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5CE86" w14:textId="0711F354" w:rsidR="00905E4F" w:rsidRPr="00A87CE9" w:rsidRDefault="00905E4F" w:rsidP="00905E4F">
      <w:pPr>
        <w:pStyle w:val="Nagwek2"/>
        <w:spacing w:before="0"/>
        <w:jc w:val="both"/>
        <w:rPr>
          <w:color w:val="000000" w:themeColor="text1"/>
          <w:sz w:val="22"/>
          <w:szCs w:val="22"/>
        </w:rPr>
      </w:pPr>
      <w:bookmarkStart w:id="0" w:name="_Toc437640220"/>
      <w:r w:rsidRPr="00A87CE9">
        <w:rPr>
          <w:color w:val="000000" w:themeColor="text1"/>
          <w:sz w:val="22"/>
          <w:szCs w:val="22"/>
        </w:rPr>
        <w:t xml:space="preserve">Załącznik 1 do Procedury -  </w:t>
      </w:r>
      <w:r w:rsidRPr="00A87CE9">
        <w:rPr>
          <w:b w:val="0"/>
          <w:color w:val="000000" w:themeColor="text1"/>
          <w:sz w:val="22"/>
          <w:szCs w:val="22"/>
        </w:rPr>
        <w:t>Karta oceny wniosku i</w:t>
      </w:r>
      <w:r w:rsidR="004C6D24">
        <w:rPr>
          <w:b w:val="0"/>
          <w:color w:val="000000" w:themeColor="text1"/>
          <w:sz w:val="22"/>
          <w:szCs w:val="22"/>
        </w:rPr>
        <w:t xml:space="preserve"> wyboru</w:t>
      </w:r>
      <w:r w:rsidRPr="00A87CE9">
        <w:rPr>
          <w:b w:val="0"/>
          <w:color w:val="000000" w:themeColor="text1"/>
          <w:sz w:val="22"/>
          <w:szCs w:val="22"/>
        </w:rPr>
        <w:t xml:space="preserve"> operacji </w:t>
      </w:r>
      <w:r w:rsidR="00F43379">
        <w:rPr>
          <w:b w:val="0"/>
          <w:color w:val="000000" w:themeColor="text1"/>
          <w:sz w:val="22"/>
          <w:szCs w:val="22"/>
        </w:rPr>
        <w:t>o udzielenie wsparcia</w:t>
      </w:r>
    </w:p>
    <w:p w14:paraId="3960B516" w14:textId="77777777" w:rsidR="00905E4F" w:rsidRPr="00A87CE9" w:rsidRDefault="00905E4F" w:rsidP="00905E4F">
      <w:pPr>
        <w:jc w:val="center"/>
        <w:rPr>
          <w:b/>
          <w:sz w:val="22"/>
          <w:szCs w:val="22"/>
        </w:rPr>
      </w:pPr>
    </w:p>
    <w:tbl>
      <w:tblPr>
        <w:tblW w:w="21727" w:type="dxa"/>
        <w:tblLayout w:type="fixed"/>
        <w:tblLook w:val="04A0" w:firstRow="1" w:lastRow="0" w:firstColumn="1" w:lastColumn="0" w:noHBand="0" w:noVBand="1"/>
      </w:tblPr>
      <w:tblGrid>
        <w:gridCol w:w="5528"/>
        <w:gridCol w:w="327"/>
        <w:gridCol w:w="567"/>
        <w:gridCol w:w="2360"/>
        <w:gridCol w:w="330"/>
        <w:gridCol w:w="7513"/>
        <w:gridCol w:w="5102"/>
      </w:tblGrid>
      <w:tr w:rsidR="00905E4F" w:rsidRPr="00A87CE9" w14:paraId="7058A96A" w14:textId="77777777" w:rsidTr="00936986">
        <w:trPr>
          <w:gridAfter w:val="2"/>
          <w:wAfter w:w="12615" w:type="dxa"/>
        </w:trPr>
        <w:tc>
          <w:tcPr>
            <w:tcW w:w="9112" w:type="dxa"/>
            <w:gridSpan w:val="5"/>
            <w:tcBorders>
              <w:top w:val="single" w:sz="4" w:space="0" w:color="auto"/>
              <w:left w:val="single" w:sz="4" w:space="0" w:color="auto"/>
              <w:bottom w:val="single" w:sz="4" w:space="0" w:color="auto"/>
              <w:right w:val="single" w:sz="4" w:space="0" w:color="auto"/>
            </w:tcBorders>
          </w:tcPr>
          <w:p w14:paraId="4E0FCEA1" w14:textId="77777777" w:rsidR="00905E4F" w:rsidRPr="00A87CE9" w:rsidRDefault="00905E4F" w:rsidP="00135BDC">
            <w:pPr>
              <w:jc w:val="center"/>
              <w:rPr>
                <w:b/>
                <w:sz w:val="22"/>
                <w:szCs w:val="22"/>
              </w:rPr>
            </w:pPr>
          </w:p>
          <w:p w14:paraId="4F76D4D3" w14:textId="77777777" w:rsidR="00905E4F" w:rsidRPr="00A87CE9" w:rsidRDefault="00905E4F" w:rsidP="00135BDC">
            <w:pPr>
              <w:jc w:val="center"/>
              <w:rPr>
                <w:b/>
                <w:sz w:val="22"/>
                <w:szCs w:val="22"/>
              </w:rPr>
            </w:pPr>
            <w:r w:rsidRPr="00A87CE9">
              <w:rPr>
                <w:b/>
                <w:sz w:val="22"/>
                <w:szCs w:val="22"/>
              </w:rPr>
              <w:t>KARTA OCENY WNIOSKU I WYBORU OPERACJI</w:t>
            </w:r>
          </w:p>
          <w:p w14:paraId="1CCF706E" w14:textId="77777777" w:rsidR="00905E4F" w:rsidRPr="00A87CE9" w:rsidRDefault="00905E4F" w:rsidP="00135BDC">
            <w:pPr>
              <w:jc w:val="center"/>
              <w:rPr>
                <w:b/>
                <w:sz w:val="22"/>
                <w:szCs w:val="22"/>
              </w:rPr>
            </w:pPr>
            <w:r w:rsidRPr="00A87CE9">
              <w:rPr>
                <w:b/>
                <w:sz w:val="22"/>
                <w:szCs w:val="22"/>
              </w:rPr>
              <w:t xml:space="preserve">O UDZIELENIE WSPARCIA, </w:t>
            </w:r>
          </w:p>
          <w:p w14:paraId="5D18F444" w14:textId="77777777" w:rsidR="00905E4F" w:rsidRPr="00A87CE9" w:rsidRDefault="00905E4F" w:rsidP="00135BDC">
            <w:pPr>
              <w:jc w:val="center"/>
              <w:rPr>
                <w:b/>
                <w:sz w:val="22"/>
                <w:szCs w:val="22"/>
              </w:rPr>
            </w:pPr>
            <w:r w:rsidRPr="00A87CE9">
              <w:rPr>
                <w:b/>
                <w:sz w:val="22"/>
                <w:szCs w:val="22"/>
              </w:rPr>
              <w:t>O KTÓRYM MOWA W ART. 35 UST. 1 LIT. B ROZPORZĄDZENIA NR 1303/2013</w:t>
            </w:r>
          </w:p>
          <w:p w14:paraId="215FB969" w14:textId="77777777" w:rsidR="00905E4F" w:rsidRPr="00A87CE9" w:rsidRDefault="00905E4F" w:rsidP="00135BDC">
            <w:pPr>
              <w:rPr>
                <w:sz w:val="22"/>
                <w:szCs w:val="22"/>
              </w:rPr>
            </w:pPr>
          </w:p>
        </w:tc>
      </w:tr>
      <w:tr w:rsidR="00905E4F" w:rsidRPr="00A87CE9" w14:paraId="3EAB776D" w14:textId="77777777" w:rsidTr="00936986">
        <w:trPr>
          <w:gridAfter w:val="2"/>
          <w:wAfter w:w="12615" w:type="dxa"/>
        </w:trPr>
        <w:tc>
          <w:tcPr>
            <w:tcW w:w="5528" w:type="dxa"/>
            <w:tcBorders>
              <w:top w:val="single" w:sz="4" w:space="0" w:color="auto"/>
              <w:left w:val="single" w:sz="4" w:space="0" w:color="auto"/>
            </w:tcBorders>
            <w:shd w:val="clear" w:color="auto" w:fill="D9D9D9"/>
          </w:tcPr>
          <w:p w14:paraId="14683129" w14:textId="77777777" w:rsidR="00905E4F" w:rsidRPr="00A87CE9" w:rsidRDefault="00905E4F" w:rsidP="00135BDC">
            <w:pPr>
              <w:rPr>
                <w:sz w:val="22"/>
                <w:szCs w:val="22"/>
              </w:rPr>
            </w:pPr>
          </w:p>
        </w:tc>
        <w:tc>
          <w:tcPr>
            <w:tcW w:w="3584" w:type="dxa"/>
            <w:gridSpan w:val="4"/>
            <w:tcBorders>
              <w:top w:val="single" w:sz="4" w:space="0" w:color="auto"/>
              <w:right w:val="single" w:sz="4" w:space="0" w:color="auto"/>
            </w:tcBorders>
            <w:shd w:val="clear" w:color="auto" w:fill="D9D9D9"/>
          </w:tcPr>
          <w:p w14:paraId="7C32A9DD" w14:textId="77777777" w:rsidR="00905E4F" w:rsidRPr="00A87CE9" w:rsidRDefault="00905E4F" w:rsidP="00135BDC">
            <w:pPr>
              <w:rPr>
                <w:sz w:val="22"/>
                <w:szCs w:val="22"/>
              </w:rPr>
            </w:pPr>
          </w:p>
        </w:tc>
      </w:tr>
      <w:tr w:rsidR="00905E4F" w:rsidRPr="00A87CE9" w14:paraId="13D5D82E" w14:textId="77777777" w:rsidTr="00936986">
        <w:trPr>
          <w:gridAfter w:val="2"/>
          <w:wAfter w:w="12615" w:type="dxa"/>
        </w:trPr>
        <w:tc>
          <w:tcPr>
            <w:tcW w:w="5528" w:type="dxa"/>
            <w:tcBorders>
              <w:left w:val="single" w:sz="4" w:space="0" w:color="auto"/>
            </w:tcBorders>
            <w:shd w:val="clear" w:color="auto" w:fill="D9D9D9"/>
          </w:tcPr>
          <w:p w14:paraId="5311590D" w14:textId="77777777" w:rsidR="00905E4F" w:rsidRPr="00A87CE9" w:rsidRDefault="00905E4F" w:rsidP="00135BDC">
            <w:pPr>
              <w:rPr>
                <w:sz w:val="22"/>
                <w:szCs w:val="22"/>
              </w:rPr>
            </w:pPr>
          </w:p>
        </w:tc>
        <w:tc>
          <w:tcPr>
            <w:tcW w:w="3584" w:type="dxa"/>
            <w:gridSpan w:val="4"/>
            <w:tcBorders>
              <w:right w:val="single" w:sz="4" w:space="0" w:color="auto"/>
            </w:tcBorders>
            <w:shd w:val="clear" w:color="auto" w:fill="D9D9D9"/>
          </w:tcPr>
          <w:p w14:paraId="5B923A5D" w14:textId="77777777" w:rsidR="00905E4F" w:rsidRPr="00A87CE9" w:rsidRDefault="00905E4F" w:rsidP="00135BDC">
            <w:pPr>
              <w:rPr>
                <w:sz w:val="22"/>
                <w:szCs w:val="22"/>
              </w:rPr>
            </w:pPr>
          </w:p>
        </w:tc>
      </w:tr>
      <w:tr w:rsidR="00905E4F" w:rsidRPr="00A87CE9" w14:paraId="3A191C66" w14:textId="77777777" w:rsidTr="00936986">
        <w:trPr>
          <w:gridAfter w:val="2"/>
          <w:wAfter w:w="12615" w:type="dxa"/>
          <w:trHeight w:val="80"/>
        </w:trPr>
        <w:tc>
          <w:tcPr>
            <w:tcW w:w="5528" w:type="dxa"/>
            <w:tcBorders>
              <w:left w:val="single" w:sz="4" w:space="0" w:color="auto"/>
            </w:tcBorders>
            <w:shd w:val="clear" w:color="auto" w:fill="D9D9D9"/>
          </w:tcPr>
          <w:p w14:paraId="0DD320C0" w14:textId="77777777" w:rsidR="00905E4F" w:rsidRPr="00A87CE9" w:rsidRDefault="00905E4F" w:rsidP="00135BDC">
            <w:pPr>
              <w:rPr>
                <w:sz w:val="22"/>
                <w:szCs w:val="22"/>
              </w:rPr>
            </w:pPr>
          </w:p>
        </w:tc>
        <w:tc>
          <w:tcPr>
            <w:tcW w:w="3584" w:type="dxa"/>
            <w:gridSpan w:val="4"/>
            <w:tcBorders>
              <w:right w:val="single" w:sz="4" w:space="0" w:color="auto"/>
            </w:tcBorders>
            <w:shd w:val="clear" w:color="auto" w:fill="D9D9D9"/>
          </w:tcPr>
          <w:p w14:paraId="779C1686" w14:textId="77777777" w:rsidR="00905E4F" w:rsidRPr="00A87CE9" w:rsidRDefault="00905E4F" w:rsidP="00135BDC">
            <w:pPr>
              <w:rPr>
                <w:sz w:val="22"/>
                <w:szCs w:val="22"/>
              </w:rPr>
            </w:pPr>
          </w:p>
        </w:tc>
      </w:tr>
      <w:tr w:rsidR="00905E4F" w:rsidRPr="00A87CE9" w14:paraId="730EDF36"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7063497F" w14:textId="77777777" w:rsidR="00905E4F" w:rsidRPr="00A87CE9" w:rsidRDefault="00905E4F" w:rsidP="00135BDC">
            <w:pPr>
              <w:jc w:val="right"/>
              <w:rPr>
                <w:b/>
                <w:sz w:val="22"/>
                <w:szCs w:val="22"/>
              </w:rPr>
            </w:pPr>
            <w:r w:rsidRPr="00A87CE9">
              <w:rPr>
                <w:b/>
                <w:sz w:val="22"/>
                <w:szCs w:val="22"/>
              </w:rPr>
              <w:t>Nr naboru:</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2C07822D"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3719C7B3" w14:textId="77777777" w:rsidR="00905E4F" w:rsidRPr="00A87CE9" w:rsidRDefault="00905E4F" w:rsidP="00135BDC">
            <w:pPr>
              <w:rPr>
                <w:sz w:val="22"/>
                <w:szCs w:val="22"/>
              </w:rPr>
            </w:pPr>
          </w:p>
        </w:tc>
      </w:tr>
      <w:tr w:rsidR="00905E4F" w:rsidRPr="00A87CE9" w14:paraId="3E075019" w14:textId="77777777" w:rsidTr="00936986">
        <w:trPr>
          <w:gridAfter w:val="2"/>
          <w:wAfter w:w="12615" w:type="dxa"/>
        </w:trPr>
        <w:tc>
          <w:tcPr>
            <w:tcW w:w="5528" w:type="dxa"/>
            <w:tcBorders>
              <w:left w:val="single" w:sz="4" w:space="0" w:color="auto"/>
            </w:tcBorders>
            <w:shd w:val="clear" w:color="auto" w:fill="D9D9D9"/>
          </w:tcPr>
          <w:p w14:paraId="1C961BDF"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45B7FA3A" w14:textId="77777777" w:rsidR="00905E4F" w:rsidRPr="00A87CE9" w:rsidRDefault="00905E4F" w:rsidP="00135BDC">
            <w:pPr>
              <w:rPr>
                <w:sz w:val="22"/>
                <w:szCs w:val="22"/>
              </w:rPr>
            </w:pPr>
          </w:p>
        </w:tc>
      </w:tr>
      <w:tr w:rsidR="00905E4F" w:rsidRPr="00A87CE9" w14:paraId="36E90BD3"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39989E6F" w14:textId="77777777" w:rsidR="00905E4F" w:rsidRPr="00A87CE9" w:rsidRDefault="00905E4F" w:rsidP="00135BDC">
            <w:pPr>
              <w:jc w:val="right"/>
              <w:rPr>
                <w:b/>
                <w:sz w:val="22"/>
                <w:szCs w:val="22"/>
              </w:rPr>
            </w:pPr>
            <w:r w:rsidRPr="00A87CE9">
              <w:rPr>
                <w:b/>
                <w:sz w:val="22"/>
                <w:szCs w:val="22"/>
              </w:rPr>
              <w:t>Znak sprawy: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2F02C983" w14:textId="77777777" w:rsidR="00905E4F" w:rsidRPr="00A87CE9" w:rsidRDefault="00905E4F" w:rsidP="00135BDC">
            <w:pPr>
              <w:rPr>
                <w:sz w:val="22"/>
                <w:szCs w:val="22"/>
              </w:rPr>
            </w:pPr>
          </w:p>
        </w:tc>
        <w:tc>
          <w:tcPr>
            <w:tcW w:w="330" w:type="dxa"/>
            <w:tcBorders>
              <w:right w:val="single" w:sz="4" w:space="0" w:color="auto"/>
            </w:tcBorders>
            <w:shd w:val="clear" w:color="auto" w:fill="D9D9D9"/>
          </w:tcPr>
          <w:p w14:paraId="18F9817B" w14:textId="77777777" w:rsidR="00905E4F" w:rsidRPr="00A87CE9" w:rsidRDefault="00905E4F" w:rsidP="00135BDC">
            <w:pPr>
              <w:rPr>
                <w:sz w:val="22"/>
                <w:szCs w:val="22"/>
              </w:rPr>
            </w:pPr>
          </w:p>
        </w:tc>
      </w:tr>
      <w:tr w:rsidR="00905E4F" w:rsidRPr="00A87CE9" w14:paraId="583E31AB" w14:textId="77777777" w:rsidTr="00936986">
        <w:trPr>
          <w:gridAfter w:val="2"/>
          <w:wAfter w:w="12615" w:type="dxa"/>
        </w:trPr>
        <w:tc>
          <w:tcPr>
            <w:tcW w:w="5528" w:type="dxa"/>
            <w:tcBorders>
              <w:left w:val="single" w:sz="4" w:space="0" w:color="auto"/>
            </w:tcBorders>
            <w:shd w:val="clear" w:color="auto" w:fill="D9D9D9"/>
          </w:tcPr>
          <w:p w14:paraId="257763B6"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70391096" w14:textId="77777777" w:rsidR="00905E4F" w:rsidRPr="00A87CE9" w:rsidRDefault="00905E4F" w:rsidP="00135BDC">
            <w:pPr>
              <w:rPr>
                <w:sz w:val="22"/>
                <w:szCs w:val="22"/>
              </w:rPr>
            </w:pPr>
          </w:p>
        </w:tc>
      </w:tr>
      <w:tr w:rsidR="00905E4F" w:rsidRPr="00A87CE9" w14:paraId="3B0C6FCA"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65044B9B" w14:textId="77777777" w:rsidR="00905E4F" w:rsidRPr="00A87CE9" w:rsidRDefault="00905E4F" w:rsidP="00135BDC">
            <w:pPr>
              <w:jc w:val="right"/>
              <w:rPr>
                <w:b/>
                <w:sz w:val="22"/>
                <w:szCs w:val="22"/>
              </w:rPr>
            </w:pPr>
            <w:r w:rsidRPr="00A87CE9">
              <w:rPr>
                <w:b/>
                <w:sz w:val="22"/>
                <w:szCs w:val="22"/>
              </w:rPr>
              <w:t>Imię i nazwisko / nazwa Wnioskodawcy: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70D55505" w14:textId="77777777" w:rsidR="00905E4F" w:rsidRPr="00A87CE9" w:rsidRDefault="00905E4F" w:rsidP="00135BDC">
            <w:pPr>
              <w:rPr>
                <w:sz w:val="22"/>
                <w:szCs w:val="22"/>
              </w:rPr>
            </w:pPr>
          </w:p>
          <w:p w14:paraId="432B873E" w14:textId="77777777" w:rsidR="00905E4F" w:rsidRPr="00A87CE9" w:rsidRDefault="00905E4F" w:rsidP="00135BDC">
            <w:pPr>
              <w:rPr>
                <w:sz w:val="22"/>
                <w:szCs w:val="22"/>
              </w:rPr>
            </w:pPr>
          </w:p>
          <w:p w14:paraId="77F03B0C" w14:textId="77777777" w:rsidR="00905E4F" w:rsidRPr="00A87CE9" w:rsidRDefault="00905E4F" w:rsidP="00135BDC">
            <w:pPr>
              <w:rPr>
                <w:sz w:val="22"/>
                <w:szCs w:val="22"/>
              </w:rPr>
            </w:pPr>
          </w:p>
          <w:p w14:paraId="56164048"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2EACECFD" w14:textId="77777777" w:rsidR="00905E4F" w:rsidRPr="00A87CE9" w:rsidRDefault="00905E4F" w:rsidP="00135BDC">
            <w:pPr>
              <w:rPr>
                <w:sz w:val="22"/>
                <w:szCs w:val="22"/>
              </w:rPr>
            </w:pPr>
          </w:p>
        </w:tc>
      </w:tr>
      <w:tr w:rsidR="00905E4F" w:rsidRPr="00A87CE9" w14:paraId="4DFAFF29" w14:textId="77777777" w:rsidTr="00936986">
        <w:trPr>
          <w:gridAfter w:val="2"/>
          <w:wAfter w:w="12615" w:type="dxa"/>
        </w:trPr>
        <w:tc>
          <w:tcPr>
            <w:tcW w:w="5528" w:type="dxa"/>
            <w:tcBorders>
              <w:left w:val="single" w:sz="4" w:space="0" w:color="auto"/>
            </w:tcBorders>
            <w:shd w:val="clear" w:color="auto" w:fill="D9D9D9"/>
          </w:tcPr>
          <w:p w14:paraId="672975F7"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3C9F7FEA" w14:textId="77777777" w:rsidR="00905E4F" w:rsidRPr="00A87CE9" w:rsidRDefault="00905E4F" w:rsidP="00135BDC">
            <w:pPr>
              <w:rPr>
                <w:sz w:val="22"/>
                <w:szCs w:val="22"/>
              </w:rPr>
            </w:pPr>
          </w:p>
        </w:tc>
      </w:tr>
      <w:tr w:rsidR="00905E4F" w:rsidRPr="00A87CE9" w14:paraId="2671942A"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311BA8DA" w14:textId="77777777" w:rsidR="00905E4F" w:rsidRPr="00A87CE9" w:rsidRDefault="00905E4F" w:rsidP="00135BDC">
            <w:pPr>
              <w:jc w:val="right"/>
              <w:rPr>
                <w:b/>
                <w:sz w:val="22"/>
                <w:szCs w:val="22"/>
              </w:rPr>
            </w:pPr>
            <w:r w:rsidRPr="00A87CE9">
              <w:rPr>
                <w:b/>
                <w:sz w:val="22"/>
                <w:szCs w:val="22"/>
              </w:rPr>
              <w:t>Adres / siedziba Wnioskodawcy:</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0D298EB0" w14:textId="77777777" w:rsidR="00905E4F" w:rsidRPr="00A87CE9" w:rsidRDefault="00905E4F" w:rsidP="00135BDC">
            <w:pPr>
              <w:rPr>
                <w:sz w:val="22"/>
                <w:szCs w:val="22"/>
              </w:rPr>
            </w:pPr>
          </w:p>
          <w:p w14:paraId="0E53A119" w14:textId="77777777" w:rsidR="00905E4F" w:rsidRPr="00A87CE9" w:rsidRDefault="00905E4F" w:rsidP="00135BDC">
            <w:pPr>
              <w:rPr>
                <w:sz w:val="22"/>
                <w:szCs w:val="22"/>
              </w:rPr>
            </w:pPr>
          </w:p>
          <w:p w14:paraId="39580789"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0125E93E" w14:textId="77777777" w:rsidR="00905E4F" w:rsidRPr="00A87CE9" w:rsidRDefault="00905E4F" w:rsidP="00135BDC">
            <w:pPr>
              <w:rPr>
                <w:sz w:val="22"/>
                <w:szCs w:val="22"/>
              </w:rPr>
            </w:pPr>
          </w:p>
        </w:tc>
      </w:tr>
      <w:tr w:rsidR="00905E4F" w:rsidRPr="00A87CE9" w14:paraId="2B709EB7" w14:textId="77777777" w:rsidTr="00936986">
        <w:trPr>
          <w:gridAfter w:val="2"/>
          <w:wAfter w:w="12615" w:type="dxa"/>
        </w:trPr>
        <w:tc>
          <w:tcPr>
            <w:tcW w:w="5528" w:type="dxa"/>
            <w:tcBorders>
              <w:left w:val="single" w:sz="4" w:space="0" w:color="auto"/>
            </w:tcBorders>
            <w:shd w:val="clear" w:color="auto" w:fill="D9D9D9"/>
          </w:tcPr>
          <w:p w14:paraId="6E4DE247" w14:textId="77777777" w:rsidR="00905E4F" w:rsidRPr="00A87CE9" w:rsidRDefault="00905E4F" w:rsidP="00135BDC">
            <w:pPr>
              <w:jc w:val="right"/>
              <w:rPr>
                <w:b/>
                <w:sz w:val="22"/>
                <w:szCs w:val="22"/>
              </w:rPr>
            </w:pPr>
          </w:p>
        </w:tc>
        <w:tc>
          <w:tcPr>
            <w:tcW w:w="3584" w:type="dxa"/>
            <w:gridSpan w:val="4"/>
            <w:tcBorders>
              <w:right w:val="single" w:sz="4" w:space="0" w:color="auto"/>
            </w:tcBorders>
            <w:shd w:val="clear" w:color="auto" w:fill="D9D9D9"/>
          </w:tcPr>
          <w:p w14:paraId="3CEEAD06" w14:textId="77777777" w:rsidR="00905E4F" w:rsidRPr="00A87CE9" w:rsidRDefault="00905E4F" w:rsidP="00135BDC">
            <w:pPr>
              <w:rPr>
                <w:sz w:val="22"/>
                <w:szCs w:val="22"/>
              </w:rPr>
            </w:pPr>
          </w:p>
        </w:tc>
      </w:tr>
      <w:tr w:rsidR="00905E4F" w:rsidRPr="00A87CE9" w14:paraId="2FD5E5BC" w14:textId="77777777" w:rsidTr="00936986">
        <w:trPr>
          <w:gridAfter w:val="2"/>
          <w:wAfter w:w="12615" w:type="dxa"/>
        </w:trPr>
        <w:tc>
          <w:tcPr>
            <w:tcW w:w="5528" w:type="dxa"/>
            <w:tcBorders>
              <w:left w:val="single" w:sz="4" w:space="0" w:color="auto"/>
              <w:right w:val="single" w:sz="4" w:space="0" w:color="auto"/>
            </w:tcBorders>
            <w:shd w:val="clear" w:color="auto" w:fill="D9D9D9"/>
          </w:tcPr>
          <w:p w14:paraId="1A859CA9" w14:textId="77777777" w:rsidR="00905E4F" w:rsidRPr="00A87CE9" w:rsidRDefault="00905E4F" w:rsidP="00135BDC">
            <w:pPr>
              <w:jc w:val="right"/>
              <w:rPr>
                <w:b/>
                <w:sz w:val="22"/>
                <w:szCs w:val="22"/>
              </w:rPr>
            </w:pPr>
            <w:r w:rsidRPr="00A87CE9">
              <w:rPr>
                <w:b/>
                <w:sz w:val="22"/>
                <w:szCs w:val="22"/>
              </w:rPr>
              <w:t>Nazwa operacji:</w:t>
            </w:r>
          </w:p>
        </w:tc>
        <w:tc>
          <w:tcPr>
            <w:tcW w:w="3254" w:type="dxa"/>
            <w:gridSpan w:val="3"/>
            <w:tcBorders>
              <w:top w:val="single" w:sz="4" w:space="0" w:color="auto"/>
              <w:left w:val="single" w:sz="4" w:space="0" w:color="auto"/>
              <w:bottom w:val="single" w:sz="4" w:space="0" w:color="auto"/>
              <w:right w:val="single" w:sz="4" w:space="0" w:color="auto"/>
            </w:tcBorders>
            <w:shd w:val="clear" w:color="auto" w:fill="FFFFFF"/>
          </w:tcPr>
          <w:p w14:paraId="12D7D27E" w14:textId="77777777" w:rsidR="00905E4F" w:rsidRPr="00A87CE9" w:rsidRDefault="00905E4F" w:rsidP="00135BDC">
            <w:pPr>
              <w:rPr>
                <w:sz w:val="22"/>
                <w:szCs w:val="22"/>
              </w:rPr>
            </w:pPr>
          </w:p>
          <w:p w14:paraId="7CB2F01B" w14:textId="77777777" w:rsidR="00905E4F" w:rsidRPr="00A87CE9" w:rsidRDefault="00905E4F" w:rsidP="00135BDC">
            <w:pPr>
              <w:rPr>
                <w:sz w:val="22"/>
                <w:szCs w:val="22"/>
              </w:rPr>
            </w:pPr>
          </w:p>
          <w:p w14:paraId="77B22ED2" w14:textId="77777777" w:rsidR="00905E4F" w:rsidRPr="00A87CE9" w:rsidRDefault="00905E4F" w:rsidP="00135BDC">
            <w:pPr>
              <w:rPr>
                <w:sz w:val="22"/>
                <w:szCs w:val="22"/>
              </w:rPr>
            </w:pPr>
          </w:p>
          <w:p w14:paraId="09BB279A" w14:textId="77777777" w:rsidR="00905E4F" w:rsidRPr="00A87CE9" w:rsidRDefault="00905E4F" w:rsidP="00135BDC">
            <w:pPr>
              <w:rPr>
                <w:sz w:val="22"/>
                <w:szCs w:val="22"/>
              </w:rPr>
            </w:pPr>
          </w:p>
        </w:tc>
        <w:tc>
          <w:tcPr>
            <w:tcW w:w="330" w:type="dxa"/>
            <w:tcBorders>
              <w:left w:val="single" w:sz="4" w:space="0" w:color="auto"/>
              <w:right w:val="single" w:sz="4" w:space="0" w:color="auto"/>
            </w:tcBorders>
            <w:shd w:val="clear" w:color="auto" w:fill="D9D9D9"/>
          </w:tcPr>
          <w:p w14:paraId="6BEAF56A" w14:textId="77777777" w:rsidR="00905E4F" w:rsidRPr="00A87CE9" w:rsidRDefault="00905E4F" w:rsidP="00135BDC">
            <w:pPr>
              <w:rPr>
                <w:sz w:val="22"/>
                <w:szCs w:val="22"/>
              </w:rPr>
            </w:pPr>
          </w:p>
        </w:tc>
      </w:tr>
      <w:tr w:rsidR="00905E4F" w:rsidRPr="00A87CE9" w14:paraId="4BDC2769" w14:textId="77777777" w:rsidTr="00936986">
        <w:trPr>
          <w:gridAfter w:val="2"/>
          <w:wAfter w:w="12615" w:type="dxa"/>
        </w:trPr>
        <w:tc>
          <w:tcPr>
            <w:tcW w:w="5528" w:type="dxa"/>
            <w:tcBorders>
              <w:left w:val="single" w:sz="4" w:space="0" w:color="auto"/>
            </w:tcBorders>
            <w:shd w:val="clear" w:color="auto" w:fill="D9D9D9"/>
          </w:tcPr>
          <w:p w14:paraId="3BDB2B73" w14:textId="77777777" w:rsidR="00905E4F" w:rsidRPr="00A87CE9" w:rsidRDefault="00905E4F" w:rsidP="00135BDC">
            <w:pPr>
              <w:rPr>
                <w:sz w:val="22"/>
                <w:szCs w:val="22"/>
              </w:rPr>
            </w:pPr>
          </w:p>
        </w:tc>
        <w:tc>
          <w:tcPr>
            <w:tcW w:w="3584" w:type="dxa"/>
            <w:gridSpan w:val="4"/>
            <w:tcBorders>
              <w:left w:val="nil"/>
              <w:right w:val="single" w:sz="4" w:space="0" w:color="auto"/>
            </w:tcBorders>
            <w:shd w:val="clear" w:color="auto" w:fill="D9D9D9"/>
          </w:tcPr>
          <w:p w14:paraId="621E9F8F" w14:textId="77777777" w:rsidR="00905E4F" w:rsidRPr="00A87CE9" w:rsidRDefault="00905E4F" w:rsidP="00135BDC">
            <w:pPr>
              <w:rPr>
                <w:sz w:val="22"/>
                <w:szCs w:val="22"/>
              </w:rPr>
            </w:pPr>
          </w:p>
        </w:tc>
      </w:tr>
      <w:tr w:rsidR="00905E4F" w:rsidRPr="00A87CE9" w14:paraId="0244EF02" w14:textId="77777777" w:rsidTr="00936986">
        <w:trPr>
          <w:gridAfter w:val="2"/>
          <w:wAfter w:w="12615" w:type="dxa"/>
        </w:trPr>
        <w:tc>
          <w:tcPr>
            <w:tcW w:w="5528" w:type="dxa"/>
            <w:tcBorders>
              <w:left w:val="single" w:sz="4" w:space="0" w:color="auto"/>
            </w:tcBorders>
            <w:shd w:val="clear" w:color="auto" w:fill="D9D9D9"/>
          </w:tcPr>
          <w:p w14:paraId="57E0C7A7" w14:textId="77777777" w:rsidR="00905E4F" w:rsidRPr="00A87CE9" w:rsidRDefault="00905E4F" w:rsidP="00135BDC">
            <w:pPr>
              <w:jc w:val="right"/>
              <w:rPr>
                <w:b/>
                <w:sz w:val="22"/>
                <w:szCs w:val="22"/>
              </w:rPr>
            </w:pPr>
            <w:r w:rsidRPr="00A87CE9">
              <w:rPr>
                <w:b/>
                <w:sz w:val="22"/>
                <w:szCs w:val="22"/>
              </w:rPr>
              <w:t>Załączniki:</w:t>
            </w:r>
          </w:p>
        </w:tc>
        <w:tc>
          <w:tcPr>
            <w:tcW w:w="3584" w:type="dxa"/>
            <w:gridSpan w:val="4"/>
            <w:tcBorders>
              <w:left w:val="nil"/>
              <w:right w:val="single" w:sz="4" w:space="0" w:color="auto"/>
            </w:tcBorders>
            <w:shd w:val="clear" w:color="auto" w:fill="D9D9D9"/>
          </w:tcPr>
          <w:p w14:paraId="655829B5" w14:textId="501AE4D5" w:rsidR="00905E4F" w:rsidRPr="00A87CE9" w:rsidRDefault="00936986" w:rsidP="00135BDC">
            <w:pPr>
              <w:rPr>
                <w:b/>
                <w:sz w:val="22"/>
                <w:szCs w:val="22"/>
              </w:rPr>
            </w:pPr>
            <w:r>
              <w:rPr>
                <w:sz w:val="22"/>
                <w:szCs w:val="22"/>
              </w:rPr>
              <w:t>……..</w:t>
            </w:r>
            <w:r w:rsidR="00905E4F" w:rsidRPr="00A87CE9">
              <w:rPr>
                <w:sz w:val="22"/>
                <w:szCs w:val="22"/>
              </w:rPr>
              <w:t xml:space="preserve">  </w:t>
            </w:r>
            <w:r w:rsidR="00905E4F" w:rsidRPr="00A87CE9">
              <w:rPr>
                <w:b/>
                <w:sz w:val="22"/>
                <w:szCs w:val="22"/>
              </w:rPr>
              <w:t>szt.</w:t>
            </w:r>
          </w:p>
        </w:tc>
      </w:tr>
      <w:tr w:rsidR="00905E4F" w:rsidRPr="00A87CE9" w14:paraId="18FD07FB" w14:textId="77777777" w:rsidTr="00936986">
        <w:trPr>
          <w:gridAfter w:val="2"/>
          <w:wAfter w:w="12615" w:type="dxa"/>
        </w:trPr>
        <w:tc>
          <w:tcPr>
            <w:tcW w:w="5528" w:type="dxa"/>
            <w:tcBorders>
              <w:left w:val="single" w:sz="4" w:space="0" w:color="auto"/>
            </w:tcBorders>
            <w:shd w:val="clear" w:color="auto" w:fill="D9D9D9"/>
          </w:tcPr>
          <w:p w14:paraId="2991C292" w14:textId="77777777" w:rsidR="00905E4F" w:rsidRPr="00A87CE9" w:rsidRDefault="00905E4F" w:rsidP="00135BDC">
            <w:pPr>
              <w:jc w:val="right"/>
              <w:rPr>
                <w:b/>
                <w:sz w:val="22"/>
                <w:szCs w:val="22"/>
              </w:rPr>
            </w:pPr>
          </w:p>
        </w:tc>
        <w:tc>
          <w:tcPr>
            <w:tcW w:w="3584" w:type="dxa"/>
            <w:gridSpan w:val="4"/>
            <w:tcBorders>
              <w:left w:val="nil"/>
              <w:right w:val="single" w:sz="4" w:space="0" w:color="auto"/>
            </w:tcBorders>
            <w:shd w:val="clear" w:color="auto" w:fill="D9D9D9"/>
          </w:tcPr>
          <w:p w14:paraId="57E22046" w14:textId="77777777" w:rsidR="00905E4F" w:rsidRPr="00A87CE9" w:rsidRDefault="00905E4F" w:rsidP="00135BDC">
            <w:pPr>
              <w:rPr>
                <w:sz w:val="22"/>
                <w:szCs w:val="22"/>
              </w:rPr>
            </w:pPr>
          </w:p>
        </w:tc>
      </w:tr>
      <w:tr w:rsidR="00905E4F" w:rsidRPr="00A87CE9" w14:paraId="4F5BA06D" w14:textId="77777777" w:rsidTr="00936986">
        <w:trPr>
          <w:gridAfter w:val="2"/>
          <w:wAfter w:w="12615" w:type="dxa"/>
          <w:trHeight w:val="190"/>
        </w:trPr>
        <w:tc>
          <w:tcPr>
            <w:tcW w:w="5528" w:type="dxa"/>
            <w:tcBorders>
              <w:left w:val="single" w:sz="4" w:space="0" w:color="auto"/>
            </w:tcBorders>
            <w:shd w:val="clear" w:color="auto" w:fill="D9D9D9"/>
            <w:vAlign w:val="center"/>
          </w:tcPr>
          <w:p w14:paraId="1BD1E0AC" w14:textId="5981F05B" w:rsidR="00905E4F" w:rsidRPr="00A87CE9" w:rsidRDefault="00905E4F" w:rsidP="00AA6C3B">
            <w:pPr>
              <w:rPr>
                <w:b/>
                <w:sz w:val="22"/>
                <w:szCs w:val="22"/>
              </w:rPr>
            </w:pPr>
          </w:p>
        </w:tc>
        <w:tc>
          <w:tcPr>
            <w:tcW w:w="327" w:type="dxa"/>
            <w:tcBorders>
              <w:left w:val="nil"/>
            </w:tcBorders>
            <w:shd w:val="clear" w:color="auto" w:fill="D9D9D9"/>
          </w:tcPr>
          <w:p w14:paraId="5DA4D52A" w14:textId="77777777" w:rsidR="00905E4F" w:rsidRPr="00A87CE9" w:rsidRDefault="00905E4F" w:rsidP="00135BDC">
            <w:pPr>
              <w:rPr>
                <w:i/>
                <w:sz w:val="22"/>
                <w:szCs w:val="22"/>
              </w:rPr>
            </w:pPr>
          </w:p>
        </w:tc>
        <w:tc>
          <w:tcPr>
            <w:tcW w:w="567" w:type="dxa"/>
            <w:shd w:val="clear" w:color="auto" w:fill="D9D9D9" w:themeFill="background1" w:themeFillShade="D9"/>
          </w:tcPr>
          <w:p w14:paraId="17928C52" w14:textId="77777777" w:rsidR="00905E4F" w:rsidRPr="001E265F" w:rsidRDefault="00905E4F" w:rsidP="00135BDC">
            <w:pPr>
              <w:rPr>
                <w:i/>
                <w:sz w:val="22"/>
                <w:szCs w:val="22"/>
                <w:highlight w:val="lightGray"/>
              </w:rPr>
            </w:pPr>
          </w:p>
        </w:tc>
        <w:tc>
          <w:tcPr>
            <w:tcW w:w="2690" w:type="dxa"/>
            <w:gridSpan w:val="2"/>
            <w:tcBorders>
              <w:right w:val="single" w:sz="4" w:space="0" w:color="auto"/>
            </w:tcBorders>
            <w:shd w:val="clear" w:color="auto" w:fill="D9D9D9" w:themeFill="background1" w:themeFillShade="D9"/>
          </w:tcPr>
          <w:p w14:paraId="6C1DD404" w14:textId="77777777" w:rsidR="00905E4F" w:rsidRPr="001E265F" w:rsidRDefault="00905E4F" w:rsidP="00135BDC">
            <w:pPr>
              <w:rPr>
                <w:i/>
                <w:sz w:val="22"/>
                <w:szCs w:val="22"/>
                <w:highlight w:val="lightGray"/>
              </w:rPr>
            </w:pPr>
          </w:p>
        </w:tc>
      </w:tr>
      <w:tr w:rsidR="00936986" w:rsidRPr="00A87CE9" w14:paraId="41A22762" w14:textId="77777777" w:rsidTr="00936986">
        <w:trPr>
          <w:gridAfter w:val="2"/>
          <w:wAfter w:w="12615" w:type="dxa"/>
          <w:trHeight w:val="363"/>
        </w:trPr>
        <w:tc>
          <w:tcPr>
            <w:tcW w:w="5528" w:type="dxa"/>
            <w:vMerge w:val="restart"/>
            <w:tcBorders>
              <w:left w:val="single" w:sz="4" w:space="0" w:color="auto"/>
            </w:tcBorders>
            <w:shd w:val="clear" w:color="auto" w:fill="D9D9D9"/>
          </w:tcPr>
          <w:p w14:paraId="4D20D96E" w14:textId="77777777" w:rsidR="00936986" w:rsidRPr="00936986" w:rsidRDefault="00936986" w:rsidP="00936986">
            <w:pPr>
              <w:rPr>
                <w:b/>
                <w:sz w:val="22"/>
                <w:szCs w:val="22"/>
              </w:rPr>
            </w:pPr>
            <w:r w:rsidRPr="00936986">
              <w:rPr>
                <w:b/>
                <w:sz w:val="22"/>
                <w:szCs w:val="22"/>
              </w:rPr>
              <w:tab/>
            </w:r>
          </w:p>
          <w:p w14:paraId="10F66B28" w14:textId="77777777" w:rsidR="00936986" w:rsidRPr="00A87CE9" w:rsidRDefault="00936986" w:rsidP="00936986">
            <w:pPr>
              <w:rPr>
                <w:b/>
                <w:sz w:val="22"/>
                <w:szCs w:val="22"/>
              </w:rPr>
            </w:pPr>
            <w:r w:rsidRPr="00936986">
              <w:rPr>
                <w:b/>
                <w:sz w:val="22"/>
                <w:szCs w:val="22"/>
              </w:rPr>
              <w:t>Część A. OCENA ZGODNOŚCI OPERACJI Z LSR</w:t>
            </w:r>
          </w:p>
          <w:p w14:paraId="092662EC" w14:textId="7102D84C" w:rsidR="00936986" w:rsidRPr="00A87CE9" w:rsidRDefault="00936986" w:rsidP="00936986">
            <w:pPr>
              <w:rPr>
                <w:b/>
                <w:sz w:val="22"/>
                <w:szCs w:val="22"/>
              </w:rPr>
            </w:pPr>
            <w:r w:rsidRPr="00936986">
              <w:rPr>
                <w:sz w:val="18"/>
                <w:szCs w:val="18"/>
              </w:rPr>
              <w:t>(w tym załącznik nr 1 do części A Karty oceny wniosku i wyboru operacji</w:t>
            </w:r>
            <w:r w:rsidR="00F43379">
              <w:rPr>
                <w:sz w:val="18"/>
                <w:szCs w:val="18"/>
              </w:rPr>
              <w:t xml:space="preserve"> o udzielenie wsparcia</w:t>
            </w:r>
            <w:r w:rsidRPr="00936986">
              <w:rPr>
                <w:sz w:val="18"/>
                <w:szCs w:val="18"/>
              </w:rPr>
              <w:t xml:space="preserve">) </w:t>
            </w:r>
          </w:p>
        </w:tc>
        <w:tc>
          <w:tcPr>
            <w:tcW w:w="3584" w:type="dxa"/>
            <w:gridSpan w:val="4"/>
            <w:tcBorders>
              <w:right w:val="single" w:sz="4" w:space="0" w:color="auto"/>
            </w:tcBorders>
            <w:shd w:val="clear" w:color="auto" w:fill="D9D9D9"/>
          </w:tcPr>
          <w:p w14:paraId="20ADABBD" w14:textId="77777777" w:rsidR="00936986" w:rsidRPr="00A87CE9" w:rsidRDefault="00936986" w:rsidP="00135BDC">
            <w:pPr>
              <w:rPr>
                <w:i/>
                <w:sz w:val="22"/>
                <w:szCs w:val="22"/>
              </w:rPr>
            </w:pPr>
          </w:p>
        </w:tc>
      </w:tr>
      <w:tr w:rsidR="00936986" w:rsidRPr="00A87CE9" w14:paraId="6E757D2A" w14:textId="77777777" w:rsidTr="00936986">
        <w:trPr>
          <w:gridAfter w:val="2"/>
          <w:wAfter w:w="12615" w:type="dxa"/>
        </w:trPr>
        <w:tc>
          <w:tcPr>
            <w:tcW w:w="5528" w:type="dxa"/>
            <w:vMerge/>
            <w:tcBorders>
              <w:left w:val="single" w:sz="4" w:space="0" w:color="auto"/>
            </w:tcBorders>
            <w:shd w:val="clear" w:color="auto" w:fill="D9D9D9"/>
          </w:tcPr>
          <w:p w14:paraId="04CDBD83" w14:textId="69B2F1E2" w:rsidR="00936986" w:rsidRPr="00936986" w:rsidRDefault="00936986" w:rsidP="00936986">
            <w:pPr>
              <w:rPr>
                <w:sz w:val="18"/>
                <w:szCs w:val="18"/>
              </w:rPr>
            </w:pPr>
          </w:p>
        </w:tc>
        <w:tc>
          <w:tcPr>
            <w:tcW w:w="327" w:type="dxa"/>
            <w:tcBorders>
              <w:right w:val="single" w:sz="4" w:space="0" w:color="auto"/>
            </w:tcBorders>
            <w:shd w:val="clear" w:color="auto" w:fill="D9D9D9"/>
          </w:tcPr>
          <w:p w14:paraId="63EBF513" w14:textId="77777777" w:rsidR="00936986" w:rsidRPr="00A87CE9" w:rsidRDefault="00936986" w:rsidP="00135BDC">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E25B35D" w14:textId="77777777" w:rsidR="00936986" w:rsidRPr="00A87CE9" w:rsidRDefault="00936986" w:rsidP="00135BDC">
            <w:pPr>
              <w:rPr>
                <w:sz w:val="22"/>
                <w:szCs w:val="22"/>
              </w:rPr>
            </w:pPr>
          </w:p>
          <w:p w14:paraId="375EF258" w14:textId="77777777" w:rsidR="00936986" w:rsidRPr="00A87CE9" w:rsidRDefault="00936986" w:rsidP="00135BDC">
            <w:pPr>
              <w:rPr>
                <w:sz w:val="22"/>
                <w:szCs w:val="22"/>
              </w:rPr>
            </w:pPr>
          </w:p>
        </w:tc>
        <w:tc>
          <w:tcPr>
            <w:tcW w:w="2690" w:type="dxa"/>
            <w:gridSpan w:val="2"/>
            <w:tcBorders>
              <w:left w:val="single" w:sz="4" w:space="0" w:color="auto"/>
              <w:right w:val="single" w:sz="4" w:space="0" w:color="auto"/>
            </w:tcBorders>
            <w:shd w:val="clear" w:color="auto" w:fill="D9D9D9"/>
          </w:tcPr>
          <w:p w14:paraId="5083E1AD" w14:textId="77777777" w:rsidR="00936986" w:rsidRPr="00A87CE9" w:rsidRDefault="00936986" w:rsidP="00135BDC">
            <w:pPr>
              <w:rPr>
                <w:sz w:val="22"/>
                <w:szCs w:val="22"/>
              </w:rPr>
            </w:pPr>
          </w:p>
        </w:tc>
      </w:tr>
      <w:tr w:rsidR="00905E4F" w:rsidRPr="00A87CE9" w14:paraId="787DEC44" w14:textId="77777777" w:rsidTr="00936986">
        <w:trPr>
          <w:gridAfter w:val="2"/>
          <w:wAfter w:w="12615" w:type="dxa"/>
        </w:trPr>
        <w:tc>
          <w:tcPr>
            <w:tcW w:w="5528" w:type="dxa"/>
            <w:tcBorders>
              <w:left w:val="single" w:sz="4" w:space="0" w:color="auto"/>
            </w:tcBorders>
            <w:shd w:val="clear" w:color="auto" w:fill="D9D9D9"/>
          </w:tcPr>
          <w:p w14:paraId="2C4FB3DD" w14:textId="77777777" w:rsidR="00905E4F" w:rsidRPr="00A87CE9" w:rsidRDefault="00905E4F" w:rsidP="00135BDC">
            <w:pPr>
              <w:rPr>
                <w:b/>
                <w:sz w:val="22"/>
                <w:szCs w:val="22"/>
              </w:rPr>
            </w:pPr>
          </w:p>
        </w:tc>
        <w:tc>
          <w:tcPr>
            <w:tcW w:w="3584" w:type="dxa"/>
            <w:gridSpan w:val="4"/>
            <w:tcBorders>
              <w:right w:val="single" w:sz="4" w:space="0" w:color="auto"/>
            </w:tcBorders>
            <w:shd w:val="clear" w:color="auto" w:fill="D9D9D9"/>
          </w:tcPr>
          <w:p w14:paraId="08B3E5A7" w14:textId="77777777" w:rsidR="00905E4F" w:rsidRPr="00A87CE9" w:rsidRDefault="00905E4F" w:rsidP="00135BDC">
            <w:pPr>
              <w:rPr>
                <w:sz w:val="22"/>
                <w:szCs w:val="22"/>
              </w:rPr>
            </w:pPr>
          </w:p>
        </w:tc>
      </w:tr>
      <w:tr w:rsidR="00905E4F" w:rsidRPr="00A87CE9" w14:paraId="5C0E0E0E" w14:textId="77777777" w:rsidTr="00936986">
        <w:trPr>
          <w:gridAfter w:val="2"/>
          <w:wAfter w:w="12615" w:type="dxa"/>
        </w:trPr>
        <w:tc>
          <w:tcPr>
            <w:tcW w:w="5528" w:type="dxa"/>
            <w:tcBorders>
              <w:left w:val="single" w:sz="4" w:space="0" w:color="auto"/>
            </w:tcBorders>
            <w:shd w:val="clear" w:color="auto" w:fill="D9D9D9" w:themeFill="background1" w:themeFillShade="D9"/>
          </w:tcPr>
          <w:p w14:paraId="11DDDA2D" w14:textId="5979AD7B" w:rsidR="00905E4F" w:rsidRPr="00A87CE9" w:rsidRDefault="00905E4F" w:rsidP="00DE5190">
            <w:pPr>
              <w:rPr>
                <w:b/>
                <w:sz w:val="22"/>
                <w:szCs w:val="22"/>
              </w:rPr>
            </w:pPr>
          </w:p>
        </w:tc>
        <w:tc>
          <w:tcPr>
            <w:tcW w:w="327" w:type="dxa"/>
            <w:shd w:val="clear" w:color="auto" w:fill="D9D9D9" w:themeFill="background1" w:themeFillShade="D9"/>
          </w:tcPr>
          <w:p w14:paraId="0707B25D" w14:textId="77777777" w:rsidR="00905E4F" w:rsidRPr="00A87CE9" w:rsidRDefault="00905E4F" w:rsidP="00135BDC">
            <w:pPr>
              <w:rPr>
                <w:sz w:val="22"/>
                <w:szCs w:val="22"/>
              </w:rPr>
            </w:pPr>
          </w:p>
        </w:tc>
        <w:tc>
          <w:tcPr>
            <w:tcW w:w="567" w:type="dxa"/>
            <w:shd w:val="clear" w:color="auto" w:fill="D9D9D9" w:themeFill="background1" w:themeFillShade="D9"/>
          </w:tcPr>
          <w:p w14:paraId="4D524E3C" w14:textId="77777777" w:rsidR="00905E4F" w:rsidRPr="00A87CE9" w:rsidRDefault="00905E4F" w:rsidP="00135BDC">
            <w:pPr>
              <w:rPr>
                <w:sz w:val="22"/>
                <w:szCs w:val="22"/>
              </w:rPr>
            </w:pPr>
          </w:p>
        </w:tc>
        <w:tc>
          <w:tcPr>
            <w:tcW w:w="2690" w:type="dxa"/>
            <w:gridSpan w:val="2"/>
            <w:tcBorders>
              <w:right w:val="single" w:sz="4" w:space="0" w:color="auto"/>
            </w:tcBorders>
            <w:shd w:val="clear" w:color="auto" w:fill="D9D9D9" w:themeFill="background1" w:themeFillShade="D9"/>
          </w:tcPr>
          <w:p w14:paraId="69903354" w14:textId="77777777" w:rsidR="00905E4F" w:rsidRPr="00A87CE9" w:rsidRDefault="00905E4F" w:rsidP="00135BDC">
            <w:pPr>
              <w:rPr>
                <w:sz w:val="22"/>
                <w:szCs w:val="22"/>
              </w:rPr>
            </w:pPr>
          </w:p>
        </w:tc>
      </w:tr>
      <w:tr w:rsidR="00905E4F" w:rsidRPr="00A87CE9" w14:paraId="751F1965" w14:textId="77777777" w:rsidTr="00936986">
        <w:trPr>
          <w:trHeight w:val="331"/>
        </w:trPr>
        <w:tc>
          <w:tcPr>
            <w:tcW w:w="5528" w:type="dxa"/>
            <w:tcBorders>
              <w:left w:val="single" w:sz="4" w:space="0" w:color="auto"/>
            </w:tcBorders>
            <w:shd w:val="clear" w:color="auto" w:fill="D9D9D9" w:themeFill="background1" w:themeFillShade="D9"/>
          </w:tcPr>
          <w:p w14:paraId="5F7FC5CB" w14:textId="17933011" w:rsidR="00905E4F" w:rsidRPr="00A87CE9" w:rsidRDefault="00905E4F" w:rsidP="00780DFC">
            <w:pPr>
              <w:rPr>
                <w:b/>
                <w:sz w:val="22"/>
                <w:szCs w:val="22"/>
              </w:rPr>
            </w:pPr>
          </w:p>
        </w:tc>
        <w:tc>
          <w:tcPr>
            <w:tcW w:w="3584" w:type="dxa"/>
            <w:gridSpan w:val="4"/>
            <w:tcBorders>
              <w:right w:val="single" w:sz="4" w:space="0" w:color="auto"/>
            </w:tcBorders>
            <w:shd w:val="clear" w:color="auto" w:fill="D9D9D9" w:themeFill="background1" w:themeFillShade="D9"/>
          </w:tcPr>
          <w:p w14:paraId="43D3F8E7" w14:textId="2E442838" w:rsidR="00905E4F" w:rsidRPr="00A87CE9" w:rsidRDefault="00905E4F" w:rsidP="00135BDC">
            <w:pPr>
              <w:spacing w:before="240"/>
              <w:rPr>
                <w:sz w:val="22"/>
                <w:szCs w:val="22"/>
              </w:rPr>
            </w:pPr>
            <w:r w:rsidRPr="00A87CE9">
              <w:rPr>
                <w:sz w:val="22"/>
                <w:szCs w:val="22"/>
              </w:rPr>
              <w:t xml:space="preserve">    </w:t>
            </w:r>
          </w:p>
        </w:tc>
        <w:tc>
          <w:tcPr>
            <w:tcW w:w="7513" w:type="dxa"/>
            <w:tcBorders>
              <w:left w:val="single" w:sz="4" w:space="0" w:color="auto"/>
            </w:tcBorders>
          </w:tcPr>
          <w:p w14:paraId="36008EEF" w14:textId="77777777" w:rsidR="00905E4F" w:rsidRPr="00A87CE9" w:rsidRDefault="00905E4F" w:rsidP="00135BDC">
            <w:pPr>
              <w:rPr>
                <w:sz w:val="22"/>
                <w:szCs w:val="22"/>
              </w:rPr>
            </w:pPr>
          </w:p>
        </w:tc>
        <w:tc>
          <w:tcPr>
            <w:tcW w:w="5102" w:type="dxa"/>
            <w:tcBorders>
              <w:top w:val="single" w:sz="4" w:space="0" w:color="auto"/>
              <w:left w:val="nil"/>
              <w:bottom w:val="single" w:sz="4" w:space="0" w:color="auto"/>
              <w:right w:val="single" w:sz="4" w:space="0" w:color="auto"/>
            </w:tcBorders>
          </w:tcPr>
          <w:p w14:paraId="4E783892" w14:textId="77777777" w:rsidR="00905E4F" w:rsidRPr="00A87CE9" w:rsidRDefault="00905E4F" w:rsidP="00135BDC">
            <w:pPr>
              <w:rPr>
                <w:sz w:val="22"/>
                <w:szCs w:val="22"/>
              </w:rPr>
            </w:pPr>
          </w:p>
        </w:tc>
      </w:tr>
      <w:tr w:rsidR="00905E4F" w:rsidRPr="00A87CE9" w14:paraId="30F8B85F" w14:textId="77777777" w:rsidTr="00936986">
        <w:trPr>
          <w:gridAfter w:val="2"/>
          <w:wAfter w:w="12615" w:type="dxa"/>
          <w:trHeight w:val="523"/>
        </w:trPr>
        <w:tc>
          <w:tcPr>
            <w:tcW w:w="5528" w:type="dxa"/>
            <w:tcBorders>
              <w:left w:val="single" w:sz="4" w:space="0" w:color="auto"/>
            </w:tcBorders>
            <w:shd w:val="clear" w:color="auto" w:fill="D9D9D9"/>
          </w:tcPr>
          <w:p w14:paraId="451E2829" w14:textId="665FF2B4" w:rsidR="00905E4F" w:rsidRPr="00A87CE9" w:rsidRDefault="00936986" w:rsidP="00DE5190">
            <w:pPr>
              <w:rPr>
                <w:b/>
                <w:sz w:val="22"/>
                <w:szCs w:val="22"/>
              </w:rPr>
            </w:pPr>
            <w:r>
              <w:rPr>
                <w:b/>
                <w:sz w:val="22"/>
                <w:szCs w:val="22"/>
              </w:rPr>
              <w:t xml:space="preserve">Część B. OCENA ZGODNOŚCI OPERACJI Z LOKALNYMI KRYTERIAMI WYBORU </w:t>
            </w:r>
            <w:r>
              <w:rPr>
                <w:sz w:val="18"/>
                <w:szCs w:val="18"/>
              </w:rPr>
              <w:t>(w tym załącznik nr 1 do części B Karty oceny wniosku i wyboru operacji</w:t>
            </w:r>
            <w:r w:rsidR="00460C7B">
              <w:rPr>
                <w:sz w:val="18"/>
                <w:szCs w:val="18"/>
              </w:rPr>
              <w:t xml:space="preserve"> o udzielenie wsparcia</w:t>
            </w:r>
            <w:r>
              <w:rPr>
                <w:sz w:val="18"/>
                <w:szCs w:val="18"/>
              </w:rPr>
              <w:t xml:space="preserve"> – jeśli dotyczy)</w:t>
            </w:r>
          </w:p>
        </w:tc>
        <w:tc>
          <w:tcPr>
            <w:tcW w:w="327" w:type="dxa"/>
            <w:tcBorders>
              <w:right w:val="single" w:sz="4" w:space="0" w:color="auto"/>
            </w:tcBorders>
            <w:shd w:val="clear" w:color="auto" w:fill="D9D9D9"/>
          </w:tcPr>
          <w:p w14:paraId="30F77919" w14:textId="77777777" w:rsidR="00905E4F" w:rsidRPr="00A87CE9" w:rsidRDefault="00905E4F" w:rsidP="00135BDC">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20ED8382" w14:textId="77777777" w:rsidR="00905E4F" w:rsidRPr="00A87CE9" w:rsidRDefault="00905E4F" w:rsidP="00135BDC">
            <w:pPr>
              <w:rPr>
                <w:sz w:val="22"/>
                <w:szCs w:val="22"/>
              </w:rPr>
            </w:pPr>
          </w:p>
        </w:tc>
        <w:tc>
          <w:tcPr>
            <w:tcW w:w="2690" w:type="dxa"/>
            <w:gridSpan w:val="2"/>
            <w:tcBorders>
              <w:left w:val="single" w:sz="4" w:space="0" w:color="auto"/>
              <w:right w:val="single" w:sz="4" w:space="0" w:color="auto"/>
            </w:tcBorders>
            <w:shd w:val="clear" w:color="auto" w:fill="D9D9D9"/>
          </w:tcPr>
          <w:p w14:paraId="52DADA62" w14:textId="77777777" w:rsidR="00905E4F" w:rsidRPr="00A87CE9" w:rsidRDefault="00905E4F" w:rsidP="00135BDC">
            <w:pPr>
              <w:rPr>
                <w:sz w:val="22"/>
                <w:szCs w:val="22"/>
              </w:rPr>
            </w:pPr>
          </w:p>
        </w:tc>
      </w:tr>
      <w:tr w:rsidR="00905E4F" w:rsidRPr="00A87CE9" w14:paraId="6063547E" w14:textId="77777777" w:rsidTr="00936986">
        <w:trPr>
          <w:gridAfter w:val="2"/>
          <w:wAfter w:w="12615" w:type="dxa"/>
          <w:trHeight w:val="283"/>
        </w:trPr>
        <w:tc>
          <w:tcPr>
            <w:tcW w:w="5528" w:type="dxa"/>
            <w:tcBorders>
              <w:left w:val="single" w:sz="4" w:space="0" w:color="auto"/>
              <w:bottom w:val="single" w:sz="4" w:space="0" w:color="auto"/>
            </w:tcBorders>
            <w:shd w:val="clear" w:color="auto" w:fill="D9D9D9"/>
          </w:tcPr>
          <w:p w14:paraId="50C5D506" w14:textId="77777777" w:rsidR="00905E4F" w:rsidRPr="00A87CE9" w:rsidRDefault="00905E4F" w:rsidP="00135BDC">
            <w:pPr>
              <w:rPr>
                <w:b/>
                <w:sz w:val="22"/>
                <w:szCs w:val="22"/>
              </w:rPr>
            </w:pPr>
          </w:p>
        </w:tc>
        <w:tc>
          <w:tcPr>
            <w:tcW w:w="3584" w:type="dxa"/>
            <w:gridSpan w:val="4"/>
            <w:tcBorders>
              <w:bottom w:val="single" w:sz="4" w:space="0" w:color="auto"/>
              <w:right w:val="single" w:sz="4" w:space="0" w:color="auto"/>
            </w:tcBorders>
            <w:shd w:val="clear" w:color="auto" w:fill="D9D9D9"/>
          </w:tcPr>
          <w:p w14:paraId="508A3014" w14:textId="77777777" w:rsidR="00905E4F" w:rsidRPr="00A87CE9" w:rsidRDefault="00905E4F" w:rsidP="00135BDC">
            <w:pPr>
              <w:rPr>
                <w:sz w:val="22"/>
                <w:szCs w:val="22"/>
              </w:rPr>
            </w:pPr>
          </w:p>
        </w:tc>
      </w:tr>
    </w:tbl>
    <w:p w14:paraId="2EB65A77" w14:textId="307BDB9C" w:rsidR="00905E4F" w:rsidRPr="00A87CE9" w:rsidRDefault="00905E4F" w:rsidP="00AA6C3B">
      <w:pPr>
        <w:rPr>
          <w:sz w:val="22"/>
          <w:szCs w:val="22"/>
          <w:lang w:eastAsia="en-US"/>
        </w:rPr>
      </w:pPr>
    </w:p>
    <w:p w14:paraId="1AA4C877" w14:textId="76310B42" w:rsidR="003A09AA" w:rsidRPr="00A87CE9" w:rsidRDefault="003A09AA" w:rsidP="00905E4F">
      <w:pPr>
        <w:tabs>
          <w:tab w:val="center" w:pos="4534"/>
        </w:tabs>
        <w:rPr>
          <w:sz w:val="22"/>
          <w:szCs w:val="22"/>
          <w:lang w:eastAsia="en-US"/>
        </w:rPr>
        <w:sectPr w:rsidR="003A09AA" w:rsidRPr="00A87CE9" w:rsidSect="001E265F">
          <w:footerReference w:type="default" r:id="rId8"/>
          <w:pgSz w:w="11905" w:h="16837" w:code="9"/>
          <w:pgMar w:top="1418" w:right="1418" w:bottom="1418" w:left="1418" w:header="709" w:footer="1134" w:gutter="0"/>
          <w:pgNumType w:start="1"/>
          <w:cols w:space="708"/>
          <w:titlePg/>
          <w:docGrid w:linePitch="360"/>
        </w:sectPr>
      </w:pPr>
    </w:p>
    <w:bookmarkEnd w:id="0"/>
    <w:tbl>
      <w:tblPr>
        <w:tblpPr w:leftFromText="141" w:rightFromText="141" w:vertAnchor="text" w:horzAnchor="margin" w:tblpXSpec="center" w:tblpY="-1550"/>
        <w:tblOverlap w:val="never"/>
        <w:tblW w:w="16333" w:type="dxa"/>
        <w:jc w:val="center"/>
        <w:tblLayout w:type="fixed"/>
        <w:tblCellMar>
          <w:left w:w="70" w:type="dxa"/>
          <w:right w:w="70" w:type="dxa"/>
        </w:tblCellMar>
        <w:tblLook w:val="04A0" w:firstRow="1" w:lastRow="0" w:firstColumn="1" w:lastColumn="0" w:noHBand="0" w:noVBand="1"/>
      </w:tblPr>
      <w:tblGrid>
        <w:gridCol w:w="548"/>
        <w:gridCol w:w="1278"/>
        <w:gridCol w:w="2561"/>
        <w:gridCol w:w="1087"/>
        <w:gridCol w:w="1189"/>
        <w:gridCol w:w="1134"/>
        <w:gridCol w:w="1134"/>
        <w:gridCol w:w="992"/>
        <w:gridCol w:w="638"/>
        <w:gridCol w:w="638"/>
        <w:gridCol w:w="992"/>
        <w:gridCol w:w="1134"/>
        <w:gridCol w:w="992"/>
        <w:gridCol w:w="444"/>
        <w:gridCol w:w="200"/>
        <w:gridCol w:w="65"/>
        <w:gridCol w:w="580"/>
        <w:gridCol w:w="727"/>
      </w:tblGrid>
      <w:tr w:rsidR="00AA6C3B" w:rsidRPr="00A87CE9" w14:paraId="3D99063D" w14:textId="38820855" w:rsidTr="004E1278">
        <w:trPr>
          <w:gridAfter w:val="13"/>
          <w:wAfter w:w="9670" w:type="dxa"/>
          <w:trHeight w:val="408"/>
          <w:jc w:val="center"/>
        </w:trPr>
        <w:tc>
          <w:tcPr>
            <w:tcW w:w="6663" w:type="dxa"/>
            <w:gridSpan w:val="5"/>
            <w:tcBorders>
              <w:top w:val="nil"/>
              <w:left w:val="nil"/>
              <w:bottom w:val="nil"/>
              <w:right w:val="nil"/>
            </w:tcBorders>
            <w:shd w:val="clear" w:color="auto" w:fill="auto"/>
            <w:noWrap/>
            <w:vAlign w:val="bottom"/>
          </w:tcPr>
          <w:p w14:paraId="3A7947D8" w14:textId="77777777" w:rsidR="00AA6C3B" w:rsidRPr="00A87CE9" w:rsidRDefault="00AA6C3B" w:rsidP="00484E9D">
            <w:pPr>
              <w:rPr>
                <w:rFonts w:eastAsia="Times New Roman"/>
                <w:b/>
                <w:bCs/>
                <w:sz w:val="22"/>
                <w:szCs w:val="22"/>
              </w:rPr>
            </w:pPr>
          </w:p>
          <w:p w14:paraId="42EB22F7" w14:textId="77777777" w:rsidR="00AA6C3B" w:rsidRPr="00A87CE9" w:rsidRDefault="00AA6C3B" w:rsidP="004E1278">
            <w:pPr>
              <w:jc w:val="right"/>
              <w:rPr>
                <w:rFonts w:eastAsia="Times New Roman"/>
                <w:b/>
                <w:bCs/>
                <w:sz w:val="22"/>
                <w:szCs w:val="22"/>
              </w:rPr>
            </w:pPr>
          </w:p>
          <w:p w14:paraId="2E5EB767" w14:textId="30B5C27B" w:rsidR="00AA6C3B" w:rsidRPr="00A87CE9" w:rsidRDefault="00AA6C3B" w:rsidP="004E1278">
            <w:pPr>
              <w:rPr>
                <w:rFonts w:eastAsia="Times New Roman"/>
                <w:b/>
                <w:bCs/>
                <w:sz w:val="22"/>
                <w:szCs w:val="22"/>
              </w:rPr>
            </w:pPr>
            <w:r w:rsidRPr="00A87CE9">
              <w:rPr>
                <w:rFonts w:eastAsia="Times New Roman"/>
                <w:b/>
                <w:bCs/>
                <w:sz w:val="22"/>
                <w:szCs w:val="22"/>
              </w:rPr>
              <w:t>Znak sprawy</w:t>
            </w:r>
            <w:r>
              <w:rPr>
                <w:rFonts w:eastAsia="Times New Roman"/>
                <w:b/>
                <w:bCs/>
                <w:sz w:val="22"/>
                <w:szCs w:val="22"/>
              </w:rPr>
              <w:t>:</w:t>
            </w:r>
          </w:p>
          <w:tbl>
            <w:tblPr>
              <w:tblStyle w:val="Tabela-Siatka"/>
              <w:tblW w:w="0" w:type="auto"/>
              <w:tblLayout w:type="fixed"/>
              <w:tblLook w:val="04A0" w:firstRow="1" w:lastRow="0" w:firstColumn="1" w:lastColumn="0" w:noHBand="0" w:noVBand="1"/>
            </w:tblPr>
            <w:tblGrid>
              <w:gridCol w:w="6371"/>
            </w:tblGrid>
            <w:tr w:rsidR="00AA6C3B" w14:paraId="0033BCFE" w14:textId="77777777" w:rsidTr="00AA6C3B">
              <w:tc>
                <w:tcPr>
                  <w:tcW w:w="6371" w:type="dxa"/>
                </w:tcPr>
                <w:p w14:paraId="03FF9CEC" w14:textId="77777777" w:rsidR="00AA6C3B" w:rsidRDefault="00AA6C3B" w:rsidP="007342FB">
                  <w:pPr>
                    <w:framePr w:hSpace="141" w:wrap="around" w:vAnchor="text" w:hAnchor="margin" w:xAlign="center" w:y="-1550"/>
                    <w:suppressOverlap/>
                    <w:jc w:val="right"/>
                    <w:rPr>
                      <w:rFonts w:eastAsia="Times New Roman"/>
                      <w:b/>
                      <w:bCs/>
                      <w:sz w:val="22"/>
                      <w:szCs w:val="22"/>
                    </w:rPr>
                  </w:pPr>
                </w:p>
              </w:tc>
            </w:tr>
          </w:tbl>
          <w:p w14:paraId="344C9BFB" w14:textId="00552210" w:rsidR="00AA6C3B" w:rsidRPr="00A87CE9" w:rsidRDefault="00AA6C3B" w:rsidP="004E1278">
            <w:pPr>
              <w:jc w:val="right"/>
              <w:rPr>
                <w:rFonts w:eastAsia="Times New Roman"/>
                <w:sz w:val="22"/>
                <w:szCs w:val="22"/>
              </w:rPr>
            </w:pPr>
          </w:p>
        </w:tc>
      </w:tr>
      <w:tr w:rsidR="00AA6C3B" w:rsidRPr="00A87CE9" w14:paraId="081DB8FC" w14:textId="131A68A7" w:rsidTr="00123C0B">
        <w:trPr>
          <w:trHeight w:val="113"/>
          <w:jc w:val="center"/>
        </w:trPr>
        <w:tc>
          <w:tcPr>
            <w:tcW w:w="1826" w:type="dxa"/>
            <w:gridSpan w:val="2"/>
            <w:tcBorders>
              <w:top w:val="nil"/>
              <w:left w:val="nil"/>
              <w:bottom w:val="nil"/>
              <w:right w:val="nil"/>
            </w:tcBorders>
          </w:tcPr>
          <w:p w14:paraId="03D3A122" w14:textId="77777777" w:rsidR="00AA6C3B" w:rsidRPr="00A87CE9" w:rsidRDefault="00AA6C3B" w:rsidP="004E1278">
            <w:pPr>
              <w:rPr>
                <w:rFonts w:eastAsia="Times New Roman"/>
                <w:sz w:val="22"/>
                <w:szCs w:val="22"/>
              </w:rPr>
            </w:pPr>
          </w:p>
        </w:tc>
        <w:tc>
          <w:tcPr>
            <w:tcW w:w="2561" w:type="dxa"/>
            <w:tcBorders>
              <w:top w:val="nil"/>
              <w:left w:val="nil"/>
              <w:bottom w:val="nil"/>
              <w:right w:val="nil"/>
            </w:tcBorders>
          </w:tcPr>
          <w:p w14:paraId="31B49F50" w14:textId="77777777" w:rsidR="00AA6C3B" w:rsidRPr="00A87CE9" w:rsidRDefault="00AA6C3B" w:rsidP="004E1278">
            <w:pPr>
              <w:rPr>
                <w:rFonts w:eastAsia="Times New Roman"/>
                <w:sz w:val="22"/>
                <w:szCs w:val="22"/>
              </w:rPr>
            </w:pPr>
          </w:p>
        </w:tc>
        <w:tc>
          <w:tcPr>
            <w:tcW w:w="1087" w:type="dxa"/>
            <w:tcBorders>
              <w:top w:val="nil"/>
              <w:left w:val="nil"/>
              <w:bottom w:val="nil"/>
              <w:right w:val="nil"/>
            </w:tcBorders>
          </w:tcPr>
          <w:p w14:paraId="5169A054" w14:textId="77777777" w:rsidR="00AA6C3B" w:rsidRPr="00A87CE9" w:rsidRDefault="00AA6C3B" w:rsidP="004E1278">
            <w:pPr>
              <w:rPr>
                <w:rFonts w:eastAsia="Times New Roman"/>
                <w:sz w:val="22"/>
                <w:szCs w:val="22"/>
              </w:rPr>
            </w:pPr>
          </w:p>
        </w:tc>
        <w:tc>
          <w:tcPr>
            <w:tcW w:w="7851" w:type="dxa"/>
            <w:gridSpan w:val="8"/>
            <w:tcBorders>
              <w:top w:val="nil"/>
              <w:left w:val="nil"/>
              <w:bottom w:val="nil"/>
              <w:right w:val="nil"/>
            </w:tcBorders>
            <w:shd w:val="clear" w:color="auto" w:fill="auto"/>
            <w:noWrap/>
            <w:vAlign w:val="bottom"/>
          </w:tcPr>
          <w:p w14:paraId="329137FD" w14:textId="6A5B7378" w:rsidR="00AA6C3B" w:rsidRPr="00A87CE9" w:rsidRDefault="00AA6C3B" w:rsidP="004E1278">
            <w:pPr>
              <w:rPr>
                <w:rFonts w:eastAsia="Times New Roman"/>
                <w:sz w:val="22"/>
                <w:szCs w:val="22"/>
              </w:rPr>
            </w:pPr>
          </w:p>
        </w:tc>
        <w:tc>
          <w:tcPr>
            <w:tcW w:w="992" w:type="dxa"/>
            <w:tcBorders>
              <w:top w:val="nil"/>
              <w:left w:val="nil"/>
              <w:bottom w:val="nil"/>
              <w:right w:val="nil"/>
            </w:tcBorders>
          </w:tcPr>
          <w:p w14:paraId="6B60B606" w14:textId="77777777" w:rsidR="00AA6C3B" w:rsidRPr="00A87CE9" w:rsidRDefault="00AA6C3B" w:rsidP="004E1278">
            <w:pPr>
              <w:rPr>
                <w:rFonts w:eastAsia="Times New Roman"/>
                <w:sz w:val="22"/>
                <w:szCs w:val="22"/>
              </w:rPr>
            </w:pPr>
          </w:p>
        </w:tc>
        <w:tc>
          <w:tcPr>
            <w:tcW w:w="444" w:type="dxa"/>
            <w:tcBorders>
              <w:top w:val="nil"/>
              <w:left w:val="nil"/>
              <w:bottom w:val="nil"/>
              <w:right w:val="nil"/>
            </w:tcBorders>
          </w:tcPr>
          <w:p w14:paraId="68372868" w14:textId="77777777" w:rsidR="00AA6C3B" w:rsidRPr="00A87CE9" w:rsidRDefault="00AA6C3B" w:rsidP="004E1278">
            <w:pPr>
              <w:rPr>
                <w:rFonts w:eastAsia="Times New Roman"/>
                <w:sz w:val="22"/>
                <w:szCs w:val="22"/>
              </w:rPr>
            </w:pPr>
          </w:p>
        </w:tc>
        <w:tc>
          <w:tcPr>
            <w:tcW w:w="1572" w:type="dxa"/>
            <w:gridSpan w:val="4"/>
            <w:tcBorders>
              <w:top w:val="nil"/>
              <w:left w:val="nil"/>
              <w:bottom w:val="nil"/>
              <w:right w:val="nil"/>
            </w:tcBorders>
          </w:tcPr>
          <w:p w14:paraId="772D82E4" w14:textId="77777777" w:rsidR="00AA6C3B" w:rsidRPr="00A87CE9" w:rsidRDefault="00AA6C3B" w:rsidP="004E1278">
            <w:pPr>
              <w:rPr>
                <w:rFonts w:eastAsia="Times New Roman"/>
                <w:sz w:val="22"/>
                <w:szCs w:val="22"/>
              </w:rPr>
            </w:pPr>
          </w:p>
        </w:tc>
      </w:tr>
      <w:tr w:rsidR="00AA6C3B" w:rsidRPr="00A87CE9" w14:paraId="1115380C" w14:textId="280355D2" w:rsidTr="004E1278">
        <w:trPr>
          <w:gridAfter w:val="1"/>
          <w:wAfter w:w="727" w:type="dxa"/>
          <w:trHeight w:val="276"/>
          <w:jc w:val="center"/>
        </w:trPr>
        <w:tc>
          <w:tcPr>
            <w:tcW w:w="15606" w:type="dxa"/>
            <w:gridSpan w:val="17"/>
            <w:tcBorders>
              <w:top w:val="single" w:sz="4" w:space="0" w:color="auto"/>
              <w:left w:val="single" w:sz="4" w:space="0" w:color="auto"/>
              <w:bottom w:val="single" w:sz="4" w:space="0" w:color="auto"/>
              <w:right w:val="single" w:sz="4" w:space="0" w:color="000000"/>
            </w:tcBorders>
            <w:shd w:val="clear" w:color="000000" w:fill="C0C0C0"/>
          </w:tcPr>
          <w:p w14:paraId="23002FD5" w14:textId="06F4C827" w:rsidR="00AA6C3B" w:rsidRDefault="00AA6C3B" w:rsidP="004E1278">
            <w:pPr>
              <w:jc w:val="center"/>
              <w:rPr>
                <w:rFonts w:eastAsia="Times New Roman"/>
                <w:b/>
                <w:bCs/>
                <w:sz w:val="22"/>
                <w:szCs w:val="22"/>
              </w:rPr>
            </w:pPr>
            <w:r>
              <w:rPr>
                <w:rFonts w:eastAsia="Times New Roman"/>
                <w:b/>
                <w:bCs/>
                <w:sz w:val="22"/>
                <w:szCs w:val="22"/>
              </w:rPr>
              <w:t>CZĘŚĆ A. OCENA ZGODNOŚCI OPERACJI Z LSR</w:t>
            </w:r>
          </w:p>
        </w:tc>
      </w:tr>
      <w:tr w:rsidR="00123C0B" w:rsidRPr="00A87CE9" w14:paraId="1797F6C3" w14:textId="4C353A53" w:rsidTr="004E1278">
        <w:trPr>
          <w:gridAfter w:val="1"/>
          <w:wAfter w:w="727" w:type="dxa"/>
          <w:trHeight w:val="114"/>
          <w:jc w:val="center"/>
        </w:trPr>
        <w:tc>
          <w:tcPr>
            <w:tcW w:w="548" w:type="dxa"/>
            <w:vMerge w:val="restart"/>
            <w:tcBorders>
              <w:top w:val="single" w:sz="4" w:space="0" w:color="auto"/>
              <w:left w:val="single" w:sz="4" w:space="0" w:color="auto"/>
              <w:right w:val="single" w:sz="4" w:space="0" w:color="auto"/>
            </w:tcBorders>
            <w:shd w:val="clear" w:color="auto" w:fill="BFBFBF"/>
            <w:vAlign w:val="center"/>
          </w:tcPr>
          <w:p w14:paraId="58B86D1B"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Lp.</w:t>
            </w:r>
          </w:p>
        </w:tc>
        <w:tc>
          <w:tcPr>
            <w:tcW w:w="6115" w:type="dxa"/>
            <w:gridSpan w:val="4"/>
            <w:vMerge w:val="restart"/>
            <w:tcBorders>
              <w:top w:val="single" w:sz="4" w:space="0" w:color="auto"/>
              <w:left w:val="single" w:sz="4" w:space="0" w:color="auto"/>
              <w:right w:val="single" w:sz="4" w:space="0" w:color="auto"/>
            </w:tcBorders>
            <w:shd w:val="clear" w:color="auto" w:fill="BFBFBF"/>
            <w:vAlign w:val="center"/>
          </w:tcPr>
          <w:p w14:paraId="363E9CEB"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Warunek</w:t>
            </w:r>
          </w:p>
        </w:tc>
        <w:tc>
          <w:tcPr>
            <w:tcW w:w="4536" w:type="dxa"/>
            <w:gridSpan w:val="5"/>
            <w:tcBorders>
              <w:top w:val="single" w:sz="4" w:space="0" w:color="auto"/>
              <w:left w:val="single" w:sz="4" w:space="0" w:color="auto"/>
              <w:bottom w:val="single" w:sz="4" w:space="0" w:color="auto"/>
              <w:right w:val="single" w:sz="4" w:space="0" w:color="auto"/>
            </w:tcBorders>
            <w:shd w:val="clear" w:color="auto" w:fill="BFBFBF"/>
            <w:vAlign w:val="center"/>
          </w:tcPr>
          <w:p w14:paraId="2B91FF6A" w14:textId="2A8521D5" w:rsidR="00123C0B" w:rsidRPr="00A87CE9" w:rsidRDefault="00123C0B" w:rsidP="004E1278">
            <w:pPr>
              <w:jc w:val="center"/>
              <w:rPr>
                <w:rFonts w:eastAsia="Times New Roman"/>
                <w:b/>
                <w:bCs/>
                <w:sz w:val="22"/>
                <w:szCs w:val="22"/>
              </w:rPr>
            </w:pPr>
            <w:r w:rsidRPr="00A87CE9">
              <w:rPr>
                <w:rFonts w:eastAsia="Times New Roman"/>
                <w:b/>
                <w:bCs/>
                <w:sz w:val="22"/>
                <w:szCs w:val="22"/>
              </w:rPr>
              <w:t>Weryfikujący</w:t>
            </w:r>
          </w:p>
        </w:tc>
        <w:tc>
          <w:tcPr>
            <w:tcW w:w="4407" w:type="dxa"/>
            <w:gridSpan w:val="7"/>
            <w:tcBorders>
              <w:top w:val="single" w:sz="4" w:space="0" w:color="auto"/>
              <w:left w:val="single" w:sz="4" w:space="0" w:color="auto"/>
              <w:bottom w:val="single" w:sz="4" w:space="0" w:color="auto"/>
              <w:right w:val="single" w:sz="4" w:space="0" w:color="auto"/>
            </w:tcBorders>
            <w:shd w:val="clear" w:color="auto" w:fill="BFBFBF"/>
            <w:vAlign w:val="center"/>
          </w:tcPr>
          <w:p w14:paraId="310B4F68" w14:textId="45F4E644" w:rsidR="00123C0B" w:rsidRPr="00A87CE9" w:rsidRDefault="00123C0B" w:rsidP="004E1278">
            <w:pPr>
              <w:jc w:val="center"/>
              <w:rPr>
                <w:rFonts w:eastAsia="Times New Roman"/>
                <w:b/>
                <w:bCs/>
                <w:sz w:val="22"/>
                <w:szCs w:val="22"/>
              </w:rPr>
            </w:pPr>
            <w:r w:rsidRPr="00A87CE9">
              <w:rPr>
                <w:rFonts w:eastAsia="Times New Roman"/>
                <w:b/>
                <w:bCs/>
                <w:sz w:val="22"/>
                <w:szCs w:val="22"/>
              </w:rPr>
              <w:t>Sprawdzający</w:t>
            </w:r>
          </w:p>
        </w:tc>
      </w:tr>
      <w:tr w:rsidR="00123C0B" w:rsidRPr="00A87CE9" w14:paraId="2B61959C" w14:textId="19F206AD" w:rsidTr="00123C0B">
        <w:trPr>
          <w:gridAfter w:val="1"/>
          <w:wAfter w:w="727" w:type="dxa"/>
          <w:trHeight w:val="293"/>
          <w:jc w:val="center"/>
        </w:trPr>
        <w:tc>
          <w:tcPr>
            <w:tcW w:w="548" w:type="dxa"/>
            <w:vMerge/>
            <w:tcBorders>
              <w:left w:val="single" w:sz="4" w:space="0" w:color="auto"/>
              <w:right w:val="single" w:sz="4" w:space="0" w:color="auto"/>
            </w:tcBorders>
            <w:shd w:val="clear" w:color="auto" w:fill="BFBFBF"/>
            <w:vAlign w:val="center"/>
          </w:tcPr>
          <w:p w14:paraId="3BE25F4C" w14:textId="77777777" w:rsidR="00123C0B" w:rsidRPr="00A87CE9" w:rsidRDefault="00123C0B" w:rsidP="004E1278">
            <w:pPr>
              <w:jc w:val="center"/>
              <w:rPr>
                <w:rFonts w:eastAsia="Times New Roman"/>
                <w:b/>
                <w:bCs/>
                <w:sz w:val="22"/>
                <w:szCs w:val="22"/>
              </w:rPr>
            </w:pPr>
          </w:p>
        </w:tc>
        <w:tc>
          <w:tcPr>
            <w:tcW w:w="6115" w:type="dxa"/>
            <w:gridSpan w:val="4"/>
            <w:vMerge/>
            <w:tcBorders>
              <w:left w:val="single" w:sz="4" w:space="0" w:color="auto"/>
              <w:right w:val="single" w:sz="4" w:space="0" w:color="auto"/>
            </w:tcBorders>
            <w:shd w:val="clear" w:color="auto" w:fill="BFBFBF"/>
            <w:vAlign w:val="center"/>
          </w:tcPr>
          <w:p w14:paraId="766EB2E2" w14:textId="77777777" w:rsidR="00123C0B" w:rsidRPr="00A87CE9" w:rsidRDefault="00123C0B" w:rsidP="004E1278">
            <w:pPr>
              <w:jc w:val="center"/>
              <w:rPr>
                <w:rFonts w:eastAsia="Times New Roman"/>
                <w:b/>
                <w:bCs/>
                <w:sz w:val="22"/>
                <w:szCs w:val="22"/>
              </w:rPr>
            </w:pP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0FD184DC"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TAK</w:t>
            </w: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73E2B007"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NIE</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215A0228" w14:textId="235927E2" w:rsidR="00123C0B" w:rsidRPr="00A87CE9" w:rsidRDefault="00123C0B" w:rsidP="004E1278">
            <w:pPr>
              <w:jc w:val="center"/>
              <w:rPr>
                <w:rFonts w:eastAsia="Times New Roman"/>
                <w:b/>
                <w:bCs/>
                <w:sz w:val="22"/>
                <w:szCs w:val="22"/>
              </w:rPr>
            </w:pPr>
            <w:r>
              <w:rPr>
                <w:rFonts w:eastAsia="Times New Roman"/>
                <w:b/>
                <w:bCs/>
                <w:sz w:val="22"/>
                <w:szCs w:val="22"/>
              </w:rPr>
              <w:t>DO UZUP.</w:t>
            </w:r>
          </w:p>
        </w:tc>
        <w:tc>
          <w:tcPr>
            <w:tcW w:w="1276" w:type="dxa"/>
            <w:gridSpan w:val="2"/>
            <w:tcBorders>
              <w:top w:val="single" w:sz="4" w:space="0" w:color="auto"/>
              <w:left w:val="single" w:sz="4" w:space="0" w:color="auto"/>
              <w:right w:val="single" w:sz="4" w:space="0" w:color="auto"/>
            </w:tcBorders>
            <w:shd w:val="clear" w:color="auto" w:fill="BFBFBF"/>
            <w:vAlign w:val="center"/>
          </w:tcPr>
          <w:p w14:paraId="786DC0F8" w14:textId="36707615" w:rsidR="00123C0B" w:rsidRPr="00A87CE9" w:rsidRDefault="00123C0B" w:rsidP="004E1278">
            <w:pPr>
              <w:jc w:val="center"/>
              <w:rPr>
                <w:rFonts w:eastAsia="Times New Roman"/>
                <w:b/>
                <w:bCs/>
                <w:sz w:val="22"/>
                <w:szCs w:val="22"/>
              </w:rPr>
            </w:pPr>
            <w:r>
              <w:rPr>
                <w:rFonts w:eastAsia="Times New Roman"/>
                <w:b/>
                <w:bCs/>
                <w:sz w:val="22"/>
                <w:szCs w:val="22"/>
              </w:rPr>
              <w:t>PO UZUP.</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5A880104" w14:textId="1B005FF4" w:rsidR="00123C0B" w:rsidRPr="00A87CE9" w:rsidRDefault="00123C0B" w:rsidP="004E1278">
            <w:pPr>
              <w:jc w:val="center"/>
              <w:rPr>
                <w:rFonts w:eastAsia="Times New Roman"/>
                <w:b/>
                <w:bCs/>
                <w:sz w:val="22"/>
                <w:szCs w:val="22"/>
              </w:rPr>
            </w:pPr>
            <w:r w:rsidRPr="00A87CE9">
              <w:rPr>
                <w:rFonts w:eastAsia="Times New Roman"/>
                <w:b/>
                <w:bCs/>
                <w:sz w:val="22"/>
                <w:szCs w:val="22"/>
              </w:rPr>
              <w:t>TAK</w:t>
            </w:r>
          </w:p>
        </w:tc>
        <w:tc>
          <w:tcPr>
            <w:tcW w:w="1134" w:type="dxa"/>
            <w:vMerge w:val="restart"/>
            <w:tcBorders>
              <w:top w:val="single" w:sz="4" w:space="0" w:color="auto"/>
              <w:left w:val="single" w:sz="4" w:space="0" w:color="auto"/>
              <w:right w:val="single" w:sz="4" w:space="0" w:color="auto"/>
            </w:tcBorders>
            <w:shd w:val="clear" w:color="auto" w:fill="BFBFBF"/>
            <w:vAlign w:val="center"/>
          </w:tcPr>
          <w:p w14:paraId="2E9BD5B0"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NIE</w:t>
            </w:r>
          </w:p>
        </w:tc>
        <w:tc>
          <w:tcPr>
            <w:tcW w:w="992" w:type="dxa"/>
            <w:vMerge w:val="restart"/>
            <w:tcBorders>
              <w:top w:val="single" w:sz="4" w:space="0" w:color="auto"/>
              <w:left w:val="single" w:sz="4" w:space="0" w:color="auto"/>
              <w:right w:val="single" w:sz="4" w:space="0" w:color="auto"/>
            </w:tcBorders>
            <w:shd w:val="clear" w:color="auto" w:fill="BFBFBF"/>
            <w:vAlign w:val="center"/>
          </w:tcPr>
          <w:p w14:paraId="06C9FBBA" w14:textId="10BC8356" w:rsidR="00123C0B" w:rsidRPr="00A87CE9" w:rsidRDefault="00123C0B" w:rsidP="004E1278">
            <w:pPr>
              <w:jc w:val="center"/>
              <w:rPr>
                <w:rFonts w:eastAsia="Times New Roman"/>
                <w:b/>
                <w:bCs/>
                <w:sz w:val="22"/>
                <w:szCs w:val="22"/>
              </w:rPr>
            </w:pPr>
            <w:r>
              <w:rPr>
                <w:rFonts w:eastAsia="Times New Roman"/>
                <w:b/>
                <w:bCs/>
                <w:sz w:val="22"/>
                <w:szCs w:val="22"/>
              </w:rPr>
              <w:t>DO UZUP</w:t>
            </w:r>
          </w:p>
        </w:tc>
        <w:tc>
          <w:tcPr>
            <w:tcW w:w="1289"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74F6CFAB" w14:textId="35DD55E0" w:rsidR="00123C0B" w:rsidRDefault="00123C0B" w:rsidP="004E1278">
            <w:pPr>
              <w:jc w:val="center"/>
              <w:rPr>
                <w:rFonts w:eastAsia="Times New Roman"/>
                <w:b/>
                <w:bCs/>
                <w:sz w:val="22"/>
                <w:szCs w:val="22"/>
              </w:rPr>
            </w:pPr>
            <w:r>
              <w:rPr>
                <w:rFonts w:eastAsia="Times New Roman"/>
                <w:b/>
                <w:bCs/>
                <w:sz w:val="22"/>
                <w:szCs w:val="22"/>
              </w:rPr>
              <w:t>PO UZUP.</w:t>
            </w:r>
          </w:p>
        </w:tc>
      </w:tr>
      <w:tr w:rsidR="00123C0B" w:rsidRPr="00A87CE9" w14:paraId="0DE5DA8F" w14:textId="77777777" w:rsidTr="00123C0B">
        <w:trPr>
          <w:gridAfter w:val="1"/>
          <w:wAfter w:w="727" w:type="dxa"/>
          <w:trHeight w:val="293"/>
          <w:jc w:val="center"/>
        </w:trPr>
        <w:tc>
          <w:tcPr>
            <w:tcW w:w="548" w:type="dxa"/>
            <w:vMerge/>
            <w:tcBorders>
              <w:left w:val="single" w:sz="4" w:space="0" w:color="auto"/>
              <w:right w:val="single" w:sz="4" w:space="0" w:color="auto"/>
            </w:tcBorders>
            <w:shd w:val="clear" w:color="auto" w:fill="BFBFBF"/>
            <w:vAlign w:val="center"/>
          </w:tcPr>
          <w:p w14:paraId="2BABC4B7" w14:textId="77777777" w:rsidR="00123C0B" w:rsidRPr="00A87CE9" w:rsidRDefault="00123C0B" w:rsidP="004E1278">
            <w:pPr>
              <w:jc w:val="center"/>
              <w:rPr>
                <w:rFonts w:eastAsia="Times New Roman"/>
                <w:b/>
                <w:bCs/>
                <w:sz w:val="22"/>
                <w:szCs w:val="22"/>
              </w:rPr>
            </w:pPr>
          </w:p>
        </w:tc>
        <w:tc>
          <w:tcPr>
            <w:tcW w:w="6115" w:type="dxa"/>
            <w:gridSpan w:val="4"/>
            <w:vMerge/>
            <w:tcBorders>
              <w:left w:val="single" w:sz="4" w:space="0" w:color="auto"/>
              <w:right w:val="single" w:sz="4" w:space="0" w:color="auto"/>
            </w:tcBorders>
            <w:shd w:val="clear" w:color="auto" w:fill="BFBFBF"/>
            <w:vAlign w:val="center"/>
          </w:tcPr>
          <w:p w14:paraId="77A670E0"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47453DC1"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465F0308" w14:textId="77777777" w:rsidR="00123C0B" w:rsidRPr="00A87CE9" w:rsidRDefault="00123C0B" w:rsidP="004E1278">
            <w:pPr>
              <w:jc w:val="center"/>
              <w:rPr>
                <w:rFonts w:eastAsia="Times New Roman"/>
                <w:b/>
                <w:bCs/>
                <w:sz w:val="22"/>
                <w:szCs w:val="22"/>
              </w:rPr>
            </w:pPr>
          </w:p>
        </w:tc>
        <w:tc>
          <w:tcPr>
            <w:tcW w:w="992" w:type="dxa"/>
            <w:vMerge/>
            <w:tcBorders>
              <w:left w:val="single" w:sz="4" w:space="0" w:color="auto"/>
              <w:right w:val="single" w:sz="4" w:space="0" w:color="auto"/>
            </w:tcBorders>
            <w:shd w:val="clear" w:color="auto" w:fill="BFBFBF"/>
            <w:vAlign w:val="center"/>
          </w:tcPr>
          <w:p w14:paraId="460435A7" w14:textId="77777777" w:rsidR="00123C0B" w:rsidRDefault="00123C0B" w:rsidP="004E1278">
            <w:pPr>
              <w:jc w:val="center"/>
              <w:rPr>
                <w:rFonts w:eastAsia="Times New Roman"/>
                <w:b/>
                <w:bCs/>
                <w:sz w:val="22"/>
                <w:szCs w:val="22"/>
              </w:rPr>
            </w:pPr>
          </w:p>
        </w:tc>
        <w:tc>
          <w:tcPr>
            <w:tcW w:w="638" w:type="dxa"/>
            <w:tcBorders>
              <w:top w:val="single" w:sz="4" w:space="0" w:color="auto"/>
              <w:left w:val="single" w:sz="4" w:space="0" w:color="auto"/>
              <w:right w:val="single" w:sz="4" w:space="0" w:color="auto"/>
            </w:tcBorders>
            <w:shd w:val="clear" w:color="auto" w:fill="BFBFBF"/>
            <w:vAlign w:val="center"/>
          </w:tcPr>
          <w:p w14:paraId="3D3F69FC" w14:textId="73B08310" w:rsidR="00123C0B" w:rsidRDefault="00123C0B" w:rsidP="004E1278">
            <w:pPr>
              <w:jc w:val="center"/>
              <w:rPr>
                <w:rFonts w:eastAsia="Times New Roman"/>
                <w:b/>
                <w:bCs/>
                <w:sz w:val="22"/>
                <w:szCs w:val="22"/>
              </w:rPr>
            </w:pPr>
            <w:r>
              <w:rPr>
                <w:rFonts w:eastAsia="Times New Roman"/>
                <w:b/>
                <w:bCs/>
                <w:sz w:val="22"/>
                <w:szCs w:val="22"/>
              </w:rPr>
              <w:t>TAK</w:t>
            </w:r>
          </w:p>
        </w:tc>
        <w:tc>
          <w:tcPr>
            <w:tcW w:w="638" w:type="dxa"/>
            <w:tcBorders>
              <w:top w:val="single" w:sz="4" w:space="0" w:color="auto"/>
              <w:left w:val="single" w:sz="4" w:space="0" w:color="auto"/>
              <w:right w:val="single" w:sz="4" w:space="0" w:color="auto"/>
            </w:tcBorders>
            <w:shd w:val="clear" w:color="auto" w:fill="BFBFBF"/>
            <w:vAlign w:val="center"/>
          </w:tcPr>
          <w:p w14:paraId="2A8B2927" w14:textId="6A72A2C2" w:rsidR="00123C0B" w:rsidRDefault="00123C0B" w:rsidP="004E1278">
            <w:pPr>
              <w:jc w:val="center"/>
              <w:rPr>
                <w:rFonts w:eastAsia="Times New Roman"/>
                <w:b/>
                <w:bCs/>
                <w:sz w:val="22"/>
                <w:szCs w:val="22"/>
              </w:rPr>
            </w:pPr>
            <w:r>
              <w:rPr>
                <w:rFonts w:eastAsia="Times New Roman"/>
                <w:b/>
                <w:bCs/>
                <w:sz w:val="22"/>
                <w:szCs w:val="22"/>
              </w:rPr>
              <w:t>NIE</w:t>
            </w:r>
          </w:p>
        </w:tc>
        <w:tc>
          <w:tcPr>
            <w:tcW w:w="992" w:type="dxa"/>
            <w:vMerge/>
            <w:tcBorders>
              <w:left w:val="single" w:sz="4" w:space="0" w:color="auto"/>
              <w:right w:val="single" w:sz="4" w:space="0" w:color="auto"/>
            </w:tcBorders>
            <w:shd w:val="clear" w:color="auto" w:fill="BFBFBF"/>
            <w:vAlign w:val="center"/>
          </w:tcPr>
          <w:p w14:paraId="37B67CB5" w14:textId="77777777" w:rsidR="00123C0B" w:rsidRPr="00A87CE9" w:rsidRDefault="00123C0B" w:rsidP="004E1278">
            <w:pPr>
              <w:jc w:val="center"/>
              <w:rPr>
                <w:rFonts w:eastAsia="Times New Roman"/>
                <w:b/>
                <w:bCs/>
                <w:sz w:val="22"/>
                <w:szCs w:val="22"/>
              </w:rPr>
            </w:pPr>
          </w:p>
        </w:tc>
        <w:tc>
          <w:tcPr>
            <w:tcW w:w="1134" w:type="dxa"/>
            <w:vMerge/>
            <w:tcBorders>
              <w:left w:val="single" w:sz="4" w:space="0" w:color="auto"/>
              <w:right w:val="single" w:sz="4" w:space="0" w:color="auto"/>
            </w:tcBorders>
            <w:shd w:val="clear" w:color="auto" w:fill="BFBFBF"/>
            <w:vAlign w:val="center"/>
          </w:tcPr>
          <w:p w14:paraId="6EDB06CA" w14:textId="77777777" w:rsidR="00123C0B" w:rsidRPr="00A87CE9" w:rsidRDefault="00123C0B" w:rsidP="004E1278">
            <w:pPr>
              <w:jc w:val="center"/>
              <w:rPr>
                <w:rFonts w:eastAsia="Times New Roman"/>
                <w:b/>
                <w:bCs/>
                <w:sz w:val="22"/>
                <w:szCs w:val="22"/>
              </w:rPr>
            </w:pPr>
          </w:p>
        </w:tc>
        <w:tc>
          <w:tcPr>
            <w:tcW w:w="992" w:type="dxa"/>
            <w:vMerge/>
            <w:tcBorders>
              <w:left w:val="single" w:sz="4" w:space="0" w:color="auto"/>
              <w:right w:val="single" w:sz="4" w:space="0" w:color="auto"/>
            </w:tcBorders>
            <w:shd w:val="clear" w:color="auto" w:fill="BFBFBF"/>
            <w:vAlign w:val="center"/>
          </w:tcPr>
          <w:p w14:paraId="63A067D2" w14:textId="77777777" w:rsidR="00123C0B" w:rsidRDefault="00123C0B" w:rsidP="004E1278">
            <w:pPr>
              <w:jc w:val="center"/>
              <w:rPr>
                <w:rFonts w:eastAsia="Times New Roman"/>
                <w:b/>
                <w:bCs/>
                <w:sz w:val="22"/>
                <w:szCs w:val="22"/>
              </w:rPr>
            </w:pPr>
          </w:p>
        </w:tc>
        <w:tc>
          <w:tcPr>
            <w:tcW w:w="709"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55A1C51" w14:textId="2F68283E" w:rsidR="00123C0B" w:rsidRDefault="00123C0B" w:rsidP="004E1278">
            <w:pPr>
              <w:jc w:val="center"/>
              <w:rPr>
                <w:rFonts w:eastAsia="Times New Roman"/>
                <w:b/>
                <w:bCs/>
                <w:sz w:val="22"/>
                <w:szCs w:val="22"/>
              </w:rPr>
            </w:pPr>
            <w:r>
              <w:rPr>
                <w:rFonts w:eastAsia="Times New Roman"/>
                <w:b/>
                <w:bCs/>
                <w:sz w:val="22"/>
                <w:szCs w:val="22"/>
              </w:rPr>
              <w:t>TAK</w:t>
            </w:r>
          </w:p>
        </w:tc>
        <w:tc>
          <w:tcPr>
            <w:tcW w:w="580" w:type="dxa"/>
            <w:tcBorders>
              <w:top w:val="single" w:sz="4" w:space="0" w:color="auto"/>
              <w:left w:val="single" w:sz="4" w:space="0" w:color="auto"/>
              <w:bottom w:val="single" w:sz="4" w:space="0" w:color="auto"/>
              <w:right w:val="single" w:sz="4" w:space="0" w:color="auto"/>
            </w:tcBorders>
            <w:shd w:val="clear" w:color="auto" w:fill="BFBFBF"/>
            <w:vAlign w:val="center"/>
          </w:tcPr>
          <w:p w14:paraId="1BBBC79F" w14:textId="47F88B19" w:rsidR="00123C0B" w:rsidRDefault="00123C0B" w:rsidP="004E1278">
            <w:pPr>
              <w:jc w:val="center"/>
              <w:rPr>
                <w:rFonts w:eastAsia="Times New Roman"/>
                <w:b/>
                <w:bCs/>
                <w:sz w:val="22"/>
                <w:szCs w:val="22"/>
              </w:rPr>
            </w:pPr>
            <w:r>
              <w:rPr>
                <w:rFonts w:eastAsia="Times New Roman"/>
                <w:b/>
                <w:bCs/>
                <w:sz w:val="22"/>
                <w:szCs w:val="22"/>
              </w:rPr>
              <w:t>NIE</w:t>
            </w:r>
          </w:p>
        </w:tc>
      </w:tr>
      <w:tr w:rsidR="00AA6C3B" w:rsidRPr="00A87CE9" w14:paraId="193A73AB" w14:textId="1DF6BEE0" w:rsidTr="004E1278">
        <w:trPr>
          <w:gridAfter w:val="1"/>
          <w:wAfter w:w="727" w:type="dxa"/>
          <w:trHeight w:val="155"/>
          <w:jc w:val="center"/>
        </w:trPr>
        <w:tc>
          <w:tcPr>
            <w:tcW w:w="15606" w:type="dxa"/>
            <w:gridSpan w:val="17"/>
            <w:tcBorders>
              <w:top w:val="single" w:sz="4" w:space="0" w:color="auto"/>
              <w:left w:val="single" w:sz="4" w:space="0" w:color="auto"/>
              <w:bottom w:val="single" w:sz="4" w:space="0" w:color="auto"/>
              <w:right w:val="single" w:sz="4" w:space="0" w:color="auto"/>
            </w:tcBorders>
          </w:tcPr>
          <w:p w14:paraId="1E054A1B" w14:textId="3806914C" w:rsidR="00AA6C3B" w:rsidRPr="00A87CE9" w:rsidRDefault="00AA6C3B" w:rsidP="004E1278">
            <w:pPr>
              <w:rPr>
                <w:rFonts w:eastAsia="Times New Roman"/>
                <w:b/>
                <w:bCs/>
                <w:sz w:val="22"/>
                <w:szCs w:val="22"/>
              </w:rPr>
            </w:pPr>
          </w:p>
        </w:tc>
      </w:tr>
      <w:tr w:rsidR="00123C0B" w:rsidRPr="00A87CE9" w14:paraId="30105C06" w14:textId="4BF8A029"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2741B7E" w14:textId="77777777" w:rsidR="00123C0B" w:rsidRPr="00A87CE9" w:rsidRDefault="00123C0B" w:rsidP="004E1278">
            <w:pPr>
              <w:jc w:val="center"/>
              <w:rPr>
                <w:rFonts w:eastAsia="Times New Roman"/>
                <w:sz w:val="22"/>
                <w:szCs w:val="22"/>
              </w:rPr>
            </w:pPr>
            <w:r w:rsidRPr="00A87CE9">
              <w:rPr>
                <w:rFonts w:eastAsia="Times New Roman"/>
                <w:sz w:val="22"/>
                <w:szCs w:val="22"/>
              </w:rPr>
              <w:t>1.</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B4FAFB3" w14:textId="5113CBD5" w:rsidR="00123C0B" w:rsidRPr="00A87CE9" w:rsidRDefault="00123C0B" w:rsidP="004E1278">
            <w:pPr>
              <w:rPr>
                <w:rFonts w:eastAsia="Times New Roman"/>
                <w:b/>
                <w:bCs/>
                <w:sz w:val="22"/>
                <w:szCs w:val="22"/>
              </w:rPr>
            </w:pPr>
            <w:r>
              <w:t>Operacja jest objęta wnioskiem o udzielenie wsparcia, który został złożony w miejscu i terminie wskazanym w ogłoszeniu o naborze wniosków o udzielenie wsparcia, o którym mowa w art. 35 ust. 1 lit. b rozporządzenia 1303/2013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145AD7" w14:textId="7777777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EDCAD7"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3705AA"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DF429B"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4BF3EF" w14:textId="051E98F9"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8B60C3" w14:textId="6B29DE8F"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0BFDB1"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57C96E" w14:textId="77777777"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9725AC"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252122" w14:textId="392ADE19" w:rsidR="00123C0B" w:rsidRPr="00A87CE9" w:rsidRDefault="00123C0B" w:rsidP="004E1278">
            <w:pPr>
              <w:jc w:val="center"/>
              <w:rPr>
                <w:rFonts w:eastAsia="Times New Roman"/>
                <w:b/>
                <w:bCs/>
                <w:sz w:val="22"/>
                <w:szCs w:val="22"/>
              </w:rPr>
            </w:pPr>
          </w:p>
        </w:tc>
      </w:tr>
      <w:tr w:rsidR="00123C0B" w:rsidRPr="00A87CE9" w14:paraId="1533A98E" w14:textId="5774DFD4"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EA71B28" w14:textId="77777777" w:rsidR="00123C0B" w:rsidRPr="00A87CE9" w:rsidRDefault="00123C0B" w:rsidP="004E1278">
            <w:pPr>
              <w:jc w:val="center"/>
              <w:rPr>
                <w:rFonts w:eastAsia="Times New Roman"/>
                <w:sz w:val="22"/>
                <w:szCs w:val="22"/>
              </w:rPr>
            </w:pPr>
            <w:r w:rsidRPr="00A87CE9">
              <w:rPr>
                <w:rFonts w:eastAsia="Times New Roman"/>
                <w:sz w:val="22"/>
                <w:szCs w:val="22"/>
              </w:rPr>
              <w:t>2.</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BC9CA96" w14:textId="6AE2A73F" w:rsidR="00123C0B" w:rsidRPr="00A87CE9" w:rsidRDefault="00123C0B" w:rsidP="004E1278">
            <w:pPr>
              <w:rPr>
                <w:rFonts w:eastAsia="Times New Roman"/>
                <w:sz w:val="22"/>
                <w:szCs w:val="22"/>
              </w:rPr>
            </w:pPr>
            <w:r>
              <w:t>Operacja jest zgodna z zakresem tematycznym, o którym mowa w ogłoszeniu o naborze wniosków o udzielenie wsparcia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6DBC7A" w14:textId="77777777"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E46206"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D7BE9E"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B46B93"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472D62" w14:textId="1A87682E"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914184" w14:textId="3CD9E586"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8B4DC7"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3F2D9B" w14:textId="77777777"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0F7B01"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BB6FC" w14:textId="1B709BA3" w:rsidR="00123C0B" w:rsidRPr="00A87CE9" w:rsidRDefault="00123C0B" w:rsidP="004E1278">
            <w:pPr>
              <w:jc w:val="center"/>
              <w:rPr>
                <w:rFonts w:eastAsia="Times New Roman"/>
                <w:b/>
                <w:bCs/>
                <w:sz w:val="22"/>
                <w:szCs w:val="22"/>
              </w:rPr>
            </w:pPr>
          </w:p>
        </w:tc>
      </w:tr>
      <w:tr w:rsidR="00123C0B" w:rsidRPr="00A87CE9" w14:paraId="56BF11A8" w14:textId="7167BBC2"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79FC7364" w14:textId="77777777" w:rsidR="00123C0B" w:rsidRPr="00A87CE9" w:rsidRDefault="00123C0B" w:rsidP="004E1278">
            <w:pPr>
              <w:jc w:val="center"/>
              <w:rPr>
                <w:rFonts w:eastAsia="Times New Roman"/>
                <w:sz w:val="22"/>
                <w:szCs w:val="22"/>
              </w:rPr>
            </w:pPr>
            <w:r w:rsidRPr="00A87CE9">
              <w:rPr>
                <w:rFonts w:eastAsia="Times New Roman"/>
                <w:sz w:val="22"/>
                <w:szCs w:val="22"/>
              </w:rPr>
              <w:t>3.</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64E3B61E" w14:textId="6271FD6F" w:rsidR="00123C0B" w:rsidRPr="00A87CE9" w:rsidRDefault="00123C0B" w:rsidP="004E1278">
            <w:pPr>
              <w:rPr>
                <w:rFonts w:eastAsia="Times New Roman"/>
                <w:b/>
                <w:sz w:val="22"/>
                <w:szCs w:val="22"/>
              </w:rPr>
            </w:pPr>
            <w:r>
              <w:t>Operacja zakłada realizację celów głównych i szczegółowych LSR, przez osiąganie zaplanowanych w LSR wskaźników.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CE813B" w14:textId="77777777"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40703A"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98FD1D" w14:textId="59BA1A92"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4298DB"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F0312" w14:textId="5BDFC983"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1E38F5" w14:textId="5BA4CB10" w:rsidR="00123C0B" w:rsidRPr="00A87CE9" w:rsidRDefault="00123C0B" w:rsidP="004E1278">
            <w:pPr>
              <w:jc w:val="center"/>
              <w:rPr>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7C11AD" w14:textId="77777777" w:rsidR="00123C0B" w:rsidRPr="00A87CE9" w:rsidRDefault="00123C0B" w:rsidP="004E1278">
            <w:pPr>
              <w:jc w:val="center"/>
              <w:rPr>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0ADE3B" w14:textId="24EC80C5"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73A6BD"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9AF5FE" w14:textId="477D3C00" w:rsidR="00123C0B" w:rsidRPr="00A87CE9" w:rsidRDefault="00123C0B" w:rsidP="004E1278">
            <w:pPr>
              <w:jc w:val="center"/>
              <w:rPr>
                <w:rFonts w:eastAsia="Times New Roman"/>
                <w:b/>
                <w:bCs/>
                <w:sz w:val="22"/>
                <w:szCs w:val="22"/>
              </w:rPr>
            </w:pPr>
          </w:p>
        </w:tc>
      </w:tr>
      <w:tr w:rsidR="004E1278" w:rsidRPr="00A87CE9" w14:paraId="3B70115A" w14:textId="5ADBD622" w:rsidTr="004E1278">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181163B" w14:textId="41577B31" w:rsidR="004E1278" w:rsidRPr="00A87CE9" w:rsidRDefault="004E1278" w:rsidP="004E1278">
            <w:pPr>
              <w:jc w:val="center"/>
              <w:rPr>
                <w:rFonts w:eastAsia="Times New Roman"/>
                <w:sz w:val="22"/>
                <w:szCs w:val="22"/>
              </w:rPr>
            </w:pPr>
            <w:r>
              <w:rPr>
                <w:rFonts w:eastAsia="Times New Roman"/>
                <w:sz w:val="22"/>
                <w:szCs w:val="22"/>
              </w:rPr>
              <w:t>4</w:t>
            </w:r>
            <w:r w:rsidRPr="00A87CE9">
              <w:rPr>
                <w:rFonts w:eastAsia="Times New Roman"/>
                <w:sz w:val="22"/>
                <w:szCs w:val="22"/>
              </w:rPr>
              <w:t>.</w:t>
            </w:r>
          </w:p>
        </w:tc>
        <w:tc>
          <w:tcPr>
            <w:tcW w:w="15058" w:type="dxa"/>
            <w:gridSpan w:val="16"/>
            <w:tcBorders>
              <w:top w:val="single" w:sz="4" w:space="0" w:color="auto"/>
              <w:left w:val="single" w:sz="4" w:space="0" w:color="auto"/>
              <w:bottom w:val="single" w:sz="4" w:space="0" w:color="auto"/>
              <w:right w:val="single" w:sz="4" w:space="0" w:color="auto"/>
            </w:tcBorders>
            <w:shd w:val="clear" w:color="auto" w:fill="BFBFBF"/>
            <w:vAlign w:val="center"/>
          </w:tcPr>
          <w:p w14:paraId="76972610" w14:textId="273E7169" w:rsidR="004E1278" w:rsidRPr="00A87CE9" w:rsidRDefault="004E1278" w:rsidP="004E1278">
            <w:pPr>
              <w:rPr>
                <w:rFonts w:eastAsia="Times New Roman"/>
                <w:sz w:val="22"/>
                <w:szCs w:val="22"/>
              </w:rPr>
            </w:pPr>
            <w:r>
              <w:t>Operacja jest zgodna z Regionalnym Programem Operacyjnym Województwa Podlaskiego na lata 2014-2020</w:t>
            </w:r>
          </w:p>
          <w:p w14:paraId="3EB2AD6B" w14:textId="793C01B5" w:rsidR="004E1278" w:rsidRPr="004E1278" w:rsidRDefault="004E1278" w:rsidP="004E1278">
            <w:pPr>
              <w:jc w:val="center"/>
              <w:rPr>
                <w:sz w:val="22"/>
                <w:szCs w:val="22"/>
              </w:rPr>
            </w:pPr>
          </w:p>
        </w:tc>
      </w:tr>
      <w:tr w:rsidR="00123C0B" w:rsidRPr="00A87CE9" w14:paraId="7CAF6D7C" w14:textId="67B3BE41" w:rsidTr="0028302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4D141C0" w14:textId="6E47D713" w:rsidR="00123C0B" w:rsidRDefault="00123C0B" w:rsidP="004E1278">
            <w:pPr>
              <w:jc w:val="center"/>
              <w:rPr>
                <w:rFonts w:eastAsia="Times New Roman"/>
                <w:sz w:val="22"/>
                <w:szCs w:val="22"/>
              </w:rPr>
            </w:pPr>
            <w:r>
              <w:rPr>
                <w:rFonts w:eastAsia="Times New Roman"/>
                <w:sz w:val="22"/>
                <w:szCs w:val="22"/>
              </w:rPr>
              <w:t>4.1</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0AD4394C" w14:textId="5F8DC4C4" w:rsidR="00123C0B" w:rsidRDefault="00123C0B" w:rsidP="004E1278">
            <w:pPr>
              <w:rPr>
                <w:rFonts w:eastAsia="Times New Roman"/>
                <w:sz w:val="22"/>
                <w:szCs w:val="22"/>
              </w:rPr>
            </w:pPr>
            <w:r>
              <w:t>Operacja jest zgodna z formą wsparcia wskazaną w ogłoszeniu o naborze wniosków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A6C439" w14:textId="1116150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C2673E" w14:textId="1D204D1D"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F99A1" w14:textId="406A7494"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877A13" w14:textId="77777777" w:rsidR="00123C0B" w:rsidRPr="00A87CE9" w:rsidRDefault="00123C0B" w:rsidP="004E1278">
            <w:pPr>
              <w:jc w:val="center"/>
              <w:rPr>
                <w:rFonts w:eastAsia="Times New Roman"/>
                <w:b/>
                <w:bCs/>
                <w:sz w:val="22"/>
                <w:szCs w:val="22"/>
              </w:rPr>
            </w:pP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908CF" w14:textId="777C7AFF" w:rsidR="00123C0B" w:rsidRPr="00A87CE9" w:rsidRDefault="00123C0B" w:rsidP="004E1278">
            <w:pPr>
              <w:jc w:val="center"/>
              <w:rPr>
                <w:rFonts w:eastAsia="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6570EA" w14:textId="53A628D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A99C32" w14:textId="6DC5A12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DA062D" w14:textId="004A7D22" w:rsidR="00123C0B" w:rsidRPr="00A87CE9" w:rsidRDefault="00123C0B" w:rsidP="004E1278">
            <w:pPr>
              <w:jc w:val="center"/>
              <w:rPr>
                <w:rFonts w:eastAsia="Times New Roman"/>
                <w:b/>
                <w:bCs/>
                <w:sz w:val="22"/>
                <w:szCs w:val="22"/>
              </w:rPr>
            </w:pPr>
          </w:p>
        </w:tc>
        <w:tc>
          <w:tcPr>
            <w:tcW w:w="6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9DF681" w14:textId="77777777" w:rsidR="00123C0B" w:rsidRPr="00A87CE9" w:rsidRDefault="00123C0B" w:rsidP="004E1278">
            <w:pPr>
              <w:jc w:val="center"/>
              <w:rPr>
                <w:rFonts w:eastAsia="Times New Roman"/>
                <w:b/>
                <w:bCs/>
                <w:sz w:val="22"/>
                <w:szCs w:val="22"/>
              </w:rPr>
            </w:pPr>
          </w:p>
        </w:tc>
        <w:tc>
          <w:tcPr>
            <w:tcW w:w="6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96C264" w14:textId="25D29B56" w:rsidR="00123C0B" w:rsidRPr="00A87CE9" w:rsidRDefault="00123C0B" w:rsidP="004E1278">
            <w:pPr>
              <w:jc w:val="center"/>
              <w:rPr>
                <w:rFonts w:eastAsia="Times New Roman"/>
                <w:b/>
                <w:bCs/>
                <w:sz w:val="22"/>
                <w:szCs w:val="22"/>
              </w:rPr>
            </w:pPr>
          </w:p>
        </w:tc>
      </w:tr>
      <w:tr w:rsidR="00123C0B" w:rsidRPr="00A87CE9" w14:paraId="0DBC522B" w14:textId="33AC5D0E" w:rsidTr="00123C0B">
        <w:trPr>
          <w:gridAfter w:val="1"/>
          <w:wAfter w:w="727" w:type="dxa"/>
          <w:trHeight w:val="114"/>
          <w:jc w:val="center"/>
        </w:trPr>
        <w:tc>
          <w:tcPr>
            <w:tcW w:w="548" w:type="dxa"/>
            <w:tcBorders>
              <w:top w:val="single" w:sz="4" w:space="0" w:color="auto"/>
              <w:left w:val="single" w:sz="4" w:space="0" w:color="auto"/>
              <w:bottom w:val="single" w:sz="4" w:space="0" w:color="auto"/>
              <w:right w:val="single" w:sz="4" w:space="0" w:color="auto"/>
            </w:tcBorders>
            <w:shd w:val="clear" w:color="auto" w:fill="BFBFBF"/>
          </w:tcPr>
          <w:p w14:paraId="2886ED8C" w14:textId="0466F5F3" w:rsidR="00123C0B" w:rsidRDefault="00123C0B" w:rsidP="004E1278">
            <w:pPr>
              <w:jc w:val="center"/>
              <w:rPr>
                <w:rFonts w:eastAsia="Times New Roman"/>
                <w:sz w:val="22"/>
                <w:szCs w:val="22"/>
              </w:rPr>
            </w:pPr>
            <w:r>
              <w:rPr>
                <w:rFonts w:eastAsia="Times New Roman"/>
                <w:sz w:val="22"/>
                <w:szCs w:val="22"/>
              </w:rPr>
              <w:t>4.2</w:t>
            </w:r>
          </w:p>
        </w:tc>
        <w:tc>
          <w:tcPr>
            <w:tcW w:w="6115" w:type="dxa"/>
            <w:gridSpan w:val="4"/>
            <w:tcBorders>
              <w:top w:val="single" w:sz="4" w:space="0" w:color="auto"/>
              <w:left w:val="single" w:sz="4" w:space="0" w:color="auto"/>
              <w:bottom w:val="single" w:sz="4" w:space="0" w:color="auto"/>
              <w:right w:val="single" w:sz="4" w:space="0" w:color="auto"/>
            </w:tcBorders>
            <w:shd w:val="clear" w:color="auto" w:fill="BFBFBF"/>
          </w:tcPr>
          <w:p w14:paraId="5B53EEAC" w14:textId="143A8026" w:rsidR="00123C0B" w:rsidRDefault="00123C0B" w:rsidP="004E1278">
            <w:pPr>
              <w:rPr>
                <w:rFonts w:eastAsia="Times New Roman"/>
                <w:sz w:val="22"/>
                <w:szCs w:val="22"/>
              </w:rPr>
            </w:pPr>
            <w:r>
              <w:t>Operacja jest zgodna z Regionalnym Programem Operacyjnym Województwa Podlaskiego na lata 2014-2020 (weryfikacja na załączniku nr 1 do części A Karty oceny wniosku i wyboru operacji), w tym również z innymi warunkami udzielenia wsparcia wskazanymi w ogłoszeniu o naborze wniosków))</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F81C05" w14:textId="69E2E53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57B5FE" w14:textId="6B896AA8"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EDCABC" w14:textId="402C825A"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1074ABCF" w14:textId="63063E50"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16BCDFAC" w14:textId="659F4663"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7CBD60" w14:textId="4653C517"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79DAA1" w14:textId="7958C68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C5024C" w14:textId="6CD0FD6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44" w:type="dxa"/>
            <w:gridSpan w:val="2"/>
            <w:tcBorders>
              <w:top w:val="single" w:sz="4" w:space="0" w:color="auto"/>
              <w:left w:val="single" w:sz="4" w:space="0" w:color="auto"/>
              <w:bottom w:val="single" w:sz="4" w:space="0" w:color="auto"/>
              <w:right w:val="single" w:sz="4" w:space="0" w:color="auto"/>
            </w:tcBorders>
            <w:shd w:val="clear" w:color="auto" w:fill="auto"/>
          </w:tcPr>
          <w:p w14:paraId="756EDFAE" w14:textId="45498AC9"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c>
          <w:tcPr>
            <w:tcW w:w="645" w:type="dxa"/>
            <w:gridSpan w:val="2"/>
            <w:tcBorders>
              <w:top w:val="single" w:sz="4" w:space="0" w:color="auto"/>
              <w:left w:val="single" w:sz="4" w:space="0" w:color="auto"/>
              <w:bottom w:val="single" w:sz="4" w:space="0" w:color="auto"/>
              <w:right w:val="single" w:sz="4" w:space="0" w:color="auto"/>
            </w:tcBorders>
            <w:shd w:val="clear" w:color="auto" w:fill="auto"/>
          </w:tcPr>
          <w:p w14:paraId="767ABD1F" w14:textId="5AD8D738" w:rsidR="00123C0B" w:rsidRPr="00A87CE9" w:rsidRDefault="00123C0B" w:rsidP="004E1278">
            <w:pPr>
              <w:jc w:val="center"/>
              <w:rPr>
                <w:rFonts w:eastAsia="Times New Roman"/>
                <w:b/>
                <w:bCs/>
                <w:sz w:val="22"/>
                <w:szCs w:val="22"/>
              </w:rPr>
            </w:pPr>
            <w:r w:rsidRPr="00A87CE9">
              <w:rPr>
                <w:rFonts w:eastAsia="Times New Roman"/>
                <w:b/>
                <w:bCs/>
                <w:sz w:val="22"/>
                <w:szCs w:val="22"/>
              </w:rPr>
              <w:t>□</w:t>
            </w:r>
          </w:p>
        </w:tc>
      </w:tr>
    </w:tbl>
    <w:p w14:paraId="799E1E80" w14:textId="3CEA3B34" w:rsidR="009674F0" w:rsidRDefault="009674F0" w:rsidP="00A8262C">
      <w:pPr>
        <w:rPr>
          <w:sz w:val="22"/>
          <w:szCs w:val="22"/>
        </w:rPr>
      </w:pPr>
    </w:p>
    <w:p w14:paraId="00EE1229" w14:textId="6776EB42" w:rsidR="004E1278" w:rsidRDefault="004E1278" w:rsidP="00A8262C">
      <w:pPr>
        <w:rPr>
          <w:sz w:val="22"/>
          <w:szCs w:val="22"/>
        </w:rPr>
      </w:pPr>
    </w:p>
    <w:p w14:paraId="5D713B42" w14:textId="162D78E7" w:rsidR="004E1278" w:rsidRDefault="004E1278" w:rsidP="00A8262C">
      <w:pPr>
        <w:rPr>
          <w:sz w:val="22"/>
          <w:szCs w:val="22"/>
        </w:rPr>
      </w:pPr>
    </w:p>
    <w:p w14:paraId="698403FE" w14:textId="61AB86EB" w:rsidR="004E1278" w:rsidRDefault="004E1278" w:rsidP="00A8262C">
      <w:pPr>
        <w:rPr>
          <w:sz w:val="22"/>
          <w:szCs w:val="22"/>
        </w:rPr>
      </w:pPr>
    </w:p>
    <w:p w14:paraId="0C63C402" w14:textId="30DA4877" w:rsidR="004E1278" w:rsidRDefault="004E1278" w:rsidP="00A8262C">
      <w:pPr>
        <w:rPr>
          <w:sz w:val="22"/>
          <w:szCs w:val="22"/>
        </w:rPr>
      </w:pPr>
    </w:p>
    <w:p w14:paraId="411ABE0B" w14:textId="504D8DC6" w:rsidR="007D313C" w:rsidRDefault="007D313C" w:rsidP="00A8262C">
      <w:pPr>
        <w:rPr>
          <w:sz w:val="22"/>
          <w:szCs w:val="22"/>
        </w:rPr>
      </w:pPr>
    </w:p>
    <w:p w14:paraId="4A44C2AA" w14:textId="77777777" w:rsidR="00C30429" w:rsidRDefault="00C30429" w:rsidP="00A8262C">
      <w:pPr>
        <w:rPr>
          <w:sz w:val="22"/>
          <w:szCs w:val="22"/>
        </w:rPr>
      </w:pPr>
    </w:p>
    <w:p w14:paraId="019546EE" w14:textId="0FCDA518" w:rsidR="007D313C" w:rsidRDefault="007D313C" w:rsidP="00A8262C">
      <w:pPr>
        <w:rPr>
          <w:sz w:val="22"/>
          <w:szCs w:val="22"/>
        </w:rPr>
      </w:pPr>
    </w:p>
    <w:p w14:paraId="3A3FDBA1" w14:textId="26BEEB05" w:rsidR="007D313C" w:rsidRDefault="007D313C" w:rsidP="00A8262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906"/>
        <w:gridCol w:w="4811"/>
        <w:gridCol w:w="851"/>
        <w:gridCol w:w="850"/>
        <w:gridCol w:w="1276"/>
        <w:gridCol w:w="284"/>
        <w:gridCol w:w="850"/>
        <w:gridCol w:w="851"/>
        <w:gridCol w:w="1206"/>
      </w:tblGrid>
      <w:tr w:rsidR="007D313C" w:rsidRPr="007D313C" w14:paraId="344869CB" w14:textId="77777777" w:rsidTr="009358A6">
        <w:trPr>
          <w:trHeight w:val="300"/>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14:paraId="411A9810"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lastRenderedPageBreak/>
              <w:t>WYNIK WERYFIKACJI OCENY ZGODNOŚCI OPERACJI Z LSR</w:t>
            </w:r>
          </w:p>
        </w:tc>
      </w:tr>
      <w:tr w:rsidR="007D313C" w:rsidRPr="007D313C" w14:paraId="2F4C3B3F" w14:textId="77777777" w:rsidTr="009358A6">
        <w:trPr>
          <w:trHeight w:val="514"/>
        </w:trPr>
        <w:tc>
          <w:tcPr>
            <w:tcW w:w="8715" w:type="dxa"/>
            <w:gridSpan w:val="2"/>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90F6244" w14:textId="77777777" w:rsidR="007D313C" w:rsidRPr="007D313C" w:rsidRDefault="007D313C" w:rsidP="007D313C">
            <w:pPr>
              <w:jc w:val="center"/>
              <w:rPr>
                <w:b/>
                <w:sz w:val="22"/>
                <w:szCs w:val="22"/>
              </w:rPr>
            </w:pPr>
            <w:r w:rsidRPr="007D313C">
              <w:rPr>
                <w:b/>
                <w:sz w:val="22"/>
                <w:szCs w:val="22"/>
              </w:rPr>
              <w:t>Na podstawie przeprowadzonej weryfikacji operację uznaję się za zgodną z LSR:</w:t>
            </w:r>
          </w:p>
          <w:p w14:paraId="3E39BC85" w14:textId="77777777" w:rsidR="007D313C" w:rsidRPr="007D313C" w:rsidRDefault="007D313C" w:rsidP="007D313C">
            <w:pPr>
              <w:jc w:val="center"/>
              <w:rPr>
                <w:i/>
                <w:sz w:val="20"/>
                <w:szCs w:val="20"/>
              </w:rPr>
            </w:pPr>
            <w:r w:rsidRPr="007D313C">
              <w:rPr>
                <w:i/>
                <w:sz w:val="20"/>
                <w:szCs w:val="20"/>
              </w:rPr>
              <w:t xml:space="preserve"> 1) Zaznaczenie pola "TAK" oznacza, że wniosek kwalifikuje się do dalszej oceny. Należy przejść do części karty: OSTATECZNY WYNIK WERYFIKACJI OCENY zgodności operacji z LSR </w:t>
            </w:r>
          </w:p>
          <w:p w14:paraId="480210C9" w14:textId="77777777" w:rsidR="007D313C" w:rsidRPr="007D313C" w:rsidRDefault="007D313C" w:rsidP="007D313C">
            <w:pPr>
              <w:jc w:val="center"/>
              <w:rPr>
                <w:i/>
                <w:sz w:val="20"/>
                <w:szCs w:val="20"/>
              </w:rPr>
            </w:pPr>
            <w:r w:rsidRPr="007D313C">
              <w:rPr>
                <w:i/>
                <w:sz w:val="20"/>
                <w:szCs w:val="20"/>
              </w:rPr>
              <w:t>2) Zaznaczenie pola "NIE" oznacza, że co najmniej jeden z wymienionych w części A. warunków nie został spełniony i wniosek nie podlega dalszej ocenie. Należy w poz. „uwagi” opisać, który warunek nie został spełniony oraz przejść do części karty: OSTATECZNY WYNIK WERYFIKACJI OCENY zgodności operacji z LSR</w:t>
            </w:r>
          </w:p>
          <w:p w14:paraId="124ABA07" w14:textId="77777777" w:rsidR="007D313C" w:rsidRPr="007D313C" w:rsidRDefault="007D313C" w:rsidP="007D313C">
            <w:pPr>
              <w:jc w:val="center"/>
              <w:rPr>
                <w:rFonts w:eastAsia="Times New Roman"/>
                <w:b/>
                <w:bCs/>
                <w:sz w:val="22"/>
                <w:szCs w:val="22"/>
              </w:rPr>
            </w:pPr>
            <w:r w:rsidRPr="007D313C">
              <w:rPr>
                <w:i/>
                <w:sz w:val="20"/>
                <w:szCs w:val="20"/>
              </w:rPr>
              <w:t xml:space="preserve"> 3)  Zaznaczenie pola "DO UZUPEŁNIENIA" oznacza, że wniosek wymaga uzyskania wyjaśnień lub dokumentów niezbędnych do oceny zgodności operacji z LSR. Należy w pozycji „uwagi” wpisać zakres wezwania oraz wypełnić pozycje dotyczące terminów. Po uzyskaniu od Wnioskodawcy wyjaśnień lub dokumentów niezbędnych do oceny zgodności operacji z LSR, należy zweryfikować, czy wymagane wyjaśnienia lub dokumenty niezbędne do oceny zgodności operacji z LSR zostały złożone w terminie, a następnie przejść do części karty: OSTATECZNY WYNIK WERYFIKACJI OCENY zgodności operacji z LSR.</w:t>
            </w:r>
          </w:p>
        </w:tc>
        <w:tc>
          <w:tcPr>
            <w:tcW w:w="297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7CF4B33"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t>Weryfikujący</w:t>
            </w:r>
          </w:p>
        </w:tc>
        <w:tc>
          <w:tcPr>
            <w:tcW w:w="284" w:type="dxa"/>
            <w:vMerge w:val="restart"/>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4684C742" w14:textId="77777777" w:rsidR="007D313C" w:rsidRPr="007D313C" w:rsidRDefault="007D313C" w:rsidP="007D313C">
            <w:pPr>
              <w:jc w:val="center"/>
              <w:rPr>
                <w:rFonts w:eastAsia="Times New Roman"/>
                <w:b/>
                <w:bCs/>
                <w:sz w:val="22"/>
                <w:szCs w:val="22"/>
              </w:rPr>
            </w:pPr>
          </w:p>
        </w:tc>
        <w:tc>
          <w:tcPr>
            <w:tcW w:w="2907" w:type="dxa"/>
            <w:gridSpan w:val="3"/>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6EDCFFBF" w14:textId="77777777" w:rsidR="007D313C" w:rsidRPr="007D313C" w:rsidRDefault="007D313C" w:rsidP="007D313C">
            <w:pPr>
              <w:jc w:val="center"/>
              <w:rPr>
                <w:rFonts w:eastAsia="Times New Roman"/>
                <w:b/>
                <w:sz w:val="22"/>
                <w:szCs w:val="22"/>
              </w:rPr>
            </w:pPr>
            <w:r w:rsidRPr="007D313C">
              <w:rPr>
                <w:rFonts w:eastAsia="Times New Roman"/>
                <w:b/>
                <w:sz w:val="22"/>
                <w:szCs w:val="22"/>
              </w:rPr>
              <w:t>Sprawdzający</w:t>
            </w:r>
          </w:p>
        </w:tc>
      </w:tr>
      <w:tr w:rsidR="007D313C" w:rsidRPr="007D313C" w14:paraId="661BCE5A" w14:textId="77777777" w:rsidTr="009358A6">
        <w:trPr>
          <w:trHeight w:val="435"/>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1A89B947" w14:textId="77777777" w:rsidR="007D313C" w:rsidRPr="007D313C" w:rsidRDefault="007D313C" w:rsidP="007D313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3095A705" w14:textId="77777777" w:rsidR="007D313C" w:rsidRPr="007D313C" w:rsidRDefault="007D313C" w:rsidP="007D313C">
            <w:pPr>
              <w:jc w:val="center"/>
              <w:rPr>
                <w:rFonts w:eastAsia="Times New Roman"/>
                <w:b/>
                <w:bCs/>
                <w:iCs/>
                <w:sz w:val="22"/>
                <w:szCs w:val="22"/>
                <w:vertAlign w:val="superscript"/>
              </w:rPr>
            </w:pPr>
            <w:r w:rsidRPr="007D313C">
              <w:rPr>
                <w:rFonts w:eastAsia="Times New Roman"/>
                <w:b/>
                <w:bCs/>
                <w:iCs/>
                <w:sz w:val="22"/>
                <w:szCs w:val="22"/>
              </w:rPr>
              <w:t>TAK</w:t>
            </w:r>
            <w:r w:rsidRPr="007D313C">
              <w:rPr>
                <w:rFonts w:eastAsia="Times New Roman"/>
                <w:b/>
                <w:bCs/>
                <w:iCs/>
                <w:sz w:val="22"/>
                <w:szCs w:val="22"/>
                <w:vertAlign w:val="superscript"/>
              </w:rPr>
              <w:t>1</w:t>
            </w: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78353691" w14:textId="77777777" w:rsidR="007D313C" w:rsidRPr="007D313C" w:rsidRDefault="007D313C" w:rsidP="007D313C">
            <w:pPr>
              <w:jc w:val="center"/>
              <w:rPr>
                <w:rFonts w:eastAsia="Times New Roman"/>
                <w:b/>
                <w:bCs/>
                <w:iCs/>
                <w:sz w:val="22"/>
                <w:szCs w:val="22"/>
                <w:vertAlign w:val="superscript"/>
              </w:rPr>
            </w:pPr>
            <w:r w:rsidRPr="007D313C">
              <w:rPr>
                <w:rFonts w:eastAsia="Times New Roman"/>
                <w:b/>
                <w:sz w:val="22"/>
                <w:szCs w:val="22"/>
              </w:rPr>
              <w:t>NIE</w:t>
            </w:r>
            <w:r w:rsidRPr="007D313C">
              <w:rPr>
                <w:rFonts w:eastAsia="Times New Roman"/>
                <w:b/>
                <w:sz w:val="22"/>
                <w:szCs w:val="22"/>
                <w:vertAlign w:val="superscript"/>
              </w:rPr>
              <w:t>2</w:t>
            </w:r>
          </w:p>
        </w:tc>
        <w:tc>
          <w:tcPr>
            <w:tcW w:w="127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2C7B4B05"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DO UZUP</w:t>
            </w:r>
            <w:r w:rsidRPr="007D313C">
              <w:rPr>
                <w:rFonts w:eastAsia="Times New Roman"/>
                <w:b/>
                <w:sz w:val="22"/>
                <w:szCs w:val="22"/>
                <w:vertAlign w:val="superscript"/>
              </w:rPr>
              <w:t>3</w: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14:paraId="10F9B97D" w14:textId="77777777" w:rsidR="007D313C" w:rsidRPr="007D313C" w:rsidRDefault="007D313C" w:rsidP="007D313C">
            <w:pPr>
              <w:jc w:val="cente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574DAC80"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TAK</w:t>
            </w:r>
            <w:r w:rsidRPr="007D313C">
              <w:rPr>
                <w:rFonts w:eastAsia="Times New Roman"/>
                <w:b/>
                <w:sz w:val="22"/>
                <w:szCs w:val="22"/>
                <w:vertAlign w:val="superscript"/>
              </w:rPr>
              <w:t>1</w:t>
            </w:r>
          </w:p>
        </w:tc>
        <w:tc>
          <w:tcPr>
            <w:tcW w:w="851"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59DF9E43"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NIE</w:t>
            </w:r>
            <w:r w:rsidRPr="007D313C">
              <w:rPr>
                <w:rFonts w:eastAsia="Times New Roman"/>
                <w:b/>
                <w:sz w:val="22"/>
                <w:szCs w:val="22"/>
                <w:vertAlign w:val="superscript"/>
              </w:rPr>
              <w:t>2</w:t>
            </w:r>
          </w:p>
        </w:tc>
        <w:tc>
          <w:tcPr>
            <w:tcW w:w="1206" w:type="dxa"/>
            <w:tcBorders>
              <w:top w:val="single" w:sz="4" w:space="0" w:color="00000A"/>
              <w:left w:val="single" w:sz="4" w:space="0" w:color="00000A"/>
              <w:bottom w:val="single" w:sz="4" w:space="0" w:color="00000A"/>
              <w:right w:val="single" w:sz="4" w:space="0" w:color="00000A"/>
            </w:tcBorders>
            <w:shd w:val="clear" w:color="auto" w:fill="C0C0C0"/>
            <w:tcMar>
              <w:left w:w="60" w:type="dxa"/>
            </w:tcMar>
          </w:tcPr>
          <w:p w14:paraId="72C76287" w14:textId="77777777" w:rsidR="007D313C" w:rsidRPr="007D313C" w:rsidRDefault="007D313C" w:rsidP="007D313C">
            <w:pPr>
              <w:jc w:val="center"/>
              <w:rPr>
                <w:rFonts w:eastAsia="Times New Roman"/>
                <w:b/>
                <w:sz w:val="22"/>
                <w:szCs w:val="22"/>
                <w:vertAlign w:val="superscript"/>
              </w:rPr>
            </w:pPr>
            <w:r w:rsidRPr="007D313C">
              <w:rPr>
                <w:rFonts w:eastAsia="Times New Roman"/>
                <w:b/>
                <w:sz w:val="22"/>
                <w:szCs w:val="22"/>
              </w:rPr>
              <w:t>DO UZUP</w:t>
            </w:r>
            <w:r w:rsidRPr="007D313C">
              <w:rPr>
                <w:rFonts w:eastAsia="Times New Roman"/>
                <w:b/>
                <w:sz w:val="22"/>
                <w:szCs w:val="22"/>
                <w:vertAlign w:val="superscript"/>
              </w:rPr>
              <w:t>3</w:t>
            </w:r>
          </w:p>
        </w:tc>
      </w:tr>
      <w:tr w:rsidR="007D313C" w:rsidRPr="007D313C" w14:paraId="5F5FE546" w14:textId="77777777" w:rsidTr="009358A6">
        <w:trPr>
          <w:trHeight w:val="1852"/>
        </w:trPr>
        <w:tc>
          <w:tcPr>
            <w:tcW w:w="8715" w:type="dxa"/>
            <w:gridSpan w:val="2"/>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center"/>
          </w:tcPr>
          <w:p w14:paraId="53C82F88" w14:textId="77777777" w:rsidR="007D313C" w:rsidRPr="007D313C" w:rsidRDefault="007D313C" w:rsidP="007D313C">
            <w:pPr>
              <w:rPr>
                <w:rFonts w:eastAsia="Times New Roman"/>
                <w:b/>
                <w:bCs/>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1D45045" w14:textId="46394508" w:rsidR="007D313C" w:rsidRPr="007D313C" w:rsidRDefault="007D313C" w:rsidP="007D313C">
            <w:pPr>
              <w:jc w:val="center"/>
              <w:rPr>
                <w:rFonts w:eastAsia="Times New Roman"/>
                <w:b/>
                <w:bCs/>
                <w:iCs/>
                <w:sz w:val="22"/>
                <w:szCs w:val="22"/>
              </w:rPr>
            </w:pPr>
            <w:r w:rsidRPr="00A87CE9">
              <w:rPr>
                <w:rFonts w:eastAsia="Times New Roman"/>
                <w:b/>
                <w:bCs/>
                <w:sz w:val="22"/>
                <w:szCs w:val="22"/>
              </w:rPr>
              <w:t>□</w:t>
            </w:r>
            <w:r w:rsidRPr="007D313C">
              <w:rPr>
                <w:rFonts w:eastAsia="Times New Roman"/>
                <w:b/>
                <w:bCs/>
                <w:iCs/>
                <w:noProof/>
                <w:sz w:val="22"/>
                <w:szCs w:val="22"/>
              </w:rPr>
              <mc:AlternateContent>
                <mc:Choice Requires="wps">
                  <w:drawing>
                    <wp:anchor distT="0" distB="0" distL="114300" distR="114300" simplePos="0" relativeHeight="251667456" behindDoc="0" locked="0" layoutInCell="1" allowOverlap="1" wp14:anchorId="0F591EBE" wp14:editId="68FD1C3D">
                      <wp:simplePos x="0" y="0"/>
                      <wp:positionH relativeFrom="column">
                        <wp:posOffset>-8543290</wp:posOffset>
                      </wp:positionH>
                      <wp:positionV relativeFrom="paragraph">
                        <wp:posOffset>261715250</wp:posOffset>
                      </wp:positionV>
                      <wp:extent cx="181610" cy="160655"/>
                      <wp:effectExtent l="0" t="0" r="10160" b="12065"/>
                      <wp:wrapNone/>
                      <wp:docPr id="14" name="Prostokąt 2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09A1B660" id="Prostokąt 27" o:spid="_x0000_s1026" style="position:absolute;margin-left:-672.7pt;margin-top:20607.5pt;width:14.3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ZaqoQEAACwDAAAOAAAAZHJzL2Uyb0RvYy54bWysUsGO0zAQvSPxD5bv1EnFlip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" stroked="f" strokeweight=".71mm">
                      <v:stroke joinstyle="round"/>
                    </v:rect>
                  </w:pict>
                </mc:Fallback>
              </mc:AlternateContent>
            </w:r>
            <w:r w:rsidRPr="007D313C">
              <w:rPr>
                <w:rFonts w:eastAsia="Times New Roman"/>
                <w:b/>
                <w:bCs/>
                <w:iCs/>
                <w:noProof/>
                <w:sz w:val="22"/>
                <w:szCs w:val="22"/>
              </w:rPr>
              <mc:AlternateContent>
                <mc:Choice Requires="wps">
                  <w:drawing>
                    <wp:anchor distT="0" distB="0" distL="114300" distR="114300" simplePos="0" relativeHeight="251670528" behindDoc="0" locked="0" layoutInCell="1" allowOverlap="1" wp14:anchorId="5131395C" wp14:editId="68725928">
                      <wp:simplePos x="0" y="0"/>
                      <wp:positionH relativeFrom="column">
                        <wp:posOffset>113030</wp:posOffset>
                      </wp:positionH>
                      <wp:positionV relativeFrom="paragraph">
                        <wp:posOffset>164465</wp:posOffset>
                      </wp:positionV>
                      <wp:extent cx="181610" cy="160655"/>
                      <wp:effectExtent l="0" t="0" r="10160" b="12065"/>
                      <wp:wrapNone/>
                      <wp:docPr id="15" name="Prostokąt 3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71E09032" id="Prostokąt 30" o:spid="_x0000_s1026" style="position:absolute;margin-left:8.9pt;margin-top:12.95pt;width:14.3pt;height:12.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" stroked="f" strokeweight=".71mm">
                      <v:stroke joinstyle="round"/>
                    </v:rect>
                  </w:pict>
                </mc:Fallback>
              </mc:AlternateContent>
            </w: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09183512" w14:textId="18A382C9"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68480" behindDoc="0" locked="0" layoutInCell="1" allowOverlap="1" wp14:anchorId="05D35277" wp14:editId="170F472C">
                      <wp:simplePos x="0" y="0"/>
                      <wp:positionH relativeFrom="column">
                        <wp:posOffset>-9084310</wp:posOffset>
                      </wp:positionH>
                      <wp:positionV relativeFrom="paragraph">
                        <wp:posOffset>261715250</wp:posOffset>
                      </wp:positionV>
                      <wp:extent cx="181610" cy="160655"/>
                      <wp:effectExtent l="0" t="0" r="10160" b="12065"/>
                      <wp:wrapNone/>
                      <wp:docPr id="16" name="Prostokąt 28"/>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0F0AC83F" id="Prostokąt 28" o:spid="_x0000_s1026" style="position:absolute;margin-left:-715.3pt;margin-top:20607.5pt;width:14.3pt;height:12.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" stroked="f" strokeweight=".71mm">
                      <v:stroke joinstyle="round"/>
                    </v:rect>
                  </w:pict>
                </mc:Fallback>
              </mc:AlternateContent>
            </w:r>
            <w:r w:rsidRPr="007D313C">
              <w:rPr>
                <w:rFonts w:eastAsia="Times New Roman"/>
                <w:b/>
                <w:noProof/>
                <w:sz w:val="22"/>
                <w:szCs w:val="22"/>
              </w:rPr>
              <mc:AlternateContent>
                <mc:Choice Requires="wps">
                  <w:drawing>
                    <wp:anchor distT="0" distB="0" distL="114300" distR="114300" simplePos="0" relativeHeight="251671552" behindDoc="0" locked="0" layoutInCell="1" allowOverlap="1" wp14:anchorId="402A0F58" wp14:editId="289B6AD4">
                      <wp:simplePos x="0" y="0"/>
                      <wp:positionH relativeFrom="column">
                        <wp:posOffset>114935</wp:posOffset>
                      </wp:positionH>
                      <wp:positionV relativeFrom="paragraph">
                        <wp:posOffset>164465</wp:posOffset>
                      </wp:positionV>
                      <wp:extent cx="181610" cy="160655"/>
                      <wp:effectExtent l="0" t="0" r="10160" b="12065"/>
                      <wp:wrapNone/>
                      <wp:docPr id="17" name="Prostokąt 31"/>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32F154AC" id="Prostokąt 31" o:spid="_x0000_s1026" style="position:absolute;margin-left:9.05pt;margin-top:12.95pt;width:14.3pt;height:12.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OfoQEAACwDAAAOAAAAZHJzL2Uyb0RvYy54bWysUsGO0zAQvSPxD5bv1EnRlip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" stroked="f" strokeweight=".71mm">
                      <v:stroke joinstyle="round"/>
                    </v:rect>
                  </w:pict>
                </mc:Fallback>
              </mc:AlternateContent>
            </w:r>
          </w:p>
        </w:tc>
        <w:tc>
          <w:tcPr>
            <w:tcW w:w="127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00B8AA64" w14:textId="3949F7ED"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69504" behindDoc="0" locked="0" layoutInCell="1" allowOverlap="1" wp14:anchorId="6D5E01E8" wp14:editId="4A7C18A4">
                      <wp:simplePos x="0" y="0"/>
                      <wp:positionH relativeFrom="column">
                        <wp:posOffset>-9624060</wp:posOffset>
                      </wp:positionH>
                      <wp:positionV relativeFrom="paragraph">
                        <wp:posOffset>261715250</wp:posOffset>
                      </wp:positionV>
                      <wp:extent cx="181610" cy="160655"/>
                      <wp:effectExtent l="0" t="0" r="10160" b="12065"/>
                      <wp:wrapNone/>
                      <wp:docPr id="18" name="Prostokąt 29"/>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3A42BDEE" id="Prostokąt 29" o:spid="_x0000_s1026" style="position:absolute;margin-left:-757.8pt;margin-top:20607.5pt;width:14.3pt;height:12.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" stroked="f" strokeweight=".71mm">
                      <v:stroke joinstyle="round"/>
                    </v:rect>
                  </w:pict>
                </mc:Fallback>
              </mc:AlternateContent>
            </w:r>
            <w:r w:rsidRPr="007D313C">
              <w:rPr>
                <w:rFonts w:eastAsia="Times New Roman"/>
                <w:b/>
                <w:noProof/>
                <w:sz w:val="22"/>
                <w:szCs w:val="22"/>
              </w:rPr>
              <mc:AlternateContent>
                <mc:Choice Requires="wps">
                  <w:drawing>
                    <wp:anchor distT="0" distB="0" distL="114300" distR="114300" simplePos="0" relativeHeight="251672576" behindDoc="0" locked="0" layoutInCell="1" allowOverlap="1" wp14:anchorId="15CA330F" wp14:editId="09157402">
                      <wp:simplePos x="0" y="0"/>
                      <wp:positionH relativeFrom="column">
                        <wp:posOffset>234950</wp:posOffset>
                      </wp:positionH>
                      <wp:positionV relativeFrom="paragraph">
                        <wp:posOffset>164465</wp:posOffset>
                      </wp:positionV>
                      <wp:extent cx="181610" cy="160655"/>
                      <wp:effectExtent l="0" t="0" r="10160" b="12065"/>
                      <wp:wrapNone/>
                      <wp:docPr id="19" name="Prostokąt 32"/>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544073F" id="Prostokąt 32" o:spid="_x0000_s1026" style="position:absolute;margin-left:18.5pt;margin-top:12.95pt;width:14.3pt;height:12.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" stroked="f" strokeweight=".71mm">
                      <v:stroke joinstyle="round"/>
                    </v:rect>
                  </w:pict>
                </mc:Fallback>
              </mc:AlternateContent>
            </w:r>
          </w:p>
        </w:tc>
        <w:tc>
          <w:tcPr>
            <w:tcW w:w="284" w:type="dxa"/>
            <w:vMerge/>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vAlign w:val="bottom"/>
          </w:tcPr>
          <w:p w14:paraId="476D704E" w14:textId="77777777" w:rsidR="007D313C" w:rsidRPr="007D313C" w:rsidRDefault="007D313C" w:rsidP="007D313C">
            <w:pPr>
              <w:rPr>
                <w:rFonts w:eastAsia="Times New Roman"/>
                <w:b/>
                <w:sz w:val="22"/>
                <w:szCs w:val="22"/>
              </w:rPr>
            </w:pPr>
          </w:p>
        </w:tc>
        <w:tc>
          <w:tcPr>
            <w:tcW w:w="850"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C7A4018" w14:textId="5B63E31A"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3600" behindDoc="0" locked="0" layoutInCell="1" allowOverlap="1" wp14:anchorId="171034FD" wp14:editId="63CD9397">
                      <wp:simplePos x="0" y="0"/>
                      <wp:positionH relativeFrom="column">
                        <wp:posOffset>135890</wp:posOffset>
                      </wp:positionH>
                      <wp:positionV relativeFrom="paragraph">
                        <wp:posOffset>165735</wp:posOffset>
                      </wp:positionV>
                      <wp:extent cx="181610" cy="160655"/>
                      <wp:effectExtent l="0" t="0" r="10160" b="12065"/>
                      <wp:wrapNone/>
                      <wp:docPr id="20" name="Prostokąt 33"/>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456DF5C" id="Prostokąt 33" o:spid="_x0000_s1026" style="position:absolute;margin-left:10.7pt;margin-top:13.05pt;width:14.3pt;height:12.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" stroked="f" strokeweight=".71mm">
                      <v:stroke joinstyle="round"/>
                    </v:rect>
                  </w:pict>
                </mc:Fallback>
              </mc:AlternateContent>
            </w:r>
          </w:p>
          <w:p w14:paraId="08F9C345" w14:textId="77777777" w:rsidR="007D313C" w:rsidRPr="007D313C" w:rsidRDefault="007D313C" w:rsidP="007D313C">
            <w:pPr>
              <w:jc w:val="center"/>
              <w:rPr>
                <w:rFonts w:eastAsia="Times New Roman"/>
                <w:b/>
                <w:sz w:val="22"/>
                <w:szCs w:val="22"/>
              </w:rPr>
            </w:pPr>
          </w:p>
          <w:p w14:paraId="70C4ECC7" w14:textId="77777777" w:rsidR="007D313C" w:rsidRPr="007D313C" w:rsidRDefault="007D313C" w:rsidP="007D313C">
            <w:pPr>
              <w:jc w:val="center"/>
              <w:rPr>
                <w:rFonts w:eastAsia="Times New Roman"/>
                <w:b/>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DBC8FC5" w14:textId="107A47E9"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4624" behindDoc="0" locked="0" layoutInCell="1" allowOverlap="1" wp14:anchorId="60A40535" wp14:editId="0F68BE0A">
                      <wp:simplePos x="0" y="0"/>
                      <wp:positionH relativeFrom="column">
                        <wp:posOffset>118110</wp:posOffset>
                      </wp:positionH>
                      <wp:positionV relativeFrom="paragraph">
                        <wp:posOffset>165735</wp:posOffset>
                      </wp:positionV>
                      <wp:extent cx="181610" cy="160655"/>
                      <wp:effectExtent l="0" t="0" r="10160" b="12065"/>
                      <wp:wrapNone/>
                      <wp:docPr id="21" name="Prostokąt 34"/>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7E3A1CD5" id="Prostokąt 34" o:spid="_x0000_s1026" style="position:absolute;margin-left:9.3pt;margin-top:13.05pt;width:14.3pt;height:12.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" stroked="f" strokeweight=".71mm">
                      <v:stroke joinstyle="round"/>
                    </v:rect>
                  </w:pict>
                </mc:Fallback>
              </mc:AlternateContent>
            </w:r>
          </w:p>
          <w:p w14:paraId="55E44D9C" w14:textId="77777777" w:rsidR="007D313C" w:rsidRPr="007D313C" w:rsidRDefault="007D313C" w:rsidP="007D313C">
            <w:pPr>
              <w:rPr>
                <w:rFonts w:eastAsia="Times New Roman"/>
                <w:b/>
                <w:sz w:val="22"/>
                <w:szCs w:val="22"/>
              </w:rPr>
            </w:pPr>
          </w:p>
          <w:p w14:paraId="328239BB" w14:textId="77777777" w:rsidR="007D313C" w:rsidRPr="007D313C" w:rsidRDefault="007D313C" w:rsidP="007D313C">
            <w:pPr>
              <w:jc w:val="center"/>
              <w:rPr>
                <w:rFonts w:eastAsia="Times New Roman"/>
                <w:b/>
                <w:sz w:val="22"/>
                <w:szCs w:val="22"/>
              </w:rPr>
            </w:pPr>
          </w:p>
        </w:tc>
        <w:tc>
          <w:tcPr>
            <w:tcW w:w="1206"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60" w:type="dxa"/>
            </w:tcMar>
          </w:tcPr>
          <w:p w14:paraId="48ED8F87" w14:textId="31710685" w:rsidR="007D313C" w:rsidRPr="007D313C" w:rsidRDefault="007D313C" w:rsidP="007D313C">
            <w:pPr>
              <w:jc w:val="center"/>
              <w:rPr>
                <w:rFonts w:eastAsia="Times New Roman"/>
                <w:b/>
                <w:sz w:val="22"/>
                <w:szCs w:val="22"/>
              </w:rPr>
            </w:pPr>
            <w:r w:rsidRPr="00A87CE9">
              <w:rPr>
                <w:rFonts w:eastAsia="Times New Roman"/>
                <w:b/>
                <w:bCs/>
                <w:sz w:val="22"/>
                <w:szCs w:val="22"/>
              </w:rPr>
              <w:t>□</w:t>
            </w:r>
            <w:r w:rsidRPr="007D313C">
              <w:rPr>
                <w:rFonts w:eastAsia="Times New Roman"/>
                <w:b/>
                <w:noProof/>
                <w:sz w:val="22"/>
                <w:szCs w:val="22"/>
              </w:rPr>
              <mc:AlternateContent>
                <mc:Choice Requires="wps">
                  <w:drawing>
                    <wp:anchor distT="0" distB="0" distL="114300" distR="114300" simplePos="0" relativeHeight="251675648" behindDoc="0" locked="0" layoutInCell="1" allowOverlap="1" wp14:anchorId="404F3BCE" wp14:editId="3AB63430">
                      <wp:simplePos x="0" y="0"/>
                      <wp:positionH relativeFrom="column">
                        <wp:posOffset>247650</wp:posOffset>
                      </wp:positionH>
                      <wp:positionV relativeFrom="paragraph">
                        <wp:posOffset>165735</wp:posOffset>
                      </wp:positionV>
                      <wp:extent cx="181610" cy="160655"/>
                      <wp:effectExtent l="0" t="0" r="10160" b="12065"/>
                      <wp:wrapNone/>
                      <wp:docPr id="22" name="Prostokąt 3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C4CBA9F" id="Prostokąt 35" o:spid="_x0000_s1026" style="position:absolute;margin-left:19.5pt;margin-top:13.05pt;width:14.3pt;height:12.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" stroked="f" strokeweight=".71mm">
                      <v:stroke joinstyle="round"/>
                    </v:rect>
                  </w:pict>
                </mc:Fallback>
              </mc:AlternateContent>
            </w:r>
          </w:p>
          <w:p w14:paraId="5CA80AA7" w14:textId="77777777" w:rsidR="007D313C" w:rsidRPr="007D313C" w:rsidRDefault="007D313C" w:rsidP="007D313C">
            <w:pPr>
              <w:rPr>
                <w:rFonts w:eastAsia="Times New Roman"/>
                <w:b/>
                <w:sz w:val="22"/>
                <w:szCs w:val="22"/>
              </w:rPr>
            </w:pPr>
          </w:p>
          <w:p w14:paraId="35AD95FD" w14:textId="77777777" w:rsidR="007D313C" w:rsidRPr="007D313C" w:rsidRDefault="007D313C" w:rsidP="007D313C">
            <w:pPr>
              <w:jc w:val="center"/>
              <w:rPr>
                <w:rFonts w:eastAsia="Times New Roman"/>
                <w:b/>
                <w:sz w:val="22"/>
                <w:szCs w:val="22"/>
              </w:rPr>
            </w:pPr>
          </w:p>
        </w:tc>
      </w:tr>
      <w:tr w:rsidR="007D313C" w:rsidRPr="007D313C" w14:paraId="732DCCDB" w14:textId="77777777" w:rsidTr="009358A6">
        <w:trPr>
          <w:trHeight w:val="285"/>
        </w:trPr>
        <w:tc>
          <w:tcPr>
            <w:tcW w:w="14883" w:type="dxa"/>
            <w:gridSpan w:val="9"/>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7CEB8A83" w14:textId="77777777" w:rsidR="007D313C" w:rsidRPr="007D313C" w:rsidRDefault="007D313C" w:rsidP="007D313C">
            <w:pPr>
              <w:jc w:val="center"/>
              <w:rPr>
                <w:rFonts w:eastAsia="Times New Roman"/>
                <w:b/>
                <w:bCs/>
                <w:sz w:val="22"/>
                <w:szCs w:val="22"/>
              </w:rPr>
            </w:pPr>
            <w:r w:rsidRPr="007D313C">
              <w:rPr>
                <w:rFonts w:eastAsia="Times New Roman"/>
                <w:b/>
                <w:bCs/>
                <w:sz w:val="22"/>
                <w:szCs w:val="22"/>
              </w:rPr>
              <w:t>Zweryfikował (pracownik biura LGD):</w:t>
            </w:r>
          </w:p>
        </w:tc>
      </w:tr>
      <w:tr w:rsidR="007D313C" w:rsidRPr="007D313C" w14:paraId="4A6E6EF8" w14:textId="77777777" w:rsidTr="009358A6">
        <w:trPr>
          <w:trHeight w:val="285"/>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3F18E4C5" w14:textId="77777777" w:rsidR="007D313C" w:rsidRPr="007D313C" w:rsidRDefault="007D313C" w:rsidP="007D313C">
            <w:pPr>
              <w:rPr>
                <w:rFonts w:eastAsia="Times New Roman"/>
                <w:sz w:val="22"/>
                <w:szCs w:val="22"/>
              </w:rPr>
            </w:pPr>
            <w:r w:rsidRPr="007D313C">
              <w:rPr>
                <w:rFonts w:eastAsia="Times New Roman"/>
                <w:sz w:val="22"/>
                <w:szCs w:val="22"/>
              </w:rPr>
              <w:t>Imię i nazwisko Weryfikującego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390D331B" w14:textId="77777777" w:rsidR="007D313C" w:rsidRPr="007D313C" w:rsidRDefault="007D313C" w:rsidP="007D313C">
            <w:pPr>
              <w:rPr>
                <w:rFonts w:eastAsia="Times New Roman"/>
                <w:sz w:val="22"/>
                <w:szCs w:val="22"/>
              </w:rPr>
            </w:pPr>
            <w:r w:rsidRPr="007D313C">
              <w:rPr>
                <w:rFonts w:eastAsia="Times New Roman"/>
                <w:sz w:val="22"/>
                <w:szCs w:val="22"/>
              </w:rPr>
              <w:t> </w:t>
            </w:r>
          </w:p>
        </w:tc>
      </w:tr>
      <w:tr w:rsidR="007D313C" w:rsidRPr="007D313C" w14:paraId="751F3BD1" w14:textId="77777777" w:rsidTr="009358A6">
        <w:trPr>
          <w:trHeight w:val="403"/>
        </w:trPr>
        <w:tc>
          <w:tcPr>
            <w:tcW w:w="14883" w:type="dxa"/>
            <w:gridSpan w:val="9"/>
            <w:tcBorders>
              <w:top w:val="single" w:sz="4" w:space="0" w:color="00000A"/>
              <w:left w:val="single" w:sz="4" w:space="0" w:color="00000A"/>
              <w:bottom w:val="single" w:sz="4" w:space="0" w:color="00000A"/>
              <w:right w:val="single" w:sz="4" w:space="0" w:color="00000A"/>
            </w:tcBorders>
            <w:shd w:val="clear" w:color="auto" w:fill="auto"/>
            <w:tcMar>
              <w:left w:w="60" w:type="dxa"/>
            </w:tcMar>
          </w:tcPr>
          <w:p w14:paraId="09A409F9" w14:textId="77777777" w:rsidR="007D313C" w:rsidRPr="007D313C" w:rsidRDefault="007D313C" w:rsidP="007D313C">
            <w:pPr>
              <w:rPr>
                <w:rFonts w:eastAsia="Times New Roman"/>
                <w:sz w:val="22"/>
                <w:szCs w:val="22"/>
              </w:rPr>
            </w:pPr>
            <w:r w:rsidRPr="007D313C">
              <w:rPr>
                <w:rFonts w:eastAsia="Times New Roman"/>
                <w:sz w:val="22"/>
                <w:szCs w:val="22"/>
              </w:rPr>
              <w:t>Uwagi:</w:t>
            </w:r>
          </w:p>
        </w:tc>
      </w:tr>
      <w:tr w:rsidR="007D313C" w:rsidRPr="007D313C" w14:paraId="20996CA8"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A46C121" w14:textId="77777777" w:rsidR="007D313C" w:rsidRPr="007D313C" w:rsidRDefault="007D313C" w:rsidP="007D313C">
            <w:pPr>
              <w:rPr>
                <w:rFonts w:eastAsia="Times New Roman"/>
                <w:sz w:val="22"/>
                <w:szCs w:val="22"/>
              </w:rPr>
            </w:pPr>
            <w:r w:rsidRPr="007D313C">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176BE0BD" w14:textId="77777777" w:rsidR="007D313C" w:rsidRPr="007D313C" w:rsidRDefault="007D313C" w:rsidP="007D313C">
            <w:pPr>
              <w:jc w:val="center"/>
              <w:rPr>
                <w:rFonts w:eastAsia="Times New Roman"/>
                <w:sz w:val="22"/>
                <w:szCs w:val="22"/>
              </w:rPr>
            </w:pPr>
            <w:r w:rsidRPr="007D313C">
              <w:rPr>
                <w:rFonts w:eastAsia="Times New Roman"/>
                <w:sz w:val="22"/>
                <w:szCs w:val="22"/>
              </w:rPr>
              <w:t> </w:t>
            </w:r>
          </w:p>
        </w:tc>
      </w:tr>
      <w:tr w:rsidR="007D313C" w:rsidRPr="007D313C" w14:paraId="0BB891D8" w14:textId="77777777" w:rsidTr="009358A6">
        <w:trPr>
          <w:trHeight w:val="201"/>
        </w:trPr>
        <w:tc>
          <w:tcPr>
            <w:tcW w:w="14883" w:type="dxa"/>
            <w:gridSpan w:val="9"/>
            <w:tcBorders>
              <w:top w:val="single" w:sz="4" w:space="0" w:color="00000A"/>
              <w:left w:val="single" w:sz="4" w:space="0" w:color="00000A"/>
              <w:bottom w:val="single" w:sz="4" w:space="0" w:color="00000A"/>
              <w:right w:val="single" w:sz="4" w:space="0" w:color="000001"/>
            </w:tcBorders>
            <w:shd w:val="clear" w:color="000000" w:fill="C0C0C0"/>
            <w:tcMar>
              <w:left w:w="60" w:type="dxa"/>
            </w:tcMar>
            <w:vAlign w:val="bottom"/>
          </w:tcPr>
          <w:p w14:paraId="38EA3323" w14:textId="77777777" w:rsidR="007D313C" w:rsidRPr="007D313C" w:rsidRDefault="007D313C" w:rsidP="007D313C">
            <w:pPr>
              <w:jc w:val="center"/>
              <w:rPr>
                <w:rFonts w:eastAsia="Times New Roman"/>
                <w:sz w:val="22"/>
                <w:szCs w:val="22"/>
              </w:rPr>
            </w:pPr>
            <w:r w:rsidRPr="007D313C">
              <w:rPr>
                <w:rFonts w:eastAsia="Times New Roman"/>
                <w:b/>
                <w:bCs/>
                <w:sz w:val="22"/>
                <w:szCs w:val="22"/>
              </w:rPr>
              <w:t>Sprawdził (pracownik biura LGD):</w:t>
            </w:r>
          </w:p>
        </w:tc>
      </w:tr>
      <w:tr w:rsidR="007D313C" w:rsidRPr="007D313C" w14:paraId="1BEBF445"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2BFD3ED" w14:textId="77777777" w:rsidR="007D313C" w:rsidRPr="007D313C" w:rsidRDefault="007D313C" w:rsidP="007D313C">
            <w:pPr>
              <w:rPr>
                <w:rFonts w:eastAsia="Times New Roman"/>
                <w:sz w:val="22"/>
                <w:szCs w:val="22"/>
              </w:rPr>
            </w:pPr>
            <w:r w:rsidRPr="007D313C">
              <w:rPr>
                <w:rFonts w:eastAsia="Times New Roman"/>
                <w:sz w:val="22"/>
                <w:szCs w:val="22"/>
              </w:rPr>
              <w:t>Imię i nazwisko Sprawdzającego</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5431F760" w14:textId="77777777" w:rsidR="007D313C" w:rsidRPr="007D313C" w:rsidRDefault="007D313C" w:rsidP="007D313C">
            <w:pPr>
              <w:jc w:val="center"/>
              <w:rPr>
                <w:rFonts w:eastAsia="Times New Roman"/>
                <w:sz w:val="22"/>
                <w:szCs w:val="22"/>
              </w:rPr>
            </w:pPr>
          </w:p>
        </w:tc>
      </w:tr>
      <w:tr w:rsidR="007D313C" w:rsidRPr="007D313C" w14:paraId="636EA0D8" w14:textId="77777777" w:rsidTr="009358A6">
        <w:trPr>
          <w:trHeight w:val="52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4606BF1A" w14:textId="77777777" w:rsidR="007D313C" w:rsidRPr="007D313C" w:rsidRDefault="007D313C" w:rsidP="007D313C">
            <w:pPr>
              <w:rPr>
                <w:rFonts w:eastAsia="Times New Roman"/>
                <w:sz w:val="22"/>
                <w:szCs w:val="22"/>
              </w:rPr>
            </w:pPr>
            <w:r w:rsidRPr="007D313C">
              <w:rPr>
                <w:rFonts w:eastAsia="Times New Roman"/>
                <w:sz w:val="22"/>
                <w:szCs w:val="22"/>
              </w:rPr>
              <w:t>Uwagi:</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0BDE1F97" w14:textId="77777777" w:rsidR="007D313C" w:rsidRPr="007D313C" w:rsidRDefault="007D313C" w:rsidP="007D313C">
            <w:pPr>
              <w:jc w:val="center"/>
              <w:rPr>
                <w:rFonts w:eastAsia="Times New Roman"/>
                <w:sz w:val="22"/>
                <w:szCs w:val="22"/>
              </w:rPr>
            </w:pPr>
          </w:p>
        </w:tc>
      </w:tr>
      <w:tr w:rsidR="007D313C" w:rsidRPr="007D313C" w14:paraId="077B6204" w14:textId="77777777" w:rsidTr="009358A6">
        <w:trPr>
          <w:trHeight w:val="201"/>
        </w:trPr>
        <w:tc>
          <w:tcPr>
            <w:tcW w:w="3905" w:type="dxa"/>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261D7921" w14:textId="77777777" w:rsidR="007D313C" w:rsidRPr="007D313C" w:rsidRDefault="007D313C" w:rsidP="007D313C">
            <w:pPr>
              <w:rPr>
                <w:rFonts w:eastAsia="Times New Roman"/>
                <w:sz w:val="22"/>
                <w:szCs w:val="22"/>
              </w:rPr>
            </w:pPr>
            <w:r w:rsidRPr="007D313C">
              <w:rPr>
                <w:rFonts w:eastAsia="Times New Roman"/>
                <w:sz w:val="22"/>
                <w:szCs w:val="22"/>
              </w:rPr>
              <w:t>Data i podpis</w:t>
            </w:r>
          </w:p>
        </w:tc>
        <w:tc>
          <w:tcPr>
            <w:tcW w:w="10978" w:type="dxa"/>
            <w:gridSpan w:val="8"/>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53BCA7BA" w14:textId="77777777" w:rsidR="007D313C" w:rsidRPr="007D313C" w:rsidRDefault="007D313C" w:rsidP="007D313C">
            <w:pPr>
              <w:jc w:val="center"/>
              <w:rPr>
                <w:rFonts w:eastAsia="Times New Roman"/>
                <w:sz w:val="22"/>
                <w:szCs w:val="22"/>
              </w:rPr>
            </w:pPr>
          </w:p>
        </w:tc>
      </w:tr>
    </w:tbl>
    <w:p w14:paraId="236BE5F5" w14:textId="77777777" w:rsidR="007D313C" w:rsidRPr="007D313C" w:rsidRDefault="007D313C" w:rsidP="007D313C">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7442"/>
        <w:gridCol w:w="7443"/>
      </w:tblGrid>
      <w:tr w:rsidR="007D313C" w:rsidRPr="007D313C" w14:paraId="2709332A" w14:textId="77777777" w:rsidTr="009358A6">
        <w:trPr>
          <w:trHeight w:val="514"/>
        </w:trPr>
        <w:tc>
          <w:tcPr>
            <w:tcW w:w="14884" w:type="dxa"/>
            <w:gridSpan w:val="2"/>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7D61ABD0" w14:textId="77777777" w:rsidR="007D313C" w:rsidRPr="007D313C" w:rsidRDefault="007D313C" w:rsidP="007D313C">
            <w:pPr>
              <w:jc w:val="center"/>
              <w:rPr>
                <w:b/>
                <w:sz w:val="20"/>
                <w:szCs w:val="20"/>
              </w:rPr>
            </w:pPr>
            <w:r w:rsidRPr="007D313C">
              <w:rPr>
                <w:b/>
                <w:sz w:val="20"/>
                <w:szCs w:val="20"/>
              </w:rPr>
              <w:t>Informacja o terminach dotyczących uzyskania wymaganych wyjaśnień lub dokumentów niezbędnych do oceny zgodności operacji z LSR, w tym z Programem</w:t>
            </w:r>
          </w:p>
        </w:tc>
      </w:tr>
      <w:tr w:rsidR="007D313C" w:rsidRPr="007D313C" w14:paraId="1C6A218F"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6FC9B9D" w14:textId="77777777" w:rsidR="007D313C" w:rsidRPr="007D313C" w:rsidRDefault="007D313C" w:rsidP="007D313C">
            <w:pPr>
              <w:jc w:val="both"/>
              <w:rPr>
                <w:rFonts w:eastAsia="Times New Roman"/>
                <w:i/>
                <w:iCs/>
                <w:sz w:val="19"/>
                <w:szCs w:val="19"/>
              </w:rPr>
            </w:pPr>
            <w:r w:rsidRPr="007D313C">
              <w:rPr>
                <w:i/>
                <w:sz w:val="19"/>
                <w:szCs w:val="19"/>
              </w:rPr>
              <w:t>Data doręczenia Podmiotowi ubiegającemu się o przyznanie pomocy e-maila/</w:t>
            </w:r>
            <w:r w:rsidRPr="007D313C">
              <w:rPr>
                <w:i/>
                <w:sz w:val="18"/>
                <w:szCs w:val="18"/>
              </w:rPr>
              <w:t xml:space="preserve">data doręczenia Podmiotowi ubiegającemu się o dofinansowanie pisma </w:t>
            </w:r>
            <w:r w:rsidRPr="007D313C">
              <w:rPr>
                <w:i/>
                <w:sz w:val="19"/>
                <w:szCs w:val="19"/>
              </w:rPr>
              <w:t xml:space="preserve">w sprawie uzyskania wyjaśnień lub dokumentów niezbędnych do oceny zgodności operacji z LSR/Data telefonicznego powiadomienia wnioskodawcy </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3EAA935" w14:textId="77777777" w:rsidR="007D313C" w:rsidRPr="007D313C" w:rsidRDefault="007D313C" w:rsidP="007D313C">
            <w:pPr>
              <w:jc w:val="center"/>
              <w:rPr>
                <w:rFonts w:eastAsia="Times New Roman"/>
                <w:i/>
                <w:iCs/>
                <w:sz w:val="22"/>
                <w:szCs w:val="22"/>
              </w:rPr>
            </w:pPr>
            <w:r w:rsidRPr="007D313C">
              <w:t>……../………./20…..</w:t>
            </w:r>
          </w:p>
        </w:tc>
      </w:tr>
      <w:tr w:rsidR="007D313C" w:rsidRPr="007D313C" w14:paraId="1DC624BC"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E96337B" w14:textId="77777777" w:rsidR="007D313C" w:rsidRPr="007D313C" w:rsidRDefault="007D313C" w:rsidP="007D313C">
            <w:pPr>
              <w:jc w:val="both"/>
              <w:rPr>
                <w:rFonts w:eastAsia="Times New Roman"/>
                <w:i/>
                <w:iCs/>
                <w:sz w:val="19"/>
                <w:szCs w:val="19"/>
              </w:rPr>
            </w:pPr>
            <w:r w:rsidRPr="007D313C">
              <w:rPr>
                <w:i/>
                <w:sz w:val="19"/>
                <w:szCs w:val="19"/>
              </w:rPr>
              <w:t>Termin, w którym należy złożyć odpowiedź dotyczącą wyjaśnień lub dokumentów niezbędnych do oceny zgodności operacji z LSR</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341C8EE" w14:textId="77777777" w:rsidR="007D313C" w:rsidRPr="007D313C" w:rsidRDefault="007D313C" w:rsidP="007D313C">
            <w:pPr>
              <w:jc w:val="center"/>
              <w:rPr>
                <w:rFonts w:eastAsia="Times New Roman"/>
                <w:i/>
                <w:iCs/>
                <w:sz w:val="22"/>
                <w:szCs w:val="22"/>
              </w:rPr>
            </w:pPr>
            <w:r w:rsidRPr="007D313C">
              <w:t>……../………./20…..</w:t>
            </w:r>
          </w:p>
        </w:tc>
      </w:tr>
      <w:tr w:rsidR="007D313C" w:rsidRPr="007D313C" w14:paraId="10039CA1" w14:textId="77777777" w:rsidTr="009358A6">
        <w:trPr>
          <w:trHeight w:val="162"/>
        </w:trPr>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57C04B5" w14:textId="77777777" w:rsidR="007D313C" w:rsidRPr="007D313C" w:rsidRDefault="007D313C" w:rsidP="007D313C">
            <w:pPr>
              <w:jc w:val="both"/>
              <w:rPr>
                <w:rFonts w:eastAsia="Times New Roman"/>
                <w:i/>
                <w:iCs/>
                <w:sz w:val="19"/>
                <w:szCs w:val="19"/>
              </w:rPr>
            </w:pPr>
            <w:r w:rsidRPr="007D313C">
              <w:rPr>
                <w:i/>
                <w:sz w:val="19"/>
                <w:szCs w:val="19"/>
              </w:rPr>
              <w:t>Data nadania/złożenia odpowiedzi w sprawie uzyskania wyjaśnień lub dokumentów niezbędnych do oceny zgodności operacji z LSR przez Podmiot ubiegający się o przyznanie pomocy</w:t>
            </w:r>
          </w:p>
        </w:tc>
        <w:tc>
          <w:tcPr>
            <w:tcW w:w="744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1CD6761" w14:textId="77777777" w:rsidR="007D313C" w:rsidRPr="007D313C" w:rsidRDefault="007D313C" w:rsidP="007D313C">
            <w:pPr>
              <w:jc w:val="center"/>
              <w:rPr>
                <w:rFonts w:eastAsia="Times New Roman"/>
                <w:i/>
                <w:iCs/>
                <w:sz w:val="22"/>
                <w:szCs w:val="22"/>
              </w:rPr>
            </w:pPr>
            <w:r w:rsidRPr="007D313C">
              <w:t>……../………./20…..</w:t>
            </w:r>
          </w:p>
        </w:tc>
      </w:tr>
    </w:tbl>
    <w:p w14:paraId="5C846BBA" w14:textId="77777777" w:rsidR="00CA6FC6" w:rsidRPr="00CA6FC6" w:rsidRDefault="00CA6FC6" w:rsidP="00CA6FC6">
      <w:pPr>
        <w:widowControl/>
        <w:suppressAutoHyphens w:val="0"/>
        <w:spacing w:after="200" w:line="276" w:lineRule="auto"/>
        <w:rPr>
          <w:rFonts w:eastAsia="Calibri"/>
          <w:color w:val="002060"/>
          <w:sz w:val="22"/>
          <w:szCs w:val="22"/>
          <w:lang w:eastAsia="en-US"/>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3354"/>
        <w:gridCol w:w="5360"/>
        <w:gridCol w:w="1419"/>
        <w:gridCol w:w="1558"/>
        <w:gridCol w:w="284"/>
        <w:gridCol w:w="1419"/>
        <w:gridCol w:w="1491"/>
      </w:tblGrid>
      <w:tr w:rsidR="00CA6FC6" w:rsidRPr="00CA6FC6" w14:paraId="3FEA6A9A" w14:textId="77777777" w:rsidTr="009358A6">
        <w:trPr>
          <w:trHeight w:val="374"/>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5F2595A3" w14:textId="77777777" w:rsidR="00CA6FC6" w:rsidRPr="00CA6FC6" w:rsidRDefault="00CA6FC6" w:rsidP="00CA6FC6">
            <w:pPr>
              <w:jc w:val="center"/>
              <w:rPr>
                <w:rFonts w:eastAsia="Times New Roman"/>
                <w:b/>
                <w:bCs/>
                <w:sz w:val="22"/>
                <w:szCs w:val="22"/>
              </w:rPr>
            </w:pPr>
            <w:r w:rsidRPr="00CA6FC6">
              <w:rPr>
                <w:b/>
                <w:sz w:val="22"/>
                <w:szCs w:val="22"/>
              </w:rPr>
              <w:t>OSTATECZNY WYNIK WERYFIKACJI OCENY ZGODNOŚCI OPERACJI Z LSR</w:t>
            </w:r>
          </w:p>
        </w:tc>
      </w:tr>
      <w:tr w:rsidR="00CA6FC6" w:rsidRPr="00CA6FC6" w14:paraId="75AC5B6A" w14:textId="77777777" w:rsidTr="009358A6">
        <w:trPr>
          <w:trHeight w:val="557"/>
        </w:trPr>
        <w:tc>
          <w:tcPr>
            <w:tcW w:w="8713" w:type="dxa"/>
            <w:gridSpan w:val="2"/>
            <w:vMerge w:val="restart"/>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F086E5D" w14:textId="77777777" w:rsidR="00CA6FC6" w:rsidRPr="00CA6FC6" w:rsidRDefault="00CA6FC6" w:rsidP="00CA6FC6">
            <w:pPr>
              <w:jc w:val="center"/>
              <w:rPr>
                <w:b/>
                <w:sz w:val="22"/>
                <w:szCs w:val="22"/>
              </w:rPr>
            </w:pPr>
            <w:r w:rsidRPr="00CA6FC6">
              <w:rPr>
                <w:b/>
                <w:sz w:val="22"/>
                <w:szCs w:val="22"/>
              </w:rPr>
              <w:t>Na podstawie przeprowadzonej weryfikacji operację uznaję się za zgodną z LSR:</w:t>
            </w:r>
          </w:p>
          <w:p w14:paraId="217EA627" w14:textId="77777777" w:rsidR="00CA6FC6" w:rsidRPr="00CA6FC6" w:rsidRDefault="00CA6FC6" w:rsidP="00CA6FC6">
            <w:pPr>
              <w:jc w:val="center"/>
              <w:rPr>
                <w:b/>
                <w:sz w:val="22"/>
                <w:szCs w:val="22"/>
              </w:rPr>
            </w:pPr>
          </w:p>
          <w:p w14:paraId="12B8DAC5" w14:textId="77777777" w:rsidR="00CA6FC6" w:rsidRPr="00CA6FC6" w:rsidRDefault="00CA6FC6" w:rsidP="00CA6FC6">
            <w:pPr>
              <w:jc w:val="center"/>
              <w:rPr>
                <w:i/>
                <w:sz w:val="22"/>
                <w:szCs w:val="22"/>
              </w:rPr>
            </w:pPr>
            <w:r w:rsidRPr="00CA6FC6">
              <w:rPr>
                <w:sz w:val="22"/>
                <w:szCs w:val="22"/>
              </w:rPr>
              <w:t xml:space="preserve"> </w:t>
            </w:r>
            <w:r w:rsidRPr="00CA6FC6">
              <w:rPr>
                <w:i/>
                <w:sz w:val="22"/>
                <w:szCs w:val="22"/>
              </w:rPr>
              <w:t xml:space="preserve">1)Zaznaczenie pola ”TAK” oznacza, że wniosek kwalifikuje się do dalszej oceny. Należy przejść do części B Ocena spełniania lokalnych kryteriów wyboru operacji </w:t>
            </w:r>
          </w:p>
          <w:p w14:paraId="58AD7EAC" w14:textId="77777777" w:rsidR="00CA6FC6" w:rsidRPr="00CA6FC6" w:rsidRDefault="00CA6FC6" w:rsidP="00CA6FC6">
            <w:pPr>
              <w:jc w:val="center"/>
              <w:rPr>
                <w:i/>
                <w:sz w:val="22"/>
                <w:szCs w:val="22"/>
              </w:rPr>
            </w:pPr>
          </w:p>
          <w:p w14:paraId="12E174CA" w14:textId="77777777" w:rsidR="00CA6FC6" w:rsidRPr="00CA6FC6" w:rsidRDefault="00CA6FC6" w:rsidP="00CA6FC6">
            <w:pPr>
              <w:jc w:val="center"/>
              <w:rPr>
                <w:rFonts w:eastAsia="Times New Roman"/>
                <w:b/>
                <w:bCs/>
                <w:i/>
                <w:sz w:val="22"/>
                <w:szCs w:val="22"/>
              </w:rPr>
            </w:pPr>
            <w:r w:rsidRPr="00CA6FC6">
              <w:rPr>
                <w:i/>
                <w:sz w:val="22"/>
                <w:szCs w:val="22"/>
              </w:rPr>
              <w:t>2)Zaznaczenie pola "NIE" oznacza, że co najmniej jeden z wymienionych w części A. warunków nie został spełniony i wniosek nie podlega dalszej weryfikacji w ramach części B. Ocena spełniania lokalnych kryteriów wyboru operacji</w:t>
            </w:r>
          </w:p>
        </w:tc>
        <w:tc>
          <w:tcPr>
            <w:tcW w:w="2977"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6E4A16DD" w14:textId="77777777" w:rsidR="00CA6FC6" w:rsidRPr="00CA6FC6" w:rsidRDefault="00CA6FC6" w:rsidP="00CA6FC6">
            <w:pPr>
              <w:jc w:val="center"/>
              <w:rPr>
                <w:rFonts w:eastAsia="Times New Roman"/>
                <w:b/>
                <w:bCs/>
                <w:sz w:val="22"/>
                <w:szCs w:val="22"/>
              </w:rPr>
            </w:pPr>
            <w:r w:rsidRPr="00CA6FC6">
              <w:rPr>
                <w:rFonts w:eastAsia="Times New Roman"/>
                <w:b/>
                <w:bCs/>
                <w:sz w:val="22"/>
                <w:szCs w:val="22"/>
              </w:rPr>
              <w:t>Weryfikujący</w: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2B5BFFF1" w14:textId="77777777" w:rsidR="00CA6FC6" w:rsidRPr="00CA6FC6" w:rsidRDefault="00CA6FC6" w:rsidP="00CA6FC6">
            <w:pPr>
              <w:jc w:val="center"/>
              <w:rPr>
                <w:rFonts w:eastAsia="Times New Roman"/>
                <w:b/>
                <w:bCs/>
                <w:sz w:val="22"/>
                <w:szCs w:val="22"/>
              </w:rPr>
            </w:pPr>
          </w:p>
        </w:tc>
        <w:tc>
          <w:tcPr>
            <w:tcW w:w="2910"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768A82" w14:textId="77777777" w:rsidR="00CA6FC6" w:rsidRPr="00CA6FC6" w:rsidRDefault="00CA6FC6" w:rsidP="00CA6FC6">
            <w:pPr>
              <w:jc w:val="center"/>
              <w:rPr>
                <w:rFonts w:eastAsia="Times New Roman"/>
                <w:b/>
                <w:bCs/>
                <w:sz w:val="22"/>
                <w:szCs w:val="22"/>
              </w:rPr>
            </w:pPr>
            <w:r w:rsidRPr="00CA6FC6">
              <w:rPr>
                <w:rFonts w:eastAsia="Times New Roman"/>
                <w:b/>
                <w:bCs/>
                <w:sz w:val="22"/>
                <w:szCs w:val="22"/>
              </w:rPr>
              <w:t>Sprawdzający</w:t>
            </w:r>
          </w:p>
        </w:tc>
      </w:tr>
      <w:tr w:rsidR="00CA6FC6" w:rsidRPr="00CA6FC6" w14:paraId="18C5EA53" w14:textId="77777777" w:rsidTr="009358A6">
        <w:trPr>
          <w:trHeight w:val="557"/>
        </w:trPr>
        <w:tc>
          <w:tcPr>
            <w:tcW w:w="8713"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03BE891"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555F4A4"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TAK</w:t>
            </w:r>
            <w:r w:rsidRPr="00CA6FC6">
              <w:rPr>
                <w:rFonts w:eastAsia="Times New Roman"/>
                <w:b/>
                <w:bCs/>
                <w:sz w:val="22"/>
                <w:szCs w:val="22"/>
                <w:vertAlign w:val="superscript"/>
              </w:rPr>
              <w:t>1</w: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D971C0F"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NIE</w:t>
            </w:r>
            <w:r w:rsidRPr="00CA6FC6">
              <w:rPr>
                <w:rFonts w:eastAsia="Times New Roman"/>
                <w:b/>
                <w:bCs/>
                <w:sz w:val="22"/>
                <w:szCs w:val="22"/>
                <w:vertAlign w:val="superscript"/>
              </w:rPr>
              <w:t>2</w: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91C352D"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A30F55C"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TAK</w:t>
            </w:r>
            <w:r w:rsidRPr="00CA6FC6">
              <w:rPr>
                <w:rFonts w:eastAsia="Times New Roman"/>
                <w:b/>
                <w:bCs/>
                <w:sz w:val="22"/>
                <w:szCs w:val="22"/>
                <w:vertAlign w:val="superscript"/>
              </w:rPr>
              <w:t>1</w: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341A78F" w14:textId="77777777" w:rsidR="00CA6FC6" w:rsidRPr="00CA6FC6" w:rsidRDefault="00CA6FC6" w:rsidP="00CA6FC6">
            <w:pPr>
              <w:jc w:val="center"/>
              <w:rPr>
                <w:rFonts w:eastAsia="Times New Roman"/>
                <w:b/>
                <w:bCs/>
                <w:sz w:val="22"/>
                <w:szCs w:val="22"/>
                <w:vertAlign w:val="superscript"/>
              </w:rPr>
            </w:pPr>
            <w:r w:rsidRPr="00CA6FC6">
              <w:rPr>
                <w:rFonts w:eastAsia="Times New Roman"/>
                <w:b/>
                <w:bCs/>
                <w:sz w:val="22"/>
                <w:szCs w:val="22"/>
              </w:rPr>
              <w:t>NIE</w:t>
            </w:r>
            <w:r w:rsidRPr="00CA6FC6">
              <w:rPr>
                <w:rFonts w:eastAsia="Times New Roman"/>
                <w:b/>
                <w:bCs/>
                <w:sz w:val="22"/>
                <w:szCs w:val="22"/>
                <w:vertAlign w:val="superscript"/>
              </w:rPr>
              <w:t>2</w:t>
            </w:r>
          </w:p>
        </w:tc>
      </w:tr>
      <w:tr w:rsidR="00CA6FC6" w:rsidRPr="00CA6FC6" w14:paraId="152E19AB" w14:textId="77777777" w:rsidTr="009358A6">
        <w:trPr>
          <w:trHeight w:val="557"/>
        </w:trPr>
        <w:tc>
          <w:tcPr>
            <w:tcW w:w="8713" w:type="dxa"/>
            <w:gridSpan w:val="2"/>
            <w:vMerge/>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BBB2FAA"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72091D4"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7696" behindDoc="0" locked="0" layoutInCell="1" allowOverlap="1" wp14:anchorId="0C32CF23" wp14:editId="14413C32">
                      <wp:simplePos x="0" y="0"/>
                      <wp:positionH relativeFrom="column">
                        <wp:posOffset>334010</wp:posOffset>
                      </wp:positionH>
                      <wp:positionV relativeFrom="paragraph">
                        <wp:posOffset>24130</wp:posOffset>
                      </wp:positionV>
                      <wp:extent cx="181610" cy="160655"/>
                      <wp:effectExtent l="0" t="0" r="10160" b="12065"/>
                      <wp:wrapNone/>
                      <wp:docPr id="23" name="Prostokąt 25"/>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50A10DBD" id="Prostokąt 25" o:spid="_x0000_s1026" style="position:absolute;margin-left:26.3pt;margin-top:1.9pt;width:14.3pt;height:12.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" stroked="f" strokeweight=".71mm">
                      <v:stroke joinstyle="round"/>
                    </v:rect>
                  </w:pict>
                </mc:Fallback>
              </mc:AlternateContent>
            </w:r>
          </w:p>
        </w:tc>
        <w:tc>
          <w:tcPr>
            <w:tcW w:w="1558"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78762A3"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8720" behindDoc="0" locked="0" layoutInCell="1" allowOverlap="1" wp14:anchorId="25AF12C6" wp14:editId="486FE9C8">
                      <wp:simplePos x="0" y="0"/>
                      <wp:positionH relativeFrom="column">
                        <wp:posOffset>318770</wp:posOffset>
                      </wp:positionH>
                      <wp:positionV relativeFrom="paragraph">
                        <wp:posOffset>40005</wp:posOffset>
                      </wp:positionV>
                      <wp:extent cx="181610" cy="160655"/>
                      <wp:effectExtent l="0" t="0" r="10160" b="12065"/>
                      <wp:wrapNone/>
                      <wp:docPr id="24" name="Prostokąt 26"/>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533CAB9" id="Prostokąt 26" o:spid="_x0000_s1026" style="position:absolute;margin-left:25.1pt;margin-top:3.15pt;width:14.3pt;height:12.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" stroked="f" strokeweight=".71mm">
                      <v:stroke joinstyle="round"/>
                    </v:rect>
                  </w:pict>
                </mc:Fallback>
              </mc:AlternateContent>
            </w:r>
          </w:p>
        </w:tc>
        <w:tc>
          <w:tcPr>
            <w:tcW w:w="284"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FDFBAEA" w14:textId="77777777" w:rsidR="00CA6FC6" w:rsidRPr="00CA6FC6" w:rsidRDefault="00CA6FC6" w:rsidP="00CA6FC6">
            <w:pPr>
              <w:jc w:val="center"/>
              <w:rPr>
                <w:rFonts w:eastAsia="Times New Roman"/>
                <w:b/>
                <w:bCs/>
                <w:sz w:val="22"/>
                <w:szCs w:val="22"/>
              </w:rPr>
            </w:pPr>
          </w:p>
        </w:tc>
        <w:tc>
          <w:tcPr>
            <w:tcW w:w="1419"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5128997"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79744" behindDoc="0" locked="0" layoutInCell="1" allowOverlap="1" wp14:anchorId="08686BCF" wp14:editId="28FCA8FC">
                      <wp:simplePos x="0" y="0"/>
                      <wp:positionH relativeFrom="column">
                        <wp:posOffset>276225</wp:posOffset>
                      </wp:positionH>
                      <wp:positionV relativeFrom="paragraph">
                        <wp:posOffset>24130</wp:posOffset>
                      </wp:positionV>
                      <wp:extent cx="181610" cy="160655"/>
                      <wp:effectExtent l="0" t="0" r="10160" b="12065"/>
                      <wp:wrapNone/>
                      <wp:docPr id="25" name="Prostokąt 37"/>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6749F805" id="Prostokąt 37" o:spid="_x0000_s1026" style="position:absolute;margin-left:21.75pt;margin-top:1.9pt;width:14.3pt;height:12.6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" stroked="f" strokeweight=".71mm">
                      <v:stroke joinstyle="round"/>
                    </v:rect>
                  </w:pict>
                </mc:Fallback>
              </mc:AlternateContent>
            </w:r>
          </w:p>
        </w:tc>
        <w:tc>
          <w:tcPr>
            <w:tcW w:w="1491"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3350C85" w14:textId="77777777" w:rsidR="00CA6FC6" w:rsidRPr="00CA6FC6" w:rsidRDefault="00CA6FC6" w:rsidP="00CA6FC6">
            <w:pPr>
              <w:jc w:val="center"/>
              <w:rPr>
                <w:rFonts w:eastAsia="Times New Roman"/>
                <w:b/>
                <w:bCs/>
                <w:sz w:val="22"/>
                <w:szCs w:val="22"/>
              </w:rPr>
            </w:pPr>
            <w:r w:rsidRPr="00CA6FC6">
              <w:rPr>
                <w:rFonts w:eastAsia="Times New Roman"/>
                <w:b/>
                <w:bCs/>
                <w:noProof/>
                <w:sz w:val="22"/>
                <w:szCs w:val="22"/>
              </w:rPr>
              <mc:AlternateContent>
                <mc:Choice Requires="wps">
                  <w:drawing>
                    <wp:anchor distT="0" distB="0" distL="114300" distR="114300" simplePos="0" relativeHeight="251680768" behindDoc="0" locked="0" layoutInCell="1" allowOverlap="1" wp14:anchorId="7FEB9BA4" wp14:editId="0CBEE974">
                      <wp:simplePos x="0" y="0"/>
                      <wp:positionH relativeFrom="column">
                        <wp:posOffset>281940</wp:posOffset>
                      </wp:positionH>
                      <wp:positionV relativeFrom="paragraph">
                        <wp:posOffset>46355</wp:posOffset>
                      </wp:positionV>
                      <wp:extent cx="181610" cy="160655"/>
                      <wp:effectExtent l="0" t="0" r="10160" b="12065"/>
                      <wp:wrapNone/>
                      <wp:docPr id="26" name="Prostokąt 40"/>
                      <wp:cNvGraphicFramePr/>
                      <a:graphic xmlns:a="http://schemas.openxmlformats.org/drawingml/2006/main">
                        <a:graphicData uri="http://schemas.microsoft.com/office/word/2010/wordprocessingShape">
                          <wps:wsp>
                            <wps:cNvSpPr/>
                            <wps:spPr>
                              <a:xfrm>
                                <a:off x="0" y="0"/>
                                <a:ext cx="181080" cy="160200"/>
                              </a:xfrm>
                              <a:prstGeom prst="rect">
                                <a:avLst/>
                              </a:prstGeom>
                              <a:solidFill>
                                <a:srgbClr val="FFFFFF"/>
                              </a:solidFill>
                              <a:ln w="25560">
                                <a:noFill/>
                                <a:round/>
                              </a:ln>
                              <a:effectLst/>
                            </wps:spPr>
                            <wps:bodyPr/>
                          </wps:wsp>
                        </a:graphicData>
                      </a:graphic>
                    </wp:anchor>
                  </w:drawing>
                </mc:Choice>
                <mc:Fallback>
                  <w:pict>
                    <v:rect w14:anchorId="49A1F89A" id="Prostokąt 40" o:spid="_x0000_s1026" style="position:absolute;margin-left:22.2pt;margin-top:3.65pt;width:14.3pt;height:12.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" stroked="f" strokeweight=".71mm">
                      <v:stroke joinstyle="round"/>
                    </v:rect>
                  </w:pict>
                </mc:Fallback>
              </mc:AlternateContent>
            </w:r>
          </w:p>
        </w:tc>
      </w:tr>
      <w:tr w:rsidR="00CA6FC6" w:rsidRPr="00CA6FC6" w14:paraId="7B168F95" w14:textId="77777777" w:rsidTr="009358A6">
        <w:trPr>
          <w:trHeight w:val="379"/>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249B7650" w14:textId="77777777" w:rsidR="00CA6FC6" w:rsidRPr="00CA6FC6" w:rsidRDefault="00CA6FC6" w:rsidP="00CA6FC6">
            <w:pPr>
              <w:jc w:val="center"/>
              <w:rPr>
                <w:b/>
              </w:rPr>
            </w:pPr>
            <w:r w:rsidRPr="00CA6FC6">
              <w:rPr>
                <w:rFonts w:eastAsia="Times New Roman"/>
                <w:b/>
                <w:bCs/>
                <w:sz w:val="22"/>
                <w:szCs w:val="22"/>
              </w:rPr>
              <w:t>Zweryfikował (pracownik biura LGD):</w:t>
            </w:r>
          </w:p>
        </w:tc>
      </w:tr>
      <w:tr w:rsidR="00CA6FC6" w:rsidRPr="00CA6FC6" w14:paraId="7EE43721" w14:textId="77777777" w:rsidTr="009358A6">
        <w:trPr>
          <w:trHeight w:val="399"/>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2B8F53FF" w14:textId="77777777" w:rsidR="00CA6FC6" w:rsidRPr="00CA6FC6" w:rsidRDefault="00CA6FC6" w:rsidP="00CA6FC6">
            <w:pPr>
              <w:rPr>
                <w:b/>
              </w:rPr>
            </w:pPr>
            <w:r w:rsidRPr="00CA6FC6">
              <w:rPr>
                <w:rFonts w:eastAsia="Times New Roman"/>
                <w:sz w:val="22"/>
                <w:szCs w:val="22"/>
              </w:rPr>
              <w:t>Imię i nazwisko Weryfikującego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49623B2" w14:textId="77777777" w:rsidR="00CA6FC6" w:rsidRPr="00CA6FC6" w:rsidRDefault="00CA6FC6" w:rsidP="00CA6FC6">
            <w:pPr>
              <w:jc w:val="center"/>
              <w:rPr>
                <w:b/>
              </w:rPr>
            </w:pPr>
          </w:p>
        </w:tc>
      </w:tr>
      <w:tr w:rsidR="00CA6FC6" w:rsidRPr="00CA6FC6" w14:paraId="434EEB87" w14:textId="77777777" w:rsidTr="009358A6">
        <w:trPr>
          <w:trHeight w:val="277"/>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423FA88" w14:textId="77777777" w:rsidR="00CA6FC6" w:rsidRPr="00CA6FC6" w:rsidRDefault="00CA6FC6" w:rsidP="00CA6FC6">
            <w:pPr>
              <w:rPr>
                <w:b/>
              </w:rPr>
            </w:pPr>
            <w:r w:rsidRPr="00CA6FC6">
              <w:rPr>
                <w:rFonts w:eastAsia="Times New Roman"/>
                <w:sz w:val="22"/>
                <w:szCs w:val="22"/>
              </w:rPr>
              <w:t>Uwagi:</w:t>
            </w:r>
          </w:p>
        </w:tc>
      </w:tr>
      <w:tr w:rsidR="00CA6FC6" w:rsidRPr="00CA6FC6" w14:paraId="7BD9BA95" w14:textId="77777777" w:rsidTr="009358A6">
        <w:trPr>
          <w:trHeight w:val="422"/>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5AE75C1" w14:textId="77777777" w:rsidR="00CA6FC6" w:rsidRPr="00CA6FC6" w:rsidRDefault="00CA6FC6" w:rsidP="00CA6FC6">
            <w:pPr>
              <w:rPr>
                <w:b/>
              </w:rPr>
            </w:pPr>
            <w:r w:rsidRPr="00CA6FC6">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0E8538A" w14:textId="77777777" w:rsidR="00CA6FC6" w:rsidRPr="00CA6FC6" w:rsidRDefault="00CA6FC6" w:rsidP="00CA6FC6">
            <w:pPr>
              <w:jc w:val="center"/>
              <w:rPr>
                <w:b/>
              </w:rPr>
            </w:pPr>
          </w:p>
        </w:tc>
      </w:tr>
      <w:tr w:rsidR="00CA6FC6" w:rsidRPr="00CA6FC6" w14:paraId="7755E081" w14:textId="77777777" w:rsidTr="009358A6">
        <w:trPr>
          <w:trHeight w:val="415"/>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6AD7E415" w14:textId="77777777" w:rsidR="00CA6FC6" w:rsidRPr="00CA6FC6" w:rsidRDefault="00CA6FC6" w:rsidP="00CA6FC6">
            <w:pPr>
              <w:jc w:val="center"/>
              <w:rPr>
                <w:b/>
              </w:rPr>
            </w:pPr>
            <w:r w:rsidRPr="00CA6FC6">
              <w:rPr>
                <w:rFonts w:eastAsia="Times New Roman"/>
                <w:b/>
                <w:bCs/>
                <w:sz w:val="22"/>
                <w:szCs w:val="22"/>
              </w:rPr>
              <w:t>Sprawdził (pracownik biura LGD):</w:t>
            </w:r>
          </w:p>
        </w:tc>
      </w:tr>
      <w:tr w:rsidR="00CA6FC6" w:rsidRPr="00CA6FC6" w14:paraId="501FE9FC" w14:textId="77777777" w:rsidTr="009358A6">
        <w:trPr>
          <w:trHeight w:val="393"/>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34929DD7" w14:textId="77777777" w:rsidR="00CA6FC6" w:rsidRPr="00CA6FC6" w:rsidRDefault="00CA6FC6" w:rsidP="00CA6FC6">
            <w:pPr>
              <w:rPr>
                <w:b/>
              </w:rPr>
            </w:pPr>
            <w:r w:rsidRPr="00CA6FC6">
              <w:rPr>
                <w:rFonts w:eastAsia="Times New Roman"/>
                <w:sz w:val="22"/>
                <w:szCs w:val="22"/>
              </w:rPr>
              <w:t>Imię i nazwisko Sprawdzającego</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tcPr>
          <w:p w14:paraId="77BE0703" w14:textId="77777777" w:rsidR="00CA6FC6" w:rsidRPr="00CA6FC6" w:rsidRDefault="00CA6FC6" w:rsidP="00CA6FC6">
            <w:pPr>
              <w:rPr>
                <w:b/>
              </w:rPr>
            </w:pPr>
          </w:p>
        </w:tc>
      </w:tr>
      <w:tr w:rsidR="00CA6FC6" w:rsidRPr="00CA6FC6" w14:paraId="521B7C64" w14:textId="77777777" w:rsidTr="009358A6">
        <w:trPr>
          <w:trHeight w:val="557"/>
        </w:trPr>
        <w:tc>
          <w:tcPr>
            <w:tcW w:w="14884" w:type="dxa"/>
            <w:gridSpan w:val="7"/>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36057F6" w14:textId="77777777" w:rsidR="00CA6FC6" w:rsidRPr="00CA6FC6" w:rsidRDefault="00CA6FC6" w:rsidP="00CA6FC6">
            <w:pPr>
              <w:rPr>
                <w:rFonts w:eastAsia="Times New Roman"/>
                <w:sz w:val="22"/>
                <w:szCs w:val="22"/>
              </w:rPr>
            </w:pPr>
            <w:r w:rsidRPr="00CA6FC6">
              <w:rPr>
                <w:rFonts w:eastAsia="Times New Roman"/>
                <w:sz w:val="22"/>
                <w:szCs w:val="22"/>
              </w:rPr>
              <w:t>Uwagi:</w:t>
            </w:r>
          </w:p>
        </w:tc>
      </w:tr>
      <w:tr w:rsidR="00CA6FC6" w:rsidRPr="00CA6FC6" w14:paraId="23FF7493" w14:textId="77777777" w:rsidTr="009358A6">
        <w:trPr>
          <w:trHeight w:val="120"/>
        </w:trPr>
        <w:tc>
          <w:tcPr>
            <w:tcW w:w="3353"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7FE445" w14:textId="77777777" w:rsidR="00CA6FC6" w:rsidRPr="00CA6FC6" w:rsidRDefault="00CA6FC6" w:rsidP="00CA6FC6">
            <w:pPr>
              <w:rPr>
                <w:b/>
              </w:rPr>
            </w:pPr>
            <w:r w:rsidRPr="00CA6FC6">
              <w:rPr>
                <w:rFonts w:eastAsia="Times New Roman"/>
                <w:sz w:val="22"/>
                <w:szCs w:val="22"/>
              </w:rPr>
              <w:t>Data i podpis</w:t>
            </w:r>
          </w:p>
        </w:tc>
        <w:tc>
          <w:tcPr>
            <w:tcW w:w="11531" w:type="dxa"/>
            <w:gridSpan w:val="6"/>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5C64D9AC" w14:textId="77777777" w:rsidR="00CA6FC6" w:rsidRPr="00CA6FC6" w:rsidRDefault="00CA6FC6" w:rsidP="00CA6FC6">
            <w:pPr>
              <w:jc w:val="center"/>
              <w:rPr>
                <w:b/>
              </w:rPr>
            </w:pPr>
          </w:p>
        </w:tc>
      </w:tr>
    </w:tbl>
    <w:p w14:paraId="1A28041F" w14:textId="77777777" w:rsidR="00CA6FC6" w:rsidRPr="00CA6FC6" w:rsidRDefault="00CA6FC6" w:rsidP="00CA6FC6">
      <w:pPr>
        <w:widowControl/>
        <w:suppressAutoHyphens w:val="0"/>
        <w:spacing w:after="200" w:line="276" w:lineRule="auto"/>
        <w:rPr>
          <w:rFonts w:eastAsia="Calibri"/>
          <w:color w:val="002060"/>
          <w:sz w:val="22"/>
          <w:szCs w:val="22"/>
          <w:lang w:eastAsia="en-US"/>
        </w:rPr>
      </w:pPr>
    </w:p>
    <w:p w14:paraId="054ADA3D" w14:textId="77777777" w:rsidR="007D313C" w:rsidRDefault="007D313C" w:rsidP="00A8262C">
      <w:pPr>
        <w:rPr>
          <w:sz w:val="22"/>
          <w:szCs w:val="22"/>
        </w:rPr>
      </w:pPr>
    </w:p>
    <w:p w14:paraId="7F15F645" w14:textId="2D993AAB" w:rsidR="007D313C" w:rsidRDefault="007D313C" w:rsidP="00A8262C">
      <w:pPr>
        <w:rPr>
          <w:sz w:val="22"/>
          <w:szCs w:val="22"/>
        </w:rPr>
      </w:pPr>
    </w:p>
    <w:p w14:paraId="6A6C74CE" w14:textId="4E676DA8" w:rsidR="007D313C" w:rsidRDefault="007D313C" w:rsidP="00A8262C">
      <w:pPr>
        <w:rPr>
          <w:sz w:val="22"/>
          <w:szCs w:val="22"/>
        </w:rPr>
      </w:pPr>
    </w:p>
    <w:p w14:paraId="70E6A38A" w14:textId="67BC98D0" w:rsidR="007D313C" w:rsidRDefault="007D313C" w:rsidP="00A8262C">
      <w:pPr>
        <w:rPr>
          <w:sz w:val="22"/>
          <w:szCs w:val="22"/>
        </w:rPr>
      </w:pPr>
    </w:p>
    <w:p w14:paraId="493F47BE" w14:textId="77777777" w:rsidR="007D313C" w:rsidRDefault="007D313C" w:rsidP="00A8262C">
      <w:pPr>
        <w:rPr>
          <w:sz w:val="22"/>
          <w:szCs w:val="22"/>
        </w:rPr>
      </w:pPr>
    </w:p>
    <w:p w14:paraId="01407E5E" w14:textId="6C7190F4" w:rsidR="00A8262C" w:rsidRDefault="00A8262C" w:rsidP="00AB4122">
      <w:pPr>
        <w:framePr w:w="15241" w:wrap="auto" w:hAnchor="text"/>
        <w:rPr>
          <w:sz w:val="22"/>
          <w:szCs w:val="22"/>
        </w:rPr>
      </w:pPr>
    </w:p>
    <w:p w14:paraId="5BD2CB90" w14:textId="56AC0FBA" w:rsidR="007D313C" w:rsidRDefault="007D313C" w:rsidP="00AB4122">
      <w:pPr>
        <w:framePr w:w="15241" w:wrap="auto" w:hAnchor="text"/>
        <w:rPr>
          <w:sz w:val="22"/>
          <w:szCs w:val="22"/>
        </w:rPr>
      </w:pPr>
    </w:p>
    <w:p w14:paraId="263D9956" w14:textId="77777777" w:rsidR="007D313C" w:rsidRPr="00A87CE9" w:rsidRDefault="007D313C" w:rsidP="00AB4122">
      <w:pPr>
        <w:framePr w:w="15241" w:wrap="auto" w:hAnchor="text"/>
        <w:rPr>
          <w:sz w:val="22"/>
          <w:szCs w:val="22"/>
        </w:rPr>
        <w:sectPr w:rsidR="007D313C" w:rsidRPr="00A87CE9" w:rsidSect="001E265F">
          <w:pgSz w:w="16837" w:h="11905" w:orient="landscape" w:code="9"/>
          <w:pgMar w:top="1418" w:right="1418" w:bottom="1418" w:left="1418" w:header="709" w:footer="1134" w:gutter="0"/>
          <w:cols w:space="708"/>
          <w:titlePg/>
          <w:docGrid w:linePitch="360"/>
        </w:sectPr>
      </w:pPr>
    </w:p>
    <w:p w14:paraId="20FBD4A6" w14:textId="56A2E9FE" w:rsidR="00A8262C" w:rsidRDefault="00CA6FC6" w:rsidP="00CA6FC6">
      <w:pPr>
        <w:jc w:val="right"/>
        <w:rPr>
          <w:i/>
          <w:color w:val="FF0000"/>
          <w:sz w:val="22"/>
          <w:szCs w:val="22"/>
        </w:rPr>
      </w:pPr>
      <w:r>
        <w:lastRenderedPageBreak/>
        <w:t>Załącznik nr 1do części A Karty oceny wniosku i wyboru operacji</w:t>
      </w:r>
      <w:r w:rsidR="0083461F">
        <w:t xml:space="preserve"> o udzielenie wsparcia</w:t>
      </w:r>
    </w:p>
    <w:p w14:paraId="16E33AF9" w14:textId="68C686B3" w:rsidR="00CA6FC6" w:rsidRDefault="00CA6FC6" w:rsidP="00A8262C">
      <w:pPr>
        <w:rPr>
          <w:i/>
          <w:color w:val="FF0000"/>
          <w:sz w:val="22"/>
          <w:szCs w:val="22"/>
        </w:rPr>
      </w:pPr>
    </w:p>
    <w:p w14:paraId="232A5F10" w14:textId="55D09E56" w:rsidR="00CA6FC6" w:rsidRDefault="00CA6FC6" w:rsidP="00A8262C">
      <w:pPr>
        <w:rPr>
          <w:i/>
          <w:color w:val="FF0000"/>
          <w:sz w:val="22"/>
          <w:szCs w:val="22"/>
        </w:rPr>
      </w:pPr>
      <w:r>
        <w:rPr>
          <w:i/>
          <w:noProof/>
          <w:color w:val="FF0000"/>
          <w:sz w:val="22"/>
          <w:szCs w:val="22"/>
        </w:rPr>
        <mc:AlternateContent>
          <mc:Choice Requires="wps">
            <w:drawing>
              <wp:anchor distT="0" distB="0" distL="114300" distR="114300" simplePos="0" relativeHeight="251681792" behindDoc="0" locked="0" layoutInCell="1" allowOverlap="1" wp14:anchorId="3F57282D" wp14:editId="5C0EE89B">
                <wp:simplePos x="0" y="0"/>
                <wp:positionH relativeFrom="column">
                  <wp:posOffset>4942230</wp:posOffset>
                </wp:positionH>
                <wp:positionV relativeFrom="paragraph">
                  <wp:posOffset>107777</wp:posOffset>
                </wp:positionV>
                <wp:extent cx="4168239" cy="320634"/>
                <wp:effectExtent l="0" t="0" r="22860" b="22860"/>
                <wp:wrapNone/>
                <wp:docPr id="27" name="Prostokąt 27"/>
                <wp:cNvGraphicFramePr/>
                <a:graphic xmlns:a="http://schemas.openxmlformats.org/drawingml/2006/main">
                  <a:graphicData uri="http://schemas.microsoft.com/office/word/2010/wordprocessingShape">
                    <wps:wsp>
                      <wps:cNvSpPr/>
                      <wps:spPr>
                        <a:xfrm>
                          <a:off x="0" y="0"/>
                          <a:ext cx="4168239" cy="320634"/>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0028D" id="Prostokąt 27" o:spid="_x0000_s1026" style="position:absolute;margin-left:389.15pt;margin-top:8.5pt;width:328.2pt;height:25.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" fillcolor="white [3201]" strokecolor="black [3213]" strokeweight="2pt"/>
            </w:pict>
          </mc:Fallback>
        </mc:AlternateContent>
      </w:r>
    </w:p>
    <w:p w14:paraId="01F69A4D" w14:textId="5974599B" w:rsidR="00CA6FC6" w:rsidRPr="00CA6FC6" w:rsidRDefault="00CA6FC6" w:rsidP="00CA6FC6">
      <w:pPr>
        <w:ind w:left="5664" w:firstLine="708"/>
        <w:rPr>
          <w:b/>
          <w:color w:val="000000" w:themeColor="text1"/>
          <w:sz w:val="22"/>
          <w:szCs w:val="22"/>
        </w:rPr>
      </w:pPr>
      <w:r w:rsidRPr="00CA6FC6">
        <w:rPr>
          <w:b/>
          <w:color w:val="000000" w:themeColor="text1"/>
          <w:sz w:val="22"/>
          <w:szCs w:val="22"/>
        </w:rPr>
        <w:t>Znak sprawy:</w:t>
      </w:r>
      <w:r>
        <w:rPr>
          <w:b/>
          <w:color w:val="000000" w:themeColor="text1"/>
          <w:sz w:val="22"/>
          <w:szCs w:val="22"/>
        </w:rPr>
        <w:t xml:space="preserve"> </w:t>
      </w:r>
    </w:p>
    <w:p w14:paraId="65072BEE" w14:textId="3E23E435" w:rsidR="00CA6FC6" w:rsidRPr="00CA6FC6" w:rsidRDefault="00CA6FC6" w:rsidP="00CA6FC6">
      <w:pPr>
        <w:ind w:left="5664" w:firstLine="708"/>
        <w:rPr>
          <w:b/>
          <w:color w:val="000000" w:themeColor="text1"/>
          <w:sz w:val="22"/>
          <w:szCs w:val="22"/>
        </w:rPr>
      </w:pPr>
    </w:p>
    <w:p w14:paraId="1559EB5F" w14:textId="77777777" w:rsidR="00CA6FC6" w:rsidRPr="00A87CE9" w:rsidRDefault="00CA6FC6" w:rsidP="00A8262C">
      <w:pPr>
        <w:rPr>
          <w:i/>
          <w:color w:val="FF0000"/>
          <w:sz w:val="22"/>
          <w:szCs w:val="22"/>
        </w:rPr>
      </w:pPr>
    </w:p>
    <w:tbl>
      <w:tblPr>
        <w:tblW w:w="15735" w:type="dxa"/>
        <w:tblInd w:w="-851" w:type="dxa"/>
        <w:tblCellMar>
          <w:left w:w="70" w:type="dxa"/>
          <w:right w:w="70" w:type="dxa"/>
        </w:tblCellMar>
        <w:tblLook w:val="04A0" w:firstRow="1" w:lastRow="0" w:firstColumn="1" w:lastColumn="0" w:noHBand="0" w:noVBand="1"/>
      </w:tblPr>
      <w:tblGrid>
        <w:gridCol w:w="15735"/>
      </w:tblGrid>
      <w:tr w:rsidR="00100625" w:rsidRPr="00100625" w14:paraId="415E4EFA" w14:textId="77777777" w:rsidTr="00CA6FC6">
        <w:trPr>
          <w:trHeight w:val="162"/>
        </w:trPr>
        <w:tc>
          <w:tcPr>
            <w:tcW w:w="15735" w:type="dxa"/>
            <w:tcBorders>
              <w:left w:val="nil"/>
              <w:bottom w:val="single" w:sz="4" w:space="0" w:color="auto"/>
              <w:right w:val="nil"/>
            </w:tcBorders>
            <w:vAlign w:val="center"/>
            <w:hideMark/>
          </w:tcPr>
          <w:p w14:paraId="6C8EE7C5" w14:textId="77777777" w:rsidR="00100625" w:rsidRPr="00100625" w:rsidRDefault="00100625"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 </w:t>
            </w:r>
          </w:p>
        </w:tc>
      </w:tr>
      <w:tr w:rsidR="00100625" w:rsidRPr="00100625" w14:paraId="182AFBDD" w14:textId="77777777" w:rsidTr="00CA6FC6">
        <w:trPr>
          <w:trHeight w:val="525"/>
        </w:trPr>
        <w:tc>
          <w:tcPr>
            <w:tcW w:w="15735" w:type="dxa"/>
            <w:tcBorders>
              <w:top w:val="single" w:sz="4" w:space="0" w:color="auto"/>
              <w:left w:val="single" w:sz="4" w:space="0" w:color="auto"/>
              <w:bottom w:val="single" w:sz="4" w:space="0" w:color="auto"/>
              <w:right w:val="single" w:sz="4" w:space="0" w:color="000000"/>
            </w:tcBorders>
            <w:shd w:val="clear" w:color="auto" w:fill="C0C0C0"/>
            <w:vAlign w:val="center"/>
            <w:hideMark/>
          </w:tcPr>
          <w:p w14:paraId="5A08A190" w14:textId="74EA45B5" w:rsidR="00100625" w:rsidRPr="00100625" w:rsidRDefault="00100625" w:rsidP="00100625">
            <w:pPr>
              <w:rPr>
                <w:rFonts w:ascii="Palatino Linotype" w:eastAsia="Times New Roman" w:hAnsi="Palatino Linotype" w:cs="Arial"/>
                <w:b/>
                <w:bCs/>
                <w:sz w:val="20"/>
                <w:szCs w:val="20"/>
              </w:rPr>
            </w:pPr>
            <w:r>
              <w:rPr>
                <w:rFonts w:ascii="Palatino Linotype" w:eastAsia="Times New Roman" w:hAnsi="Palatino Linotype" w:cs="Arial"/>
                <w:b/>
                <w:bCs/>
                <w:sz w:val="20"/>
                <w:szCs w:val="20"/>
              </w:rPr>
              <w:t xml:space="preserve"> </w:t>
            </w:r>
            <w:r w:rsidR="00CA6FC6">
              <w:rPr>
                <w:rFonts w:ascii="Palatino Linotype" w:eastAsia="Times New Roman" w:hAnsi="Palatino Linotype" w:cs="Arial"/>
                <w:b/>
                <w:bCs/>
                <w:sz w:val="20"/>
                <w:szCs w:val="20"/>
              </w:rPr>
              <w:t>WERYFIKACJA</w:t>
            </w:r>
            <w:r w:rsidRPr="00100625">
              <w:rPr>
                <w:rFonts w:ascii="Palatino Linotype" w:eastAsia="Times New Roman" w:hAnsi="Palatino Linotype" w:cs="Arial"/>
                <w:b/>
                <w:bCs/>
                <w:sz w:val="20"/>
                <w:szCs w:val="20"/>
              </w:rPr>
              <w:t xml:space="preserve"> ZGODNOŚCI OPERACJI Z  REGIONALNYM PROGAMEM OPERACYJNYM WOJEWÓDZTWA PODLASKIEGO NA LATA 2014-2020 (RPOWP 2014-2020)</w:t>
            </w:r>
          </w:p>
        </w:tc>
      </w:tr>
    </w:tbl>
    <w:tbl>
      <w:tblPr>
        <w:tblpPr w:leftFromText="141" w:rightFromText="141" w:bottomFromText="200" w:vertAnchor="text" w:tblpX="-786" w:tblpY="1"/>
        <w:tblOverlap w:val="never"/>
        <w:tblW w:w="15730" w:type="dxa"/>
        <w:tblCellMar>
          <w:left w:w="70" w:type="dxa"/>
          <w:right w:w="70" w:type="dxa"/>
        </w:tblCellMar>
        <w:tblLook w:val="04A0" w:firstRow="1" w:lastRow="0" w:firstColumn="1" w:lastColumn="0" w:noHBand="0" w:noVBand="1"/>
      </w:tblPr>
      <w:tblGrid>
        <w:gridCol w:w="435"/>
        <w:gridCol w:w="8399"/>
        <w:gridCol w:w="1084"/>
        <w:gridCol w:w="992"/>
        <w:gridCol w:w="1276"/>
        <w:gridCol w:w="1134"/>
        <w:gridCol w:w="1276"/>
        <w:gridCol w:w="1134"/>
      </w:tblGrid>
      <w:tr w:rsidR="00CA6FC6" w:rsidRPr="00100625" w14:paraId="4392371D" w14:textId="02AD1F2E" w:rsidTr="00B33345">
        <w:trPr>
          <w:trHeight w:val="114"/>
        </w:trPr>
        <w:tc>
          <w:tcPr>
            <w:tcW w:w="15730" w:type="dxa"/>
            <w:gridSpan w:val="8"/>
            <w:tcBorders>
              <w:top w:val="single" w:sz="4" w:space="0" w:color="auto"/>
              <w:left w:val="single" w:sz="4" w:space="0" w:color="auto"/>
              <w:bottom w:val="single" w:sz="4" w:space="0" w:color="auto"/>
              <w:right w:val="single" w:sz="4" w:space="0" w:color="auto"/>
            </w:tcBorders>
          </w:tcPr>
          <w:p w14:paraId="3A506CD1" w14:textId="77777777" w:rsidR="00CA6FC6" w:rsidRDefault="00CA6FC6" w:rsidP="00CA6FC6">
            <w:pPr>
              <w:jc w:val="both"/>
              <w:rPr>
                <w:i/>
              </w:rPr>
            </w:pPr>
            <w:r w:rsidRPr="00CA6FC6">
              <w:rPr>
                <w:i/>
              </w:rPr>
              <w:t>Weryfikacja dokonywana na podstawie informacji zawartych w złożonym wniosku o dofinansowanie i złożonych wraz z nim dokumentach , a także w oparciu o informacje pochodzące z baz administrowanych przez podmioty administracji publicznej, tj. Centralna Ewidencja i Informacja o Działalności Gospodarczej, Krajowy Rejestr Sądowy, rejestr Ksiąg Wieczystych oraz udostępnione przez Samorząd Województwa</w:t>
            </w:r>
          </w:p>
          <w:p w14:paraId="10695254" w14:textId="77777777" w:rsidR="00CA6FC6" w:rsidRDefault="00CA6FC6" w:rsidP="00CA6FC6">
            <w:pPr>
              <w:jc w:val="both"/>
              <w:rPr>
                <w:i/>
              </w:rPr>
            </w:pPr>
            <w:r w:rsidRPr="00CA6FC6">
              <w:rPr>
                <w:i/>
              </w:rPr>
              <w:t>(LGD nie ma obowiązku występowania z prośbą o udostępnienie danych do innych podmiotów).</w:t>
            </w:r>
          </w:p>
          <w:p w14:paraId="07DE3448" w14:textId="77777777" w:rsidR="00CA6FC6" w:rsidRDefault="00CA6FC6" w:rsidP="00CA6FC6">
            <w:pPr>
              <w:jc w:val="both"/>
              <w:rPr>
                <w:i/>
              </w:rPr>
            </w:pPr>
            <w:r w:rsidRPr="00CA6FC6">
              <w:rPr>
                <w:i/>
              </w:rPr>
              <w:t xml:space="preserve"> Kartę wypełnia się przy zastosowaniu ogólnej wskazówki dotyczącej odpowiedzi TAK, NIE,ND. </w:t>
            </w:r>
          </w:p>
          <w:p w14:paraId="13E49FEA" w14:textId="77777777" w:rsidR="00CA6FC6" w:rsidRDefault="00CA6FC6" w:rsidP="00CA6FC6">
            <w:pPr>
              <w:jc w:val="both"/>
              <w:rPr>
                <w:i/>
              </w:rPr>
            </w:pPr>
            <w:r w:rsidRPr="00CA6FC6">
              <w:rPr>
                <w:b/>
                <w:i/>
              </w:rPr>
              <w:t>TAK</w:t>
            </w:r>
            <w:r w:rsidRPr="00CA6FC6">
              <w:rPr>
                <w:i/>
              </w:rPr>
              <w:t xml:space="preserve"> – możliwe jest udzielenie jednoznacznej pozytywnej odpowiedzi na pytanie, </w:t>
            </w:r>
          </w:p>
          <w:p w14:paraId="73DEFDF2" w14:textId="77777777" w:rsidR="00CA6FC6" w:rsidRDefault="00CA6FC6" w:rsidP="00CA6FC6">
            <w:pPr>
              <w:jc w:val="both"/>
              <w:rPr>
                <w:i/>
              </w:rPr>
            </w:pPr>
            <w:r w:rsidRPr="00CA6FC6">
              <w:rPr>
                <w:b/>
                <w:i/>
              </w:rPr>
              <w:t>NIE</w:t>
            </w:r>
            <w:r w:rsidRPr="00CA6FC6">
              <w:rPr>
                <w:i/>
              </w:rPr>
              <w:t xml:space="preserve"> – możliwe jest udzielenie jednoznacznej negatywnej odpowiedzi lub na podstawie dostępnych informacji i dokumentów nie można potwierdzić spełniania danego kryterium </w:t>
            </w:r>
          </w:p>
          <w:p w14:paraId="4691DC4F" w14:textId="558F41DF" w:rsidR="00CA6FC6" w:rsidRPr="00CA6FC6" w:rsidRDefault="00CA6FC6" w:rsidP="00CA6FC6">
            <w:pPr>
              <w:jc w:val="both"/>
              <w:rPr>
                <w:rFonts w:ascii="Palatino Linotype" w:eastAsia="Times New Roman" w:hAnsi="Palatino Linotype" w:cs="Arial"/>
                <w:b/>
                <w:bCs/>
                <w:i/>
                <w:sz w:val="20"/>
                <w:szCs w:val="20"/>
              </w:rPr>
            </w:pPr>
            <w:r w:rsidRPr="00CA6FC6">
              <w:rPr>
                <w:b/>
                <w:i/>
              </w:rPr>
              <w:t>ND</w:t>
            </w:r>
            <w:r w:rsidRPr="00CA6FC6">
              <w:rPr>
                <w:i/>
              </w:rPr>
              <w:t xml:space="preserve"> – weryfikowany punkt karty nie dotyczy danego Wnioskodawcy </w:t>
            </w:r>
          </w:p>
        </w:tc>
      </w:tr>
      <w:tr w:rsidR="00B33345" w:rsidRPr="00100625" w14:paraId="492E2275" w14:textId="64BDB02B" w:rsidTr="00B33345">
        <w:trPr>
          <w:trHeight w:val="114"/>
        </w:trPr>
        <w:tc>
          <w:tcPr>
            <w:tcW w:w="435"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B59289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Lp.</w:t>
            </w:r>
          </w:p>
        </w:tc>
        <w:tc>
          <w:tcPr>
            <w:tcW w:w="839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67695D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Warunek</w:t>
            </w:r>
          </w:p>
        </w:tc>
        <w:tc>
          <w:tcPr>
            <w:tcW w:w="3352" w:type="dxa"/>
            <w:gridSpan w:val="3"/>
            <w:tcBorders>
              <w:top w:val="single" w:sz="4" w:space="0" w:color="auto"/>
              <w:left w:val="single" w:sz="4" w:space="0" w:color="auto"/>
              <w:bottom w:val="single" w:sz="4" w:space="0" w:color="auto"/>
              <w:right w:val="single" w:sz="4" w:space="0" w:color="auto"/>
            </w:tcBorders>
            <w:shd w:val="clear" w:color="auto" w:fill="BFBFBF"/>
          </w:tcPr>
          <w:p w14:paraId="5C7507F6" w14:textId="6E1638D0"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Weryfikujący</w:t>
            </w:r>
          </w:p>
        </w:tc>
        <w:tc>
          <w:tcPr>
            <w:tcW w:w="3544" w:type="dxa"/>
            <w:gridSpan w:val="3"/>
            <w:tcBorders>
              <w:top w:val="single" w:sz="4" w:space="0" w:color="auto"/>
              <w:left w:val="single" w:sz="4" w:space="0" w:color="auto"/>
              <w:bottom w:val="single" w:sz="4" w:space="0" w:color="auto"/>
              <w:right w:val="single" w:sz="4" w:space="0" w:color="auto"/>
            </w:tcBorders>
            <w:shd w:val="clear" w:color="auto" w:fill="BFBFBF"/>
          </w:tcPr>
          <w:p w14:paraId="5C1C60EC" w14:textId="7F683812"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Sprawdzający</w:t>
            </w:r>
          </w:p>
        </w:tc>
      </w:tr>
      <w:tr w:rsidR="00B33345" w:rsidRPr="00100625" w14:paraId="3E9260C2" w14:textId="47BF2EE0" w:rsidTr="00B33345">
        <w:trPr>
          <w:trHeight w:val="114"/>
        </w:trPr>
        <w:tc>
          <w:tcPr>
            <w:tcW w:w="435" w:type="dxa"/>
            <w:vMerge/>
            <w:tcBorders>
              <w:top w:val="single" w:sz="4" w:space="0" w:color="auto"/>
              <w:left w:val="single" w:sz="4" w:space="0" w:color="auto"/>
              <w:bottom w:val="single" w:sz="4" w:space="0" w:color="auto"/>
              <w:right w:val="single" w:sz="4" w:space="0" w:color="auto"/>
            </w:tcBorders>
            <w:vAlign w:val="center"/>
            <w:hideMark/>
          </w:tcPr>
          <w:p w14:paraId="09ECBCDF" w14:textId="77777777" w:rsidR="004B234E" w:rsidRPr="00100625" w:rsidRDefault="004B234E" w:rsidP="00100625">
            <w:pPr>
              <w:rPr>
                <w:rFonts w:ascii="Palatino Linotype" w:eastAsia="Times New Roman" w:hAnsi="Palatino Linotype" w:cs="Arial"/>
                <w:b/>
                <w:bCs/>
                <w:sz w:val="20"/>
                <w:szCs w:val="20"/>
              </w:rPr>
            </w:pPr>
          </w:p>
        </w:tc>
        <w:tc>
          <w:tcPr>
            <w:tcW w:w="8399" w:type="dxa"/>
            <w:vMerge/>
            <w:tcBorders>
              <w:top w:val="single" w:sz="4" w:space="0" w:color="auto"/>
              <w:left w:val="single" w:sz="4" w:space="0" w:color="auto"/>
              <w:bottom w:val="single" w:sz="4" w:space="0" w:color="auto"/>
              <w:right w:val="single" w:sz="4" w:space="0" w:color="auto"/>
            </w:tcBorders>
            <w:vAlign w:val="center"/>
            <w:hideMark/>
          </w:tcPr>
          <w:p w14:paraId="5A166CBC" w14:textId="77777777" w:rsidR="004B234E" w:rsidRPr="00100625" w:rsidRDefault="004B234E" w:rsidP="00100625">
            <w:pPr>
              <w:rPr>
                <w:rFonts w:ascii="Palatino Linotype" w:eastAsia="Times New Roman" w:hAnsi="Palatino Linotype" w:cs="Arial"/>
                <w:b/>
                <w:bCs/>
                <w:sz w:val="20"/>
                <w:szCs w:val="20"/>
              </w:rPr>
            </w:pPr>
          </w:p>
        </w:tc>
        <w:tc>
          <w:tcPr>
            <w:tcW w:w="10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564B34"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TAK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8FDABC"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NIE</w:t>
            </w: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189A4C0B" w14:textId="4EF73983"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ND</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72C6F8" w14:textId="10BF5E88"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TAK</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47EDA9" w14:textId="77777777"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NIE</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0C762BDB" w14:textId="1E08D538" w:rsidR="004B234E" w:rsidRPr="00100625" w:rsidRDefault="004B234E" w:rsidP="00100625">
            <w:pPr>
              <w:jc w:val="center"/>
              <w:rPr>
                <w:rFonts w:ascii="Palatino Linotype" w:eastAsia="Times New Roman" w:hAnsi="Palatino Linotype" w:cs="Arial"/>
                <w:b/>
                <w:bCs/>
                <w:sz w:val="20"/>
                <w:szCs w:val="20"/>
              </w:rPr>
            </w:pPr>
            <w:r w:rsidRPr="00100625">
              <w:rPr>
                <w:rFonts w:ascii="Palatino Linotype" w:eastAsia="Times New Roman" w:hAnsi="Palatino Linotype" w:cs="Arial"/>
                <w:b/>
                <w:bCs/>
                <w:sz w:val="20"/>
                <w:szCs w:val="20"/>
              </w:rPr>
              <w:t>ND</w:t>
            </w:r>
          </w:p>
        </w:tc>
      </w:tr>
      <w:tr w:rsidR="007D24B0" w:rsidRPr="00100625" w14:paraId="3A4F8D9A" w14:textId="2C7D3A4A" w:rsidTr="00B33345">
        <w:trPr>
          <w:trHeight w:val="161"/>
        </w:trPr>
        <w:tc>
          <w:tcPr>
            <w:tcW w:w="15730" w:type="dxa"/>
            <w:gridSpan w:val="8"/>
            <w:tcBorders>
              <w:top w:val="single" w:sz="4" w:space="0" w:color="auto"/>
              <w:left w:val="single" w:sz="4" w:space="0" w:color="auto"/>
              <w:bottom w:val="single" w:sz="4" w:space="0" w:color="auto"/>
              <w:right w:val="single" w:sz="4" w:space="0" w:color="auto"/>
            </w:tcBorders>
          </w:tcPr>
          <w:p w14:paraId="5B31F888" w14:textId="676284C2" w:rsidR="007D24B0" w:rsidRPr="00100625" w:rsidRDefault="007D24B0" w:rsidP="007D24B0">
            <w:pPr>
              <w:rPr>
                <w:rFonts w:ascii="Palatino Linotype" w:eastAsia="Times New Roman" w:hAnsi="Palatino Linotype"/>
                <w:b/>
                <w:bCs/>
                <w:sz w:val="20"/>
                <w:szCs w:val="20"/>
              </w:rPr>
            </w:pPr>
          </w:p>
        </w:tc>
      </w:tr>
      <w:tr w:rsidR="00B33345" w:rsidRPr="00100625" w14:paraId="1D611C9B" w14:textId="27185678" w:rsidTr="00B33345">
        <w:trPr>
          <w:trHeight w:val="575"/>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8F80FC9"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F824664" w14:textId="77777777" w:rsidR="004B234E" w:rsidRPr="00100625" w:rsidRDefault="004B234E" w:rsidP="00100625">
            <w:pPr>
              <w:rPr>
                <w:rFonts w:ascii="Palatino Linotype" w:hAnsi="Palatino Linotype" w:cs="Arial"/>
                <w:sz w:val="20"/>
                <w:szCs w:val="20"/>
              </w:rPr>
            </w:pPr>
            <w:r w:rsidRPr="00100625">
              <w:rPr>
                <w:rFonts w:ascii="Palatino Linotype" w:hAnsi="Palatino Linotype" w:cs="Arial"/>
                <w:sz w:val="20"/>
                <w:szCs w:val="20"/>
              </w:rPr>
              <w:t>Projekt wpisuje się w typ projektu wskazany w SZOOP RPOWP 2014-2020</w:t>
            </w:r>
            <w:r w:rsidRPr="00100625">
              <w:rPr>
                <w:rFonts w:ascii="Palatino Linotype" w:hAnsi="Palatino Linotype" w:cs="Arial"/>
                <w:sz w:val="20"/>
                <w:szCs w:val="20"/>
                <w:vertAlign w:val="superscript"/>
              </w:rPr>
              <w:footnoteReference w:id="1"/>
            </w:r>
            <w:r w:rsidRPr="00100625">
              <w:rPr>
                <w:rFonts w:ascii="Palatino Linotype" w:hAnsi="Palatino Linotype" w:cs="Arial"/>
                <w:sz w:val="20"/>
                <w:szCs w:val="20"/>
              </w:rPr>
              <w:t xml:space="preserve"> dla działania 8.6 Inwestycje na rzecz rozwoju lokalnego/9.1 Rewitalizacja społeczna i kształtowanie kapitału społecznego.</w:t>
            </w:r>
          </w:p>
        </w:tc>
        <w:tc>
          <w:tcPr>
            <w:tcW w:w="1084" w:type="dxa"/>
            <w:tcBorders>
              <w:top w:val="single" w:sz="4" w:space="0" w:color="auto"/>
              <w:left w:val="single" w:sz="4" w:space="0" w:color="auto"/>
              <w:bottom w:val="single" w:sz="4" w:space="0" w:color="auto"/>
              <w:right w:val="single" w:sz="4" w:space="0" w:color="auto"/>
            </w:tcBorders>
          </w:tcPr>
          <w:p w14:paraId="43D36942"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79D76E"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15B673" w14:textId="775792F9"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71C1098" w14:textId="271CC4E2"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AB552EF"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BA03F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13663047" w14:textId="5A3835A3" w:rsidTr="00B33345">
        <w:trPr>
          <w:trHeight w:val="48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31933762"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2.</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7C0729B" w14:textId="77777777" w:rsidR="004B234E" w:rsidRPr="00100625" w:rsidRDefault="004B234E" w:rsidP="00100625">
            <w:pPr>
              <w:rPr>
                <w:rFonts w:ascii="Palatino Linotype" w:hAnsi="Palatino Linotype" w:cs="Arial"/>
                <w:sz w:val="20"/>
                <w:szCs w:val="20"/>
              </w:rPr>
            </w:pPr>
            <w:r w:rsidRPr="00100625">
              <w:rPr>
                <w:rFonts w:ascii="Palatino Linotype" w:hAnsi="Palatino Linotype" w:cs="Arial"/>
                <w:sz w:val="20"/>
                <w:szCs w:val="20"/>
              </w:rPr>
              <w:t>Grupa docelowa jest zgodna z katalogiem grup docelowych wskazanych w SZOOP RPOWP 2014-2020.</w:t>
            </w:r>
          </w:p>
        </w:tc>
        <w:tc>
          <w:tcPr>
            <w:tcW w:w="1084" w:type="dxa"/>
            <w:tcBorders>
              <w:top w:val="single" w:sz="4" w:space="0" w:color="auto"/>
              <w:left w:val="single" w:sz="4" w:space="0" w:color="auto"/>
              <w:bottom w:val="single" w:sz="4" w:space="0" w:color="auto"/>
              <w:right w:val="single" w:sz="4" w:space="0" w:color="auto"/>
            </w:tcBorders>
          </w:tcPr>
          <w:p w14:paraId="2CF99381"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D9C849D"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BF6464" w14:textId="56307481"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E1AC49" w14:textId="6F05349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29B19B5"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6E8C8D"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948557D" w14:textId="6112CAFF" w:rsidTr="00B33345">
        <w:trPr>
          <w:trHeight w:val="49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5256D98D"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3.</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68E4D42E" w14:textId="77777777" w:rsidR="004B234E" w:rsidRPr="00100625" w:rsidRDefault="004B234E" w:rsidP="00100625">
            <w:pPr>
              <w:widowControl/>
              <w:suppressAutoHyphens w:val="0"/>
              <w:spacing w:after="200" w:line="276" w:lineRule="auto"/>
              <w:rPr>
                <w:rFonts w:ascii="Palatino Linotype" w:eastAsia="Calibri" w:hAnsi="Palatino Linotype"/>
                <w:color w:val="auto"/>
                <w:sz w:val="20"/>
                <w:szCs w:val="20"/>
                <w:lang w:eastAsia="en-US"/>
              </w:rPr>
            </w:pPr>
            <w:r w:rsidRPr="00100625">
              <w:rPr>
                <w:rFonts w:ascii="Palatino Linotype" w:eastAsia="Times New Roman" w:hAnsi="Palatino Linotype" w:cs="Arial"/>
                <w:color w:val="auto"/>
                <w:sz w:val="20"/>
                <w:szCs w:val="20"/>
              </w:rPr>
              <w:t>Grupa docelowa/ostateczni odbiorcy wparcia zamieszkują obszar LSR.</w:t>
            </w:r>
            <w:r w:rsidRPr="00100625">
              <w:rPr>
                <w:rFonts w:ascii="Palatino Linotype" w:eastAsia="Calibri" w:hAnsi="Palatino Linotype" w:cs="Arial"/>
                <w:color w:val="auto"/>
                <w:sz w:val="20"/>
                <w:szCs w:val="20"/>
                <w:lang w:eastAsia="en-US"/>
              </w:rPr>
              <w:t xml:space="preserve"> </w:t>
            </w:r>
          </w:p>
        </w:tc>
        <w:tc>
          <w:tcPr>
            <w:tcW w:w="1084" w:type="dxa"/>
            <w:tcBorders>
              <w:top w:val="single" w:sz="4" w:space="0" w:color="auto"/>
              <w:left w:val="single" w:sz="4" w:space="0" w:color="auto"/>
              <w:bottom w:val="single" w:sz="4" w:space="0" w:color="auto"/>
              <w:right w:val="single" w:sz="4" w:space="0" w:color="auto"/>
            </w:tcBorders>
          </w:tcPr>
          <w:p w14:paraId="2DACE05F"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C28796C"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B7A032" w14:textId="5EADD77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966E10E" w14:textId="0A7B1A9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AD4B3A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902874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66F04745" w14:textId="610DA00A"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77047D5D"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4.</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024A5AA4" w14:textId="77777777" w:rsidR="004B234E" w:rsidRPr="00100625" w:rsidRDefault="004B234E" w:rsidP="00100625">
            <w:pPr>
              <w:widowControl/>
              <w:suppressAutoHyphens w:val="0"/>
              <w:spacing w:after="200" w:line="276" w:lineRule="auto"/>
              <w:rPr>
                <w:rFonts w:ascii="Palatino Linotype" w:eastAsia="Times New Roman" w:hAnsi="Palatino Linotype" w:cs="Arial"/>
                <w:color w:val="auto"/>
                <w:sz w:val="20"/>
                <w:szCs w:val="20"/>
              </w:rPr>
            </w:pPr>
            <w:r w:rsidRPr="00100625">
              <w:rPr>
                <w:rFonts w:ascii="Palatino Linotype" w:eastAsia="Times New Roman" w:hAnsi="Palatino Linotype" w:cs="Arial"/>
                <w:color w:val="auto"/>
                <w:sz w:val="20"/>
                <w:szCs w:val="20"/>
              </w:rPr>
              <w:t>Wnioskodawca jest zgodny z typem beneficjenta określonym w SZOOP RPOWP 2014-2020.</w:t>
            </w:r>
          </w:p>
        </w:tc>
        <w:tc>
          <w:tcPr>
            <w:tcW w:w="1084" w:type="dxa"/>
            <w:tcBorders>
              <w:top w:val="single" w:sz="4" w:space="0" w:color="auto"/>
              <w:left w:val="single" w:sz="4" w:space="0" w:color="auto"/>
              <w:bottom w:val="single" w:sz="4" w:space="0" w:color="auto"/>
              <w:right w:val="single" w:sz="4" w:space="0" w:color="auto"/>
            </w:tcBorders>
          </w:tcPr>
          <w:p w14:paraId="7983F0CF"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5BA2DFC"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AF67C43" w14:textId="3AA06CC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788EABC" w14:textId="32895E61"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AA220D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C17E44"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74EA1E8" w14:textId="3415E05A"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AEB1F46"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lastRenderedPageBreak/>
              <w:t>5.</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91B87EA" w14:textId="77777777" w:rsidR="004B234E" w:rsidRPr="00100625" w:rsidRDefault="004B234E" w:rsidP="00100625">
            <w:pPr>
              <w:rPr>
                <w:rFonts w:ascii="Palatino Linotype" w:eastAsia="Times New Roman" w:hAnsi="Palatino Linotype" w:cs="Arial"/>
                <w:sz w:val="20"/>
                <w:szCs w:val="20"/>
              </w:rPr>
            </w:pPr>
            <w:r w:rsidRPr="00100625">
              <w:rPr>
                <w:rFonts w:ascii="Palatino Linotype" w:hAnsi="Palatino Linotype" w:cs="Arial"/>
                <w:sz w:val="20"/>
                <w:szCs w:val="20"/>
              </w:rPr>
              <w:t>Projekt jest zgodny z celem(-</w:t>
            </w:r>
            <w:proofErr w:type="spellStart"/>
            <w:r w:rsidRPr="00100625">
              <w:rPr>
                <w:rFonts w:ascii="Palatino Linotype" w:hAnsi="Palatino Linotype" w:cs="Arial"/>
                <w:sz w:val="20"/>
                <w:szCs w:val="20"/>
              </w:rPr>
              <w:t>ami</w:t>
            </w:r>
            <w:proofErr w:type="spellEnd"/>
            <w:r w:rsidRPr="00100625">
              <w:rPr>
                <w:rFonts w:ascii="Palatino Linotype" w:hAnsi="Palatino Linotype" w:cs="Arial"/>
                <w:sz w:val="20"/>
                <w:szCs w:val="20"/>
              </w:rPr>
              <w:t>) określonym(-</w:t>
            </w:r>
            <w:proofErr w:type="spellStart"/>
            <w:r w:rsidRPr="00100625">
              <w:rPr>
                <w:rFonts w:ascii="Palatino Linotype" w:hAnsi="Palatino Linotype" w:cs="Arial"/>
                <w:sz w:val="20"/>
                <w:szCs w:val="20"/>
              </w:rPr>
              <w:t>nymi</w:t>
            </w:r>
            <w:proofErr w:type="spellEnd"/>
            <w:r w:rsidRPr="00100625">
              <w:rPr>
                <w:rFonts w:ascii="Palatino Linotype" w:hAnsi="Palatino Linotype" w:cs="Arial"/>
                <w:sz w:val="20"/>
                <w:szCs w:val="20"/>
              </w:rPr>
              <w:t xml:space="preserve">) w RPOWP 2014-2020, a jego realizacja pozwoli na osiągnięcie zakładanych wskaźników. </w:t>
            </w:r>
          </w:p>
        </w:tc>
        <w:tc>
          <w:tcPr>
            <w:tcW w:w="1084" w:type="dxa"/>
            <w:tcBorders>
              <w:top w:val="single" w:sz="4" w:space="0" w:color="auto"/>
              <w:left w:val="single" w:sz="4" w:space="0" w:color="auto"/>
              <w:bottom w:val="single" w:sz="4" w:space="0" w:color="auto"/>
              <w:right w:val="single" w:sz="4" w:space="0" w:color="auto"/>
            </w:tcBorders>
          </w:tcPr>
          <w:p w14:paraId="5039DA6C"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67D46D6"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57D3646" w14:textId="0C22942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620E6A0" w14:textId="3D0A0C0D"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73C6AC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64CBAE1"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639DC90" w14:textId="08AA2FF2"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EA6155A"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6.</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348DEFE5" w14:textId="77777777" w:rsidR="004B234E" w:rsidRPr="00100625" w:rsidRDefault="004B234E" w:rsidP="00100625">
            <w:pPr>
              <w:spacing w:beforeLines="40" w:before="96" w:afterLines="40" w:after="96"/>
              <w:jc w:val="both"/>
              <w:rPr>
                <w:rFonts w:ascii="Palatino Linotype" w:eastAsia="Times New Roman" w:hAnsi="Palatino Linotype" w:cs="Arial"/>
                <w:sz w:val="20"/>
                <w:szCs w:val="20"/>
              </w:rPr>
            </w:pPr>
            <w:r w:rsidRPr="00100625">
              <w:rPr>
                <w:rFonts w:ascii="Palatino Linotype" w:hAnsi="Palatino Linotype" w:cs="Arial"/>
                <w:sz w:val="20"/>
                <w:szCs w:val="20"/>
              </w:rPr>
              <w:t xml:space="preserve">Projekt zakłada realizację </w:t>
            </w:r>
            <w:r w:rsidRPr="00100625">
              <w:rPr>
                <w:rFonts w:ascii="Palatino Linotype" w:eastAsia="Times New Roman" w:hAnsi="Palatino Linotype" w:cs="Arial"/>
                <w:sz w:val="20"/>
                <w:szCs w:val="20"/>
              </w:rPr>
              <w:t>inwestycji na obszarze objętym LSR, chyba, że operacja dotyczy inwestycji polegającej na budowie albo przebudowie liniowego obiektu budowlanego, którego odcinek będzie zlokalizowany poza tym obszarem.</w:t>
            </w:r>
          </w:p>
        </w:tc>
        <w:tc>
          <w:tcPr>
            <w:tcW w:w="1084" w:type="dxa"/>
            <w:tcBorders>
              <w:top w:val="single" w:sz="4" w:space="0" w:color="auto"/>
              <w:left w:val="single" w:sz="4" w:space="0" w:color="auto"/>
              <w:bottom w:val="single" w:sz="4" w:space="0" w:color="auto"/>
              <w:right w:val="single" w:sz="4" w:space="0" w:color="auto"/>
            </w:tcBorders>
          </w:tcPr>
          <w:p w14:paraId="4438E1A2"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534DB97"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3D167EE" w14:textId="0A3EE21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5DB4E9" w14:textId="6F97F651"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5F21260"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3FE011A"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1AA86078" w14:textId="427D0009" w:rsidTr="00B33345">
        <w:trPr>
          <w:trHeight w:val="379"/>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34CF5A14" w14:textId="77777777"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7.</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1BF7BF9"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eastAsia="Times New Roman" w:hAnsi="Palatino Linotype" w:cs="Arial"/>
                <w:sz w:val="20"/>
                <w:szCs w:val="20"/>
              </w:rPr>
              <w:t>Inwestycje w ramach projektu będą realizowane na nieruchomości będącej własnością lub współwłasnością Wnioskodawcy lub Wnioskodawca posiada udokumentowane prawo do dysponowania nieruchomością na cele określone  we wniosku o dofinansowanie, co najmniej przez okres realizacji projektu oraz okres podlegania zobowiązaniu do zapewnienia trwałości operacji.</w:t>
            </w:r>
          </w:p>
        </w:tc>
        <w:tc>
          <w:tcPr>
            <w:tcW w:w="1084" w:type="dxa"/>
            <w:tcBorders>
              <w:top w:val="single" w:sz="4" w:space="0" w:color="auto"/>
              <w:left w:val="single" w:sz="4" w:space="0" w:color="auto"/>
              <w:bottom w:val="single" w:sz="4" w:space="0" w:color="auto"/>
              <w:right w:val="single" w:sz="4" w:space="0" w:color="auto"/>
            </w:tcBorders>
          </w:tcPr>
          <w:p w14:paraId="7A03B69A"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81262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CE50C9" w14:textId="31A53A84"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CA5AC26" w14:textId="038CDB8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ACA0FAA"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0773EF2"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024697E2" w14:textId="019C9B30" w:rsidTr="00B33345">
        <w:trPr>
          <w:trHeight w:val="495"/>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3F47733" w14:textId="7F3585C8" w:rsidR="004B234E" w:rsidRPr="00100625" w:rsidRDefault="00AD2761"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8</w:t>
            </w:r>
            <w:r w:rsidR="004B234E"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48DAA15"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hAnsi="Palatino Linotype" w:cs="Arial"/>
                <w:sz w:val="20"/>
                <w:szCs w:val="20"/>
              </w:rPr>
              <w:t>Wnioskodawca zawarł we wniosku opis sposobu, w jaki zostanie zapewniona trwałość projektu (jeśli dotyczy lub jeśli wskazano w ogłoszeniu o naborze).</w:t>
            </w:r>
          </w:p>
        </w:tc>
        <w:tc>
          <w:tcPr>
            <w:tcW w:w="1084" w:type="dxa"/>
            <w:tcBorders>
              <w:top w:val="single" w:sz="4" w:space="0" w:color="auto"/>
              <w:left w:val="single" w:sz="4" w:space="0" w:color="auto"/>
              <w:bottom w:val="single" w:sz="4" w:space="0" w:color="auto"/>
              <w:right w:val="single" w:sz="4" w:space="0" w:color="auto"/>
            </w:tcBorders>
          </w:tcPr>
          <w:p w14:paraId="69C2B733"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FB1BFB"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0730C11" w14:textId="6CB1C79B"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031D72A" w14:textId="2CED8E26"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18481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FFA38DB"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48DE9DB6" w14:textId="6D642125"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693D69A7" w14:textId="29D4D370" w:rsidR="004B234E" w:rsidRPr="00100625" w:rsidRDefault="00AD2761"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9</w:t>
            </w:r>
            <w:r w:rsidR="004B234E"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740B207B" w14:textId="3601BC91" w:rsidR="004B234E" w:rsidRPr="00100625" w:rsidRDefault="004B234E" w:rsidP="00100625">
            <w:pPr>
              <w:widowControl/>
              <w:suppressAutoHyphens w:val="0"/>
              <w:spacing w:after="200" w:line="276" w:lineRule="auto"/>
              <w:jc w:val="both"/>
              <w:rPr>
                <w:rFonts w:ascii="Palatino Linotype" w:eastAsia="Calibri" w:hAnsi="Palatino Linotype" w:cs="Arial"/>
                <w:color w:val="auto"/>
                <w:sz w:val="20"/>
                <w:szCs w:val="20"/>
                <w:lang w:eastAsia="en-US"/>
              </w:rPr>
            </w:pPr>
            <w:r w:rsidRPr="00100625">
              <w:rPr>
                <w:rFonts w:ascii="Palatino Linotype" w:eastAsia="Calibri" w:hAnsi="Palatino Linotype" w:cs="Arial"/>
                <w:color w:val="auto"/>
                <w:sz w:val="20"/>
                <w:szCs w:val="20"/>
                <w:lang w:eastAsia="en-US"/>
              </w:rPr>
              <w:t>Wydatki w projekcie o wartości nieprzekraczającej wyrażonej w PLN równowartości kwoty 100 000 EUR wkładu publicznego</w:t>
            </w:r>
            <w:r w:rsidRPr="00100625">
              <w:rPr>
                <w:rFonts w:ascii="Palatino Linotype" w:eastAsia="Calibri" w:hAnsi="Palatino Linotype" w:cs="Arial"/>
                <w:color w:val="auto"/>
                <w:sz w:val="20"/>
                <w:szCs w:val="20"/>
                <w:vertAlign w:val="superscript"/>
                <w:lang w:eastAsia="en-US"/>
              </w:rPr>
              <w:footnoteReference w:id="2"/>
            </w:r>
            <w:r w:rsidRPr="00100625">
              <w:rPr>
                <w:rFonts w:ascii="Palatino Linotype" w:eastAsia="Calibri" w:hAnsi="Palatino Linotype" w:cs="Arial"/>
                <w:color w:val="auto"/>
                <w:sz w:val="20"/>
                <w:szCs w:val="20"/>
                <w:lang w:eastAsia="en-US"/>
              </w:rPr>
              <w:t xml:space="preserve"> są rozliczane uproszczonymi metodami, o których mowa w </w:t>
            </w:r>
            <w:r w:rsidRPr="00100625">
              <w:rPr>
                <w:rFonts w:ascii="Palatino Linotype" w:eastAsia="Calibri" w:hAnsi="Palatino Linotype" w:cs="Arial"/>
                <w:i/>
                <w:color w:val="auto"/>
                <w:sz w:val="20"/>
                <w:szCs w:val="20"/>
                <w:lang w:eastAsia="en-US"/>
              </w:rPr>
              <w:t>Wytycznych w zakresie kwalifikowalności wydatków w ramach Europejskiego Funduszu Rozwoju Regionalnego, Europejskiego Funduszu Społecznego oraz Funduszu Spójności na lata 2014-2020.</w:t>
            </w:r>
            <w:r>
              <w:rPr>
                <w:rFonts w:cs="Calibri"/>
              </w:rPr>
              <w:t xml:space="preserve"> </w:t>
            </w:r>
            <w:r w:rsidRPr="006C12CD">
              <w:rPr>
                <w:rFonts w:cs="Calibri"/>
                <w:sz w:val="20"/>
                <w:szCs w:val="20"/>
              </w:rPr>
              <w:t>a wydatki w projekcie  o wartości przekraczającej 100 000 EUR wkładu publicznego</w:t>
            </w:r>
            <w:r>
              <w:rPr>
                <w:rStyle w:val="Odwoanieprzypisudolnego"/>
              </w:rPr>
              <w:t>2</w:t>
            </w:r>
            <w:r w:rsidRPr="006C12CD">
              <w:rPr>
                <w:rFonts w:cs="Calibri"/>
                <w:sz w:val="20"/>
                <w:szCs w:val="20"/>
              </w:rPr>
              <w:t xml:space="preserve"> - na podstawie rzeczywiście poniesionych wydatków</w:t>
            </w:r>
          </w:p>
        </w:tc>
        <w:tc>
          <w:tcPr>
            <w:tcW w:w="1084" w:type="dxa"/>
            <w:tcBorders>
              <w:top w:val="single" w:sz="4" w:space="0" w:color="auto"/>
              <w:left w:val="single" w:sz="4" w:space="0" w:color="auto"/>
              <w:bottom w:val="single" w:sz="4" w:space="0" w:color="auto"/>
              <w:right w:val="single" w:sz="4" w:space="0" w:color="auto"/>
            </w:tcBorders>
          </w:tcPr>
          <w:p w14:paraId="69EA0658"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023AF4"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3F4A7EA" w14:textId="02B580C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2C490D0" w14:textId="48A2ADDC"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9F43328"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55869ED"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50E0F63F" w14:textId="1BE468B7" w:rsidTr="00B33345">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1F5531F3" w14:textId="2AF9E321"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0</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26A0129"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Koszty kwalifikowalne operacji nie są i nie będą współfinansowane z innych wspólnotowych instrumentów finansowych, w tym z innych funduszy strukturalnych Unii Europejskiej. </w:t>
            </w:r>
          </w:p>
        </w:tc>
        <w:tc>
          <w:tcPr>
            <w:tcW w:w="1084" w:type="dxa"/>
            <w:tcBorders>
              <w:top w:val="single" w:sz="4" w:space="0" w:color="auto"/>
              <w:left w:val="single" w:sz="4" w:space="0" w:color="auto"/>
              <w:bottom w:val="single" w:sz="4" w:space="0" w:color="auto"/>
              <w:right w:val="single" w:sz="4" w:space="0" w:color="auto"/>
            </w:tcBorders>
          </w:tcPr>
          <w:p w14:paraId="57BB391E"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448B08B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B09DF23" w14:textId="6F3B633F"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4BC2898" w14:textId="7BDA916C"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16E2AB5"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491F020"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6E541BDC" w14:textId="0DB5C595" w:rsidTr="00B33345">
        <w:trPr>
          <w:trHeight w:val="567"/>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6153A55A" w14:textId="7253E65E"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1</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60FB5F0F" w14:textId="77777777" w:rsidR="004B234E" w:rsidRPr="00100625" w:rsidRDefault="004B234E" w:rsidP="00100625">
            <w:pPr>
              <w:jc w:val="both"/>
              <w:rPr>
                <w:rFonts w:ascii="Palatino Linotype" w:eastAsia="Times New Roman" w:hAnsi="Palatino Linotype" w:cs="Arial"/>
                <w:sz w:val="20"/>
                <w:szCs w:val="20"/>
              </w:rPr>
            </w:pPr>
            <w:r w:rsidRPr="00100625">
              <w:rPr>
                <w:rFonts w:ascii="Palatino Linotype" w:hAnsi="Palatino Linotype" w:cs="Arial"/>
                <w:sz w:val="20"/>
                <w:szCs w:val="20"/>
              </w:rPr>
              <w:t xml:space="preserve">Projekt jest zgodny </w:t>
            </w:r>
            <w:r w:rsidRPr="00100625">
              <w:rPr>
                <w:rFonts w:ascii="Palatino Linotype" w:eastAsia="Times New Roman" w:hAnsi="Palatino Linotype" w:cs="Arial"/>
                <w:sz w:val="20"/>
                <w:szCs w:val="20"/>
              </w:rPr>
              <w:t>z prawodawstwem unijnym oraz z właściwymi zasadami unijnymi, w tym:</w:t>
            </w:r>
          </w:p>
          <w:p w14:paraId="267ABBD6" w14:textId="77777777"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  zasadą równości szans kobiet i mężczyzn w oparciu o standard minimum, o którym mowa w </w:t>
            </w:r>
            <w:r w:rsidRPr="00100625">
              <w:rPr>
                <w:rFonts w:ascii="Palatino Linotype" w:eastAsia="Times New Roman" w:hAnsi="Palatino Linotype" w:cs="Arial"/>
                <w:i/>
                <w:sz w:val="20"/>
                <w:szCs w:val="20"/>
              </w:rPr>
              <w:t xml:space="preserve">Wytycznych w zakresie realizacji zasady równości szans </w:t>
            </w:r>
            <w:r w:rsidRPr="00100625">
              <w:rPr>
                <w:rFonts w:ascii="Palatino Linotype" w:eastAsia="Times New Roman" w:hAnsi="Palatino Linotype" w:cs="Arial"/>
                <w:i/>
                <w:sz w:val="20"/>
                <w:szCs w:val="20"/>
              </w:rPr>
              <w:br/>
              <w:t>i niedyskryminacji</w:t>
            </w:r>
            <w:r w:rsidRPr="00100625">
              <w:rPr>
                <w:rFonts w:ascii="Palatino Linotype" w:eastAsia="Times New Roman" w:hAnsi="Palatino Linotype" w:cs="Arial"/>
                <w:sz w:val="20"/>
                <w:szCs w:val="20"/>
              </w:rPr>
              <w:t xml:space="preserve">, </w:t>
            </w:r>
            <w:r w:rsidRPr="00100625">
              <w:rPr>
                <w:rFonts w:ascii="Palatino Linotype" w:eastAsia="Times New Roman" w:hAnsi="Palatino Linotype" w:cs="Arial"/>
                <w:i/>
                <w:sz w:val="20"/>
                <w:szCs w:val="20"/>
              </w:rPr>
              <w:t>w tym dostępności dla osób z niepełnosprawnościami oraz zasady równości szans kobiet i mężczyzn w ramach funduszy unijnych na lata 2014-2020</w:t>
            </w:r>
          </w:p>
          <w:p w14:paraId="4D84BE1C" w14:textId="77777777"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xml:space="preserve">-  zasadą równości szans i niedyskryminacji, w tym dostępności dla osób z </w:t>
            </w:r>
            <w:r w:rsidRPr="00100625">
              <w:rPr>
                <w:rFonts w:ascii="Palatino Linotype" w:eastAsia="Times New Roman" w:hAnsi="Palatino Linotype" w:cs="Arial"/>
                <w:sz w:val="20"/>
                <w:szCs w:val="20"/>
              </w:rPr>
              <w:lastRenderedPageBreak/>
              <w:t>niepełnosprawnościami</w:t>
            </w:r>
          </w:p>
          <w:p w14:paraId="787E08F1" w14:textId="40BD034C" w:rsidR="004B234E" w:rsidRPr="00100625" w:rsidRDefault="004B234E" w:rsidP="004B234E">
            <w:pPr>
              <w:rPr>
                <w:rFonts w:ascii="Palatino Linotype" w:eastAsia="Times New Roman" w:hAnsi="Palatino Linotype" w:cs="Arial"/>
                <w:sz w:val="20"/>
                <w:szCs w:val="20"/>
              </w:rPr>
            </w:pPr>
            <w:r w:rsidRPr="00100625">
              <w:rPr>
                <w:rFonts w:ascii="Palatino Linotype" w:eastAsia="Times New Roman" w:hAnsi="Palatino Linotype" w:cs="Arial"/>
                <w:sz w:val="20"/>
                <w:szCs w:val="20"/>
              </w:rPr>
              <w:t>-  zasadą zrównoważonego rozwoju.</w:t>
            </w:r>
          </w:p>
        </w:tc>
        <w:tc>
          <w:tcPr>
            <w:tcW w:w="1084" w:type="dxa"/>
            <w:tcBorders>
              <w:top w:val="single" w:sz="4" w:space="0" w:color="auto"/>
              <w:left w:val="single" w:sz="4" w:space="0" w:color="auto"/>
              <w:bottom w:val="single" w:sz="4" w:space="0" w:color="auto"/>
              <w:right w:val="single" w:sz="4" w:space="0" w:color="auto"/>
            </w:tcBorders>
          </w:tcPr>
          <w:p w14:paraId="1629FE6A"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11DB88"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1CB14BE" w14:textId="32363931"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A0D664" w14:textId="14C201C8"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B4D864E"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169A353"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214567DF" w14:textId="1CAB517D" w:rsidTr="00B33345">
        <w:trPr>
          <w:trHeight w:val="592"/>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2BBDC2EE" w14:textId="48B82BEC"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2</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29EBEF9E" w14:textId="6BFA9BE3" w:rsidR="004B234E" w:rsidRPr="00AD2761" w:rsidRDefault="004B234E" w:rsidP="00100625">
            <w:pPr>
              <w:jc w:val="both"/>
              <w:rPr>
                <w:rFonts w:ascii="Palatino Linotype" w:hAnsi="Palatino Linotype" w:cs="Arial"/>
                <w:sz w:val="20"/>
                <w:szCs w:val="20"/>
              </w:rPr>
            </w:pPr>
            <w:r w:rsidRPr="00AD2761">
              <w:rPr>
                <w:rFonts w:ascii="Palatino Linotype" w:hAnsi="Palatino Linotype" w:cs="Arial"/>
                <w:sz w:val="20"/>
                <w:szCs w:val="20"/>
              </w:rPr>
              <w:t>Wydatki w ramach budżetu projektu zostały oszacowane należycie, racjonalne i efektywne</w:t>
            </w:r>
            <w:r w:rsidRPr="00AD2761">
              <w:rPr>
                <w:rFonts w:ascii="Palatino Linotype" w:hAnsi="Palatino Linotype" w:cs="Arial"/>
                <w:sz w:val="20"/>
                <w:szCs w:val="20"/>
                <w:vertAlign w:val="superscript"/>
              </w:rPr>
              <w:footnoteReference w:id="3"/>
            </w:r>
            <w:r w:rsidR="00AD2761" w:rsidRPr="00AD2761">
              <w:rPr>
                <w:rFonts w:ascii="Palatino Linotype" w:hAnsi="Palatino Linotype"/>
                <w:sz w:val="20"/>
                <w:szCs w:val="20"/>
              </w:rPr>
              <w:t>z uwzględnieniem, m.in.: kosztów pośrednich rozliczanych z wykorzystaniem stawek ryczałtowych</w:t>
            </w:r>
            <w:r w:rsidR="00AD2761">
              <w:rPr>
                <w:rFonts w:ascii="Palatino Linotype" w:hAnsi="Palatino Linotype"/>
                <w:sz w:val="20"/>
                <w:szCs w:val="20"/>
                <w:vertAlign w:val="superscript"/>
              </w:rPr>
              <w:t>4</w:t>
            </w:r>
            <w:r w:rsidR="00AD2761" w:rsidRPr="00AD2761">
              <w:rPr>
                <w:rFonts w:ascii="Palatino Linotype" w:hAnsi="Palatino Linotype"/>
                <w:sz w:val="20"/>
                <w:szCs w:val="20"/>
              </w:rPr>
              <w:t xml:space="preserve"> , obowiązujących stawek rynkowych</w:t>
            </w:r>
            <w:r w:rsidR="00AD2761">
              <w:rPr>
                <w:rFonts w:ascii="Palatino Linotype" w:hAnsi="Palatino Linotype"/>
                <w:sz w:val="20"/>
                <w:szCs w:val="20"/>
                <w:vertAlign w:val="superscript"/>
              </w:rPr>
              <w:t>5</w:t>
            </w:r>
            <w:r w:rsidR="00AD2761" w:rsidRPr="00AD2761">
              <w:rPr>
                <w:rFonts w:ascii="Palatino Linotype" w:hAnsi="Palatino Linotype"/>
                <w:sz w:val="20"/>
                <w:szCs w:val="20"/>
              </w:rPr>
              <w:t xml:space="preserve"> , zakresu i warunków stosowania cross-</w:t>
            </w:r>
            <w:proofErr w:type="spellStart"/>
            <w:r w:rsidR="00AD2761" w:rsidRPr="00AD2761">
              <w:rPr>
                <w:rFonts w:ascii="Palatino Linotype" w:hAnsi="Palatino Linotype"/>
                <w:sz w:val="20"/>
                <w:szCs w:val="20"/>
              </w:rPr>
              <w:t>financingu</w:t>
            </w:r>
            <w:proofErr w:type="spellEnd"/>
            <w:r w:rsidR="00AD2761" w:rsidRPr="00AD2761">
              <w:rPr>
                <w:rFonts w:ascii="Palatino Linotype" w:hAnsi="Palatino Linotype"/>
                <w:sz w:val="20"/>
                <w:szCs w:val="20"/>
              </w:rPr>
              <w:t xml:space="preserve"> oraz środków trwałych, poprawności wniesienia wkładu własnego</w:t>
            </w:r>
          </w:p>
        </w:tc>
        <w:tc>
          <w:tcPr>
            <w:tcW w:w="1084" w:type="dxa"/>
            <w:tcBorders>
              <w:top w:val="single" w:sz="4" w:space="0" w:color="auto"/>
              <w:left w:val="single" w:sz="4" w:space="0" w:color="auto"/>
              <w:bottom w:val="single" w:sz="4" w:space="0" w:color="auto"/>
              <w:right w:val="single" w:sz="4" w:space="0" w:color="auto"/>
            </w:tcBorders>
          </w:tcPr>
          <w:p w14:paraId="5B543AFE"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67FDC3"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2FCEFB2" w14:textId="51228178"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4B023C" w14:textId="16E7BAFB"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2A1B4A0"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361F3EF"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5E29FB02" w14:textId="48347BC0" w:rsidTr="00AD27E7">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5CF51967" w14:textId="769D8D06" w:rsidR="004B234E" w:rsidRPr="00100625" w:rsidRDefault="004B234E" w:rsidP="00100625">
            <w:pPr>
              <w:spacing w:beforeLines="40" w:before="96" w:afterLines="40" w:after="96"/>
              <w:jc w:val="center"/>
              <w:rPr>
                <w:rFonts w:ascii="Palatino Linotype" w:eastAsia="Times New Roman" w:hAnsi="Palatino Linotype" w:cs="Arial"/>
                <w:sz w:val="20"/>
                <w:szCs w:val="20"/>
              </w:rPr>
            </w:pPr>
            <w:r w:rsidRPr="00100625">
              <w:rPr>
                <w:rFonts w:ascii="Palatino Linotype" w:eastAsia="Times New Roman" w:hAnsi="Palatino Linotype" w:cs="Arial"/>
                <w:sz w:val="20"/>
                <w:szCs w:val="20"/>
              </w:rPr>
              <w:t>1</w:t>
            </w:r>
            <w:r w:rsidR="00AD2761">
              <w:rPr>
                <w:rFonts w:ascii="Palatino Linotype" w:eastAsia="Times New Roman" w:hAnsi="Palatino Linotype" w:cs="Arial"/>
                <w:sz w:val="20"/>
                <w:szCs w:val="20"/>
              </w:rPr>
              <w:t>3</w:t>
            </w:r>
            <w:r w:rsidRPr="00100625">
              <w:rPr>
                <w:rFonts w:ascii="Palatino Linotype" w:eastAsia="Times New Roman" w:hAnsi="Palatino Linotype" w:cs="Arial"/>
                <w:sz w:val="20"/>
                <w:szCs w:val="20"/>
              </w:rPr>
              <w:t>.</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4024041D" w14:textId="5A421B73" w:rsidR="004B234E" w:rsidRPr="00AD27E7" w:rsidRDefault="00AD27E7" w:rsidP="00100625">
            <w:pPr>
              <w:jc w:val="both"/>
              <w:rPr>
                <w:rFonts w:ascii="Palatino Linotype" w:hAnsi="Palatino Linotype" w:cs="Arial"/>
                <w:sz w:val="20"/>
                <w:szCs w:val="20"/>
              </w:rPr>
            </w:pPr>
            <w:r w:rsidRPr="00AD27E7">
              <w:rPr>
                <w:rFonts w:ascii="Palatino Linotype" w:hAnsi="Palatino Linotype"/>
                <w:sz w:val="20"/>
                <w:szCs w:val="20"/>
              </w:rPr>
              <w:t>W przypadku projektu partnerskiego, w którym podmiotem inicjującym partnerstwo jest podmiot, o którym mowa w art. 3 ust. 1 ustawy z dnia 29 stycznia 2004 r. - Prawo zamówień publicznych, spełnione zostały wymogi dotyczące wyboru partnerów spośród podmiotów innych niż wymienione w art. 3 ust. 1 pkt 1-3a tej ustawy, o których mowa w art. 33 ust. 2-4 ustawy o zasadach realizacji programów w zakresie polityki spójności finansowanych w perspektywie 2014-2020.</w:t>
            </w:r>
          </w:p>
        </w:tc>
        <w:tc>
          <w:tcPr>
            <w:tcW w:w="1084" w:type="dxa"/>
            <w:tcBorders>
              <w:top w:val="single" w:sz="4" w:space="0" w:color="auto"/>
              <w:left w:val="single" w:sz="4" w:space="0" w:color="auto"/>
              <w:bottom w:val="single" w:sz="4" w:space="0" w:color="auto"/>
              <w:right w:val="single" w:sz="4" w:space="0" w:color="auto"/>
            </w:tcBorders>
          </w:tcPr>
          <w:p w14:paraId="40BE90CC"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C5A7CA"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0F1A7E" w14:textId="0FDB3886"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7274113" w14:textId="50D5FB1B"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7F878CE"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07C453A" w14:textId="77777777" w:rsidR="004B234E" w:rsidRPr="00100625" w:rsidRDefault="004B234E" w:rsidP="00100625">
            <w:pPr>
              <w:spacing w:afterLines="40" w:after="96"/>
              <w:jc w:val="center"/>
              <w:rPr>
                <w:rFonts w:ascii="Palatino Linotype" w:hAnsi="Palatino Linotype"/>
                <w:sz w:val="20"/>
                <w:szCs w:val="20"/>
              </w:rPr>
            </w:pPr>
          </w:p>
        </w:tc>
      </w:tr>
      <w:tr w:rsidR="00B33345" w:rsidRPr="00100625" w14:paraId="2775FDA0" w14:textId="5A7878B1" w:rsidTr="00AD27E7">
        <w:trPr>
          <w:trHeight w:val="114"/>
        </w:trPr>
        <w:tc>
          <w:tcPr>
            <w:tcW w:w="435" w:type="dxa"/>
            <w:tcBorders>
              <w:top w:val="single" w:sz="4" w:space="0" w:color="auto"/>
              <w:left w:val="single" w:sz="4" w:space="0" w:color="auto"/>
              <w:bottom w:val="single" w:sz="4" w:space="0" w:color="auto"/>
              <w:right w:val="single" w:sz="4" w:space="0" w:color="auto"/>
            </w:tcBorders>
            <w:shd w:val="clear" w:color="auto" w:fill="BFBFBF"/>
          </w:tcPr>
          <w:p w14:paraId="0B8F5352" w14:textId="2D4067C8" w:rsidR="004B234E" w:rsidRPr="00100625" w:rsidRDefault="00AD27E7" w:rsidP="00100625">
            <w:pPr>
              <w:spacing w:beforeLines="40" w:before="96" w:afterLines="40" w:after="96"/>
              <w:jc w:val="center"/>
              <w:rPr>
                <w:rFonts w:ascii="Palatino Linotype" w:eastAsia="Times New Roman" w:hAnsi="Palatino Linotype" w:cs="Arial"/>
                <w:sz w:val="20"/>
                <w:szCs w:val="20"/>
              </w:rPr>
            </w:pPr>
            <w:r>
              <w:rPr>
                <w:rFonts w:ascii="Palatino Linotype" w:eastAsia="Times New Roman" w:hAnsi="Palatino Linotype" w:cs="Arial"/>
                <w:sz w:val="20"/>
                <w:szCs w:val="20"/>
              </w:rPr>
              <w:t>14.</w:t>
            </w:r>
          </w:p>
        </w:tc>
        <w:tc>
          <w:tcPr>
            <w:tcW w:w="8399" w:type="dxa"/>
            <w:tcBorders>
              <w:top w:val="single" w:sz="4" w:space="0" w:color="auto"/>
              <w:left w:val="single" w:sz="4" w:space="0" w:color="auto"/>
              <w:bottom w:val="single" w:sz="4" w:space="0" w:color="auto"/>
              <w:right w:val="single" w:sz="4" w:space="0" w:color="auto"/>
            </w:tcBorders>
            <w:shd w:val="clear" w:color="auto" w:fill="BFBFBF"/>
            <w:vAlign w:val="center"/>
          </w:tcPr>
          <w:p w14:paraId="147C313B" w14:textId="254B5A6B" w:rsidR="004B234E" w:rsidRPr="00AD27E7" w:rsidRDefault="00AD27E7" w:rsidP="00100625">
            <w:pPr>
              <w:jc w:val="both"/>
              <w:rPr>
                <w:rFonts w:ascii="Palatino Linotype" w:eastAsia="Times New Roman" w:hAnsi="Palatino Linotype" w:cs="Arial"/>
                <w:sz w:val="20"/>
                <w:szCs w:val="20"/>
              </w:rPr>
            </w:pPr>
            <w:r w:rsidRPr="00AD27E7">
              <w:rPr>
                <w:rFonts w:ascii="Palatino Linotype" w:hAnsi="Palatino Linotype"/>
                <w:sz w:val="20"/>
                <w:szCs w:val="20"/>
              </w:rPr>
              <w:t>Inne warunki udzielenia wsparcia, wskazane w ogłoszeniu o naborze.</w:t>
            </w:r>
          </w:p>
        </w:tc>
        <w:tc>
          <w:tcPr>
            <w:tcW w:w="1084" w:type="dxa"/>
            <w:tcBorders>
              <w:top w:val="single" w:sz="4" w:space="0" w:color="auto"/>
              <w:left w:val="single" w:sz="4" w:space="0" w:color="auto"/>
              <w:bottom w:val="single" w:sz="4" w:space="0" w:color="auto"/>
              <w:right w:val="single" w:sz="4" w:space="0" w:color="auto"/>
            </w:tcBorders>
          </w:tcPr>
          <w:p w14:paraId="7B796000" w14:textId="77777777" w:rsidR="004B234E" w:rsidRPr="00100625" w:rsidRDefault="004B234E" w:rsidP="00100625">
            <w:pPr>
              <w:spacing w:afterLines="40" w:after="96"/>
              <w:jc w:val="center"/>
              <w:rPr>
                <w:rFonts w:ascii="Palatino Linotype" w:eastAsia="Times New Roman" w:hAnsi="Palatino Linotype"/>
                <w:b/>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7A64C959" w14:textId="77777777"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F3894AE" w14:textId="3528DDDE"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7C90DD" w14:textId="2A782BE4" w:rsidR="004B234E" w:rsidRPr="00100625" w:rsidRDefault="004B234E" w:rsidP="00100625">
            <w:pPr>
              <w:spacing w:afterLines="40" w:after="96"/>
              <w:jc w:val="center"/>
              <w:rPr>
                <w:rFonts w:ascii="Palatino Linotype" w:hAnsi="Palatino Linotype"/>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2CE626D" w14:textId="77777777" w:rsidR="004B234E" w:rsidRPr="00100625" w:rsidRDefault="004B234E" w:rsidP="00100625">
            <w:pPr>
              <w:spacing w:afterLines="40" w:after="96"/>
              <w:jc w:val="center"/>
              <w:rPr>
                <w:rFonts w:ascii="Palatino Linotype" w:hAnsi="Palatino Linotype"/>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ABB0819" w14:textId="77777777" w:rsidR="004B234E" w:rsidRPr="00100625" w:rsidRDefault="004B234E" w:rsidP="00100625">
            <w:pPr>
              <w:spacing w:afterLines="40" w:after="96"/>
              <w:jc w:val="center"/>
              <w:rPr>
                <w:rFonts w:ascii="Palatino Linotype" w:hAnsi="Palatino Linotype"/>
                <w:sz w:val="20"/>
                <w:szCs w:val="20"/>
              </w:rPr>
            </w:pPr>
          </w:p>
        </w:tc>
      </w:tr>
    </w:tbl>
    <w:p w14:paraId="59B44522" w14:textId="3136F2D3" w:rsidR="00986DCB" w:rsidRDefault="00986DCB" w:rsidP="00986DCB">
      <w:pPr>
        <w:rPr>
          <w:i/>
          <w:color w:val="FF0000"/>
          <w:sz w:val="22"/>
          <w:szCs w:val="22"/>
        </w:rPr>
      </w:pPr>
    </w:p>
    <w:p w14:paraId="240E4C9D" w14:textId="4C1C268C" w:rsidR="00986DCB" w:rsidRDefault="00986DCB" w:rsidP="00986DCB">
      <w:pPr>
        <w:rPr>
          <w:i/>
          <w:color w:val="FF0000"/>
          <w:sz w:val="22"/>
          <w:szCs w:val="22"/>
        </w:rPr>
      </w:pPr>
    </w:p>
    <w:p w14:paraId="6EFF9ECD" w14:textId="47598955" w:rsidR="00986DCB" w:rsidRDefault="00986DCB" w:rsidP="00986DCB">
      <w:pPr>
        <w:rPr>
          <w:i/>
          <w:color w:val="FF0000"/>
          <w:sz w:val="22"/>
          <w:szCs w:val="22"/>
        </w:rPr>
      </w:pPr>
    </w:p>
    <w:p w14:paraId="317406CD" w14:textId="7434152A" w:rsidR="006C40F3" w:rsidRDefault="006C40F3" w:rsidP="00A8262C">
      <w:pPr>
        <w:rPr>
          <w:i/>
          <w:color w:val="FF0000"/>
          <w:sz w:val="22"/>
          <w:szCs w:val="22"/>
        </w:rPr>
      </w:pPr>
    </w:p>
    <w:p w14:paraId="0D1CE379" w14:textId="36D507FF" w:rsidR="00F43379" w:rsidRDefault="00F43379" w:rsidP="00A8262C">
      <w:pPr>
        <w:rPr>
          <w:i/>
          <w:color w:val="FF0000"/>
          <w:sz w:val="22"/>
          <w:szCs w:val="22"/>
        </w:rPr>
      </w:pPr>
    </w:p>
    <w:p w14:paraId="25A0902A" w14:textId="1FB8FE17" w:rsidR="00F43379" w:rsidRDefault="00F43379" w:rsidP="00A8262C">
      <w:pPr>
        <w:rPr>
          <w:i/>
          <w:color w:val="FF0000"/>
          <w:sz w:val="22"/>
          <w:szCs w:val="22"/>
        </w:rPr>
      </w:pPr>
    </w:p>
    <w:p w14:paraId="16F88BAE" w14:textId="5D47210A" w:rsidR="00F43379" w:rsidRDefault="00F43379" w:rsidP="00A8262C">
      <w:pPr>
        <w:rPr>
          <w:i/>
          <w:color w:val="FF0000"/>
          <w:sz w:val="22"/>
          <w:szCs w:val="22"/>
        </w:rPr>
      </w:pPr>
    </w:p>
    <w:p w14:paraId="0CCB7785" w14:textId="232ED182" w:rsidR="00F43379" w:rsidRDefault="00F43379" w:rsidP="00A8262C">
      <w:pPr>
        <w:rPr>
          <w:i/>
          <w:color w:val="FF0000"/>
          <w:sz w:val="22"/>
          <w:szCs w:val="22"/>
        </w:rPr>
      </w:pPr>
    </w:p>
    <w:p w14:paraId="562823CB" w14:textId="2B105F20" w:rsidR="00F43379" w:rsidRDefault="00F43379" w:rsidP="00A8262C">
      <w:pPr>
        <w:rPr>
          <w:i/>
          <w:color w:val="FF0000"/>
          <w:sz w:val="22"/>
          <w:szCs w:val="22"/>
        </w:rPr>
      </w:pPr>
    </w:p>
    <w:p w14:paraId="2E1E149C" w14:textId="1820ACFD" w:rsidR="00F43379" w:rsidRDefault="00F43379" w:rsidP="00A8262C">
      <w:pPr>
        <w:rPr>
          <w:i/>
          <w:color w:val="FF0000"/>
          <w:sz w:val="22"/>
          <w:szCs w:val="22"/>
        </w:rPr>
      </w:pPr>
    </w:p>
    <w:p w14:paraId="38991989" w14:textId="776793F2" w:rsidR="00F43379" w:rsidRDefault="00F43379" w:rsidP="00A8262C">
      <w:pPr>
        <w:rPr>
          <w:i/>
          <w:color w:val="FF0000"/>
          <w:sz w:val="22"/>
          <w:szCs w:val="22"/>
        </w:rPr>
      </w:pPr>
    </w:p>
    <w:p w14:paraId="5BA39F47" w14:textId="575F3588" w:rsidR="00F43379" w:rsidRDefault="00F43379" w:rsidP="00A8262C">
      <w:pPr>
        <w:rPr>
          <w:i/>
          <w:color w:val="FF0000"/>
          <w:sz w:val="22"/>
          <w:szCs w:val="22"/>
        </w:rPr>
      </w:pPr>
    </w:p>
    <w:p w14:paraId="7A9594D2" w14:textId="77777777" w:rsidR="00F43379" w:rsidRDefault="00F43379" w:rsidP="00A8262C">
      <w:pPr>
        <w:rPr>
          <w:i/>
          <w:color w:val="FF0000"/>
          <w:sz w:val="22"/>
          <w:szCs w:val="22"/>
        </w:rPr>
      </w:pPr>
    </w:p>
    <w:p w14:paraId="166CF5E3" w14:textId="31A735B1" w:rsidR="00A8262C" w:rsidRDefault="00A8262C" w:rsidP="00A8262C">
      <w:pPr>
        <w:rPr>
          <w:i/>
          <w:color w:val="FF0000"/>
          <w:sz w:val="22"/>
          <w:szCs w:val="22"/>
        </w:rPr>
      </w:pPr>
    </w:p>
    <w:p w14:paraId="23A823D9" w14:textId="77777777" w:rsidR="002F5776" w:rsidRDefault="002F5776" w:rsidP="00575C65">
      <w:pPr>
        <w:spacing w:before="7"/>
        <w:ind w:left="-851"/>
        <w:jc w:val="both"/>
        <w:rPr>
          <w:color w:val="002060"/>
          <w:sz w:val="22"/>
          <w:szCs w:val="22"/>
        </w:rPr>
      </w:pPr>
    </w:p>
    <w:p w14:paraId="731244A4" w14:textId="69A61608" w:rsidR="00575C65" w:rsidRPr="00A87CE9" w:rsidRDefault="00575C65" w:rsidP="00575C65">
      <w:pPr>
        <w:spacing w:before="7"/>
        <w:ind w:left="-851"/>
        <w:jc w:val="both"/>
        <w:rPr>
          <w:rFonts w:eastAsia="Arial"/>
          <w:b/>
          <w:bCs/>
          <w:color w:val="000000" w:themeColor="text1"/>
          <w:sz w:val="22"/>
          <w:szCs w:val="22"/>
        </w:rPr>
      </w:pPr>
      <w:r w:rsidRPr="00A87CE9">
        <w:rPr>
          <w:b/>
          <w:color w:val="000000" w:themeColor="text1"/>
          <w:spacing w:val="-2"/>
          <w:sz w:val="22"/>
          <w:szCs w:val="22"/>
        </w:rPr>
        <w:lastRenderedPageBreak/>
        <w:t xml:space="preserve">Zamieszczone poniżej </w:t>
      </w:r>
      <w:r w:rsidRPr="00A87CE9">
        <w:rPr>
          <w:b/>
          <w:color w:val="000000" w:themeColor="text1"/>
          <w:sz w:val="22"/>
          <w:szCs w:val="22"/>
        </w:rPr>
        <w:t xml:space="preserve">karty do oceny operacji wg lokalnych kryteriów wyboru są  przykładowym wzorem kart nie wypełnionych treścią Lokalnych kryteriów wyboru operacji. Każdorazowo, właściwie dla każdego naboru (programu, zakresu tematycznego i typu operacji), karty zostaną wypełnione treścią zgodnie z </w:t>
      </w:r>
      <w:r w:rsidRPr="00A87CE9">
        <w:rPr>
          <w:b/>
          <w:i/>
          <w:color w:val="000000" w:themeColor="text1"/>
          <w:sz w:val="22"/>
          <w:szCs w:val="22"/>
        </w:rPr>
        <w:t>„Lokalnymi kryteriami wyboru operacji”</w:t>
      </w:r>
      <w:r w:rsidRPr="00A87CE9">
        <w:rPr>
          <w:b/>
          <w:color w:val="000000" w:themeColor="text1"/>
          <w:sz w:val="22"/>
          <w:szCs w:val="22"/>
        </w:rPr>
        <w:t xml:space="preserve"> </w:t>
      </w:r>
      <w:r w:rsidRPr="00A87CE9">
        <w:rPr>
          <w:b/>
          <w:i/>
          <w:color w:val="000000" w:themeColor="text1"/>
          <w:sz w:val="22"/>
          <w:szCs w:val="22"/>
        </w:rPr>
        <w:t xml:space="preserve">(zał. nr 1 do Procedury ustalania lub zmiany kryteriów oceny operacji   </w:t>
      </w:r>
      <w:r w:rsidRPr="00A87CE9">
        <w:rPr>
          <w:b/>
          <w:color w:val="000000" w:themeColor="text1"/>
          <w:sz w:val="22"/>
          <w:szCs w:val="22"/>
        </w:rPr>
        <w:t>stanowiącym załącznik do ogłoszenia o naborze.</w:t>
      </w:r>
    </w:p>
    <w:p w14:paraId="1EE03068" w14:textId="77777777" w:rsidR="00575C65" w:rsidRPr="00A87CE9" w:rsidRDefault="00575C65" w:rsidP="00575C65">
      <w:pPr>
        <w:spacing w:before="7"/>
        <w:rPr>
          <w:rFonts w:eastAsia="Arial"/>
          <w:b/>
          <w:bCs/>
          <w:color w:val="000000" w:themeColor="text1"/>
          <w:sz w:val="22"/>
          <w:szCs w:val="22"/>
        </w:rPr>
      </w:pPr>
    </w:p>
    <w:tbl>
      <w:tblPr>
        <w:tblW w:w="0" w:type="auto"/>
        <w:tblInd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1"/>
        <w:gridCol w:w="2710"/>
      </w:tblGrid>
      <w:tr w:rsidR="00A37220" w:rsidRPr="00A87CE9" w14:paraId="1BBF8D23" w14:textId="77777777" w:rsidTr="004475BB">
        <w:tc>
          <w:tcPr>
            <w:tcW w:w="2996" w:type="dxa"/>
            <w:tcBorders>
              <w:top w:val="nil"/>
              <w:left w:val="nil"/>
              <w:bottom w:val="nil"/>
            </w:tcBorders>
            <w:shd w:val="clear" w:color="auto" w:fill="auto"/>
          </w:tcPr>
          <w:p w14:paraId="19ADBDC1" w14:textId="77777777" w:rsidR="00575C65" w:rsidRPr="00A87CE9" w:rsidRDefault="00575C65" w:rsidP="004475BB">
            <w:pPr>
              <w:spacing w:before="75"/>
              <w:rPr>
                <w:rFonts w:eastAsia="Arial"/>
                <w:b/>
                <w:color w:val="000000" w:themeColor="text1"/>
                <w:sz w:val="22"/>
                <w:szCs w:val="22"/>
              </w:rPr>
            </w:pPr>
            <w:r w:rsidRPr="00A87CE9">
              <w:rPr>
                <w:rFonts w:eastAsia="Arial"/>
                <w:b/>
                <w:color w:val="000000" w:themeColor="text1"/>
                <w:sz w:val="22"/>
                <w:szCs w:val="22"/>
              </w:rPr>
              <w:t xml:space="preserve">             Znak sprawy</w:t>
            </w:r>
          </w:p>
        </w:tc>
        <w:tc>
          <w:tcPr>
            <w:tcW w:w="2995" w:type="dxa"/>
            <w:shd w:val="clear" w:color="auto" w:fill="auto"/>
          </w:tcPr>
          <w:p w14:paraId="395562E4" w14:textId="77777777" w:rsidR="00575C65" w:rsidRPr="00A87CE9" w:rsidRDefault="00575C65" w:rsidP="004475BB">
            <w:pPr>
              <w:spacing w:before="75"/>
              <w:rPr>
                <w:rFonts w:eastAsia="Arial"/>
                <w:color w:val="000000" w:themeColor="text1"/>
                <w:sz w:val="22"/>
                <w:szCs w:val="22"/>
              </w:rPr>
            </w:pPr>
          </w:p>
        </w:tc>
      </w:tr>
    </w:tbl>
    <w:p w14:paraId="1E96360F" w14:textId="77777777" w:rsidR="00575C65" w:rsidRPr="00A87CE9" w:rsidRDefault="00575C65" w:rsidP="00575C65">
      <w:pPr>
        <w:spacing w:before="75"/>
        <w:ind w:left="8505"/>
        <w:rPr>
          <w:rFonts w:eastAsia="Arial"/>
          <w:color w:val="000000" w:themeColor="text1"/>
          <w:sz w:val="22"/>
          <w:szCs w:val="22"/>
        </w:rPr>
      </w:pPr>
    </w:p>
    <w:p w14:paraId="03A495B9" w14:textId="77777777" w:rsidR="00575C65" w:rsidRPr="00A87CE9" w:rsidRDefault="00575C65" w:rsidP="00575C65">
      <w:pPr>
        <w:spacing w:line="200" w:lineRule="atLeast"/>
        <w:ind w:left="-851"/>
        <w:rPr>
          <w:rFonts w:eastAsia="Arial"/>
          <w:color w:val="000000" w:themeColor="text1"/>
          <w:sz w:val="22"/>
          <w:szCs w:val="22"/>
        </w:rPr>
      </w:pPr>
      <w:r w:rsidRPr="00A87CE9">
        <w:rPr>
          <w:rFonts w:eastAsia="Arial"/>
          <w:noProof/>
          <w:color w:val="000000" w:themeColor="text1"/>
          <w:sz w:val="22"/>
          <w:szCs w:val="22"/>
        </w:rPr>
        <mc:AlternateContent>
          <mc:Choice Requires="wps">
            <w:drawing>
              <wp:inline distT="0" distB="0" distL="0" distR="0" wp14:anchorId="361CD5A6" wp14:editId="755B191E">
                <wp:extent cx="9401175" cy="443865"/>
                <wp:effectExtent l="0" t="0" r="28575" b="13335"/>
                <wp:docPr id="1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1175" cy="443865"/>
                        </a:xfrm>
                        <a:prstGeom prst="rect">
                          <a:avLst/>
                        </a:prstGeom>
                        <a:solidFill>
                          <a:srgbClr val="C0C0C0"/>
                        </a:solidFill>
                        <a:ln w="7366">
                          <a:solidFill>
                            <a:srgbClr val="000000"/>
                          </a:solidFill>
                          <a:miter lim="800000"/>
                          <a:headEnd/>
                          <a:tailEnd/>
                        </a:ln>
                      </wps:spPr>
                      <wps:txbx>
                        <w:txbxContent>
                          <w:p w14:paraId="7BCBA1E5" w14:textId="77777777" w:rsidR="004832AC" w:rsidRDefault="004832AC" w:rsidP="00575C65">
                            <w:pPr>
                              <w:shd w:val="clear" w:color="auto" w:fill="EEECE1"/>
                              <w:spacing w:before="11"/>
                              <w:ind w:left="-1134"/>
                              <w:rPr>
                                <w:rFonts w:ascii="Arial" w:eastAsia="Arial" w:hAnsi="Arial" w:cs="Arial"/>
                                <w:b/>
                                <w:bCs/>
                                <w:sz w:val="18"/>
                                <w:szCs w:val="18"/>
                              </w:rPr>
                            </w:pPr>
                          </w:p>
                          <w:p w14:paraId="4E0EC9E6" w14:textId="5E66CEB4" w:rsidR="004832AC" w:rsidRPr="00487789" w:rsidRDefault="004832AC"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Pr>
                                <w:rFonts w:ascii="Arial" w:hAnsi="Arial"/>
                                <w:b/>
                                <w:spacing w:val="-1"/>
                                <w:sz w:val="20"/>
                              </w:rPr>
                              <w:t>B</w:t>
                            </w:r>
                            <w:r w:rsidRPr="00D00DD4">
                              <w:rPr>
                                <w:rFonts w:ascii="Arial" w:hAnsi="Arial"/>
                                <w:b/>
                                <w:spacing w:val="-1"/>
                                <w:sz w:val="20"/>
                              </w:rPr>
                              <w:t>:</w:t>
                            </w:r>
                            <w:r w:rsidRPr="00D00DD4">
                              <w:rPr>
                                <w:rFonts w:ascii="Arial" w:hAnsi="Arial"/>
                                <w:b/>
                                <w:spacing w:val="-4"/>
                                <w:sz w:val="20"/>
                              </w:rPr>
                              <w:t xml:space="preserve"> </w:t>
                            </w:r>
                            <w:r>
                              <w:rPr>
                                <w:b/>
                                <w:sz w:val="22"/>
                                <w:szCs w:val="22"/>
                              </w:rPr>
                              <w:t>OCENA ZGODNOŚCI OPERACJI Z LOKALNYMI KRYTERIAMI WYBORU</w:t>
                            </w:r>
                          </w:p>
                        </w:txbxContent>
                      </wps:txbx>
                      <wps:bodyPr rot="0" vert="horz" wrap="square" lIns="0" tIns="0" rIns="0" bIns="0" anchor="t" anchorCtr="0" upright="1">
                        <a:noAutofit/>
                      </wps:bodyPr>
                    </wps:wsp>
                  </a:graphicData>
                </a:graphic>
              </wp:inline>
            </w:drawing>
          </mc:Choice>
          <mc:Fallback>
            <w:pict>
              <v:shapetype w14:anchorId="361CD5A6" id="_x0000_t202" coordsize="21600,21600" o:spt="202" path="m,l,21600r21600,l21600,xe">
                <v:stroke joinstyle="miter"/>
                <v:path gradientshapeok="t" o:connecttype="rect"/>
              </v:shapetype>
              <v:shape id="Text Box 14" o:spid="_x0000_s1026" type="#_x0000_t202" style="width:740.25pt;height:3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" fillcolor="silver" strokeweight=".58pt">
                <v:textbox inset="0,0,0,0">
                  <w:txbxContent>
                    <w:p w14:paraId="7BCBA1E5" w14:textId="77777777" w:rsidR="004832AC" w:rsidRDefault="004832AC" w:rsidP="00575C65">
                      <w:pPr>
                        <w:shd w:val="clear" w:color="auto" w:fill="EEECE1"/>
                        <w:spacing w:before="11"/>
                        <w:ind w:left="-1134"/>
                        <w:rPr>
                          <w:rFonts w:ascii="Arial" w:eastAsia="Arial" w:hAnsi="Arial" w:cs="Arial"/>
                          <w:b/>
                          <w:bCs/>
                          <w:sz w:val="18"/>
                          <w:szCs w:val="18"/>
                        </w:rPr>
                      </w:pPr>
                    </w:p>
                    <w:p w14:paraId="4E0EC9E6" w14:textId="5E66CEB4" w:rsidR="004832AC" w:rsidRPr="00487789" w:rsidRDefault="004832AC" w:rsidP="00575C65">
                      <w:pPr>
                        <w:shd w:val="clear" w:color="auto" w:fill="EEECE1"/>
                        <w:jc w:val="center"/>
                        <w:rPr>
                          <w:rFonts w:ascii="Arial" w:eastAsia="Arial" w:hAnsi="Arial" w:cs="Arial"/>
                          <w:sz w:val="20"/>
                          <w:szCs w:val="20"/>
                        </w:rPr>
                      </w:pPr>
                      <w:r w:rsidRPr="00D00DD4">
                        <w:rPr>
                          <w:rFonts w:ascii="Arial" w:hAnsi="Arial"/>
                          <w:b/>
                          <w:spacing w:val="-1"/>
                          <w:sz w:val="20"/>
                        </w:rPr>
                        <w:t>CZĘŚĆ</w:t>
                      </w:r>
                      <w:r w:rsidRPr="00D00DD4">
                        <w:rPr>
                          <w:rFonts w:ascii="Arial" w:hAnsi="Arial"/>
                          <w:b/>
                          <w:sz w:val="20"/>
                        </w:rPr>
                        <w:t xml:space="preserve"> </w:t>
                      </w:r>
                      <w:r>
                        <w:rPr>
                          <w:rFonts w:ascii="Arial" w:hAnsi="Arial"/>
                          <w:b/>
                          <w:spacing w:val="-1"/>
                          <w:sz w:val="20"/>
                        </w:rPr>
                        <w:t>B</w:t>
                      </w:r>
                      <w:r w:rsidRPr="00D00DD4">
                        <w:rPr>
                          <w:rFonts w:ascii="Arial" w:hAnsi="Arial"/>
                          <w:b/>
                          <w:spacing w:val="-1"/>
                          <w:sz w:val="20"/>
                        </w:rPr>
                        <w:t>:</w:t>
                      </w:r>
                      <w:r w:rsidRPr="00D00DD4">
                        <w:rPr>
                          <w:rFonts w:ascii="Arial" w:hAnsi="Arial"/>
                          <w:b/>
                          <w:spacing w:val="-4"/>
                          <w:sz w:val="20"/>
                        </w:rPr>
                        <w:t xml:space="preserve"> </w:t>
                      </w:r>
                      <w:r>
                        <w:rPr>
                          <w:b/>
                          <w:sz w:val="22"/>
                          <w:szCs w:val="22"/>
                        </w:rPr>
                        <w:t>OCENA ZGODNOŚCI OPERACJI Z LOKALNYMI KRYTERIAMI WYBORU</w:t>
                      </w:r>
                    </w:p>
                  </w:txbxContent>
                </v:textbox>
                <w10:anchorlock/>
              </v:shape>
            </w:pict>
          </mc:Fallback>
        </mc:AlternateContent>
      </w:r>
    </w:p>
    <w:p w14:paraId="5C109D7E" w14:textId="530766C1" w:rsidR="00575C65" w:rsidRDefault="00575C65" w:rsidP="00575C65">
      <w:pPr>
        <w:spacing w:line="200" w:lineRule="atLeast"/>
        <w:ind w:left="284"/>
        <w:rPr>
          <w:rFonts w:eastAsia="Arial"/>
          <w:color w:val="000000" w:themeColor="text1"/>
          <w:sz w:val="22"/>
          <w:szCs w:val="22"/>
        </w:rPr>
      </w:pPr>
    </w:p>
    <w:tbl>
      <w:tblPr>
        <w:tblpPr w:leftFromText="141" w:rightFromText="141" w:bottomFromText="200" w:vertAnchor="text" w:tblpX="-801" w:tblpY="1"/>
        <w:tblOverlap w:val="never"/>
        <w:tblW w:w="14737" w:type="dxa"/>
        <w:tblLayout w:type="fixed"/>
        <w:tblCellMar>
          <w:left w:w="70" w:type="dxa"/>
          <w:right w:w="70" w:type="dxa"/>
        </w:tblCellMar>
        <w:tblLook w:val="04A0" w:firstRow="1" w:lastRow="0" w:firstColumn="1" w:lastColumn="0" w:noHBand="0" w:noVBand="1"/>
      </w:tblPr>
      <w:tblGrid>
        <w:gridCol w:w="5098"/>
        <w:gridCol w:w="3544"/>
        <w:gridCol w:w="2552"/>
        <w:gridCol w:w="1559"/>
        <w:gridCol w:w="1984"/>
      </w:tblGrid>
      <w:tr w:rsidR="00CD0A87" w:rsidRPr="00CD0A87" w14:paraId="15269083" w14:textId="77777777" w:rsidTr="00CD0A87">
        <w:trPr>
          <w:trHeight w:val="114"/>
        </w:trPr>
        <w:tc>
          <w:tcPr>
            <w:tcW w:w="14737" w:type="dxa"/>
            <w:gridSpan w:val="5"/>
            <w:tcBorders>
              <w:top w:val="single" w:sz="4" w:space="0" w:color="auto"/>
              <w:left w:val="single" w:sz="4" w:space="0" w:color="auto"/>
              <w:bottom w:val="single" w:sz="4" w:space="0" w:color="auto"/>
              <w:right w:val="single" w:sz="4" w:space="0" w:color="auto"/>
            </w:tcBorders>
            <w:shd w:val="pct25" w:color="auto" w:fill="auto"/>
            <w:vAlign w:val="center"/>
          </w:tcPr>
          <w:p w14:paraId="769D8C91"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r w:rsidRPr="003A24BA">
              <w:rPr>
                <w:rFonts w:ascii="Palatino Linotype" w:eastAsia="Times New Roman" w:hAnsi="Palatino Linotype" w:cs="Arial"/>
                <w:b/>
                <w:bCs/>
                <w:sz w:val="20"/>
                <w:szCs w:val="20"/>
              </w:rPr>
              <w:t>LOKALNE KRYTERIA OCENY OPERACJI (WSPÓLNE DLA WSZYTKICH TYPÓW NABORÓW)</w:t>
            </w:r>
          </w:p>
        </w:tc>
      </w:tr>
      <w:tr w:rsidR="00CD0A87" w:rsidRPr="00CD0A87" w14:paraId="78FC4CE6" w14:textId="77777777" w:rsidTr="00A237C3">
        <w:trPr>
          <w:trHeight w:val="506"/>
        </w:trPr>
        <w:tc>
          <w:tcPr>
            <w:tcW w:w="5098" w:type="dxa"/>
            <w:tcBorders>
              <w:top w:val="single" w:sz="4" w:space="0" w:color="auto"/>
              <w:left w:val="single" w:sz="4" w:space="0" w:color="auto"/>
              <w:bottom w:val="single" w:sz="4" w:space="0" w:color="auto"/>
              <w:right w:val="single" w:sz="4" w:space="0" w:color="auto"/>
            </w:tcBorders>
            <w:shd w:val="pct25" w:color="auto" w:fill="auto"/>
            <w:vAlign w:val="center"/>
          </w:tcPr>
          <w:p w14:paraId="0382B28F"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r w:rsidRPr="003A24BA">
              <w:rPr>
                <w:rFonts w:ascii="Palatino Linotype" w:eastAsia="Times New Roman" w:hAnsi="Palatino Linotype" w:cs="Arial"/>
                <w:b/>
                <w:bCs/>
                <w:sz w:val="20"/>
                <w:szCs w:val="20"/>
              </w:rPr>
              <w:t xml:space="preserve">KRYTERIUM WRAZ Z OPISEM </w:t>
            </w:r>
          </w:p>
        </w:tc>
        <w:tc>
          <w:tcPr>
            <w:tcW w:w="3544" w:type="dxa"/>
            <w:tcBorders>
              <w:top w:val="single" w:sz="4" w:space="0" w:color="auto"/>
              <w:left w:val="single" w:sz="4" w:space="0" w:color="auto"/>
              <w:bottom w:val="single" w:sz="4" w:space="0" w:color="auto"/>
              <w:right w:val="single" w:sz="4" w:space="0" w:color="auto"/>
            </w:tcBorders>
            <w:shd w:val="pct25" w:color="auto" w:fill="auto"/>
            <w:vAlign w:val="center"/>
          </w:tcPr>
          <w:p w14:paraId="4808B792"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PUNKTACJA</w:t>
            </w:r>
          </w:p>
        </w:tc>
        <w:tc>
          <w:tcPr>
            <w:tcW w:w="2552" w:type="dxa"/>
            <w:tcBorders>
              <w:top w:val="single" w:sz="4" w:space="0" w:color="auto"/>
              <w:left w:val="single" w:sz="4" w:space="0" w:color="auto"/>
              <w:bottom w:val="single" w:sz="4" w:space="0" w:color="auto"/>
              <w:right w:val="single" w:sz="4" w:space="0" w:color="auto"/>
            </w:tcBorders>
            <w:shd w:val="pct25" w:color="auto" w:fill="auto"/>
            <w:vAlign w:val="center"/>
          </w:tcPr>
          <w:p w14:paraId="1177288B"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ŹRÓDŁO WERYFIKACJI</w:t>
            </w:r>
          </w:p>
        </w:tc>
        <w:tc>
          <w:tcPr>
            <w:tcW w:w="1559" w:type="dxa"/>
            <w:tcBorders>
              <w:top w:val="single" w:sz="4" w:space="0" w:color="auto"/>
              <w:left w:val="single" w:sz="4" w:space="0" w:color="auto"/>
              <w:bottom w:val="single" w:sz="4" w:space="0" w:color="auto"/>
              <w:right w:val="single" w:sz="4" w:space="0" w:color="auto"/>
            </w:tcBorders>
            <w:shd w:val="pct25" w:color="auto" w:fill="auto"/>
            <w:vAlign w:val="center"/>
          </w:tcPr>
          <w:p w14:paraId="235B216F"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PRZYZNANA OCENA</w:t>
            </w:r>
          </w:p>
        </w:tc>
        <w:tc>
          <w:tcPr>
            <w:tcW w:w="1984" w:type="dxa"/>
            <w:tcBorders>
              <w:top w:val="single" w:sz="4" w:space="0" w:color="auto"/>
              <w:left w:val="single" w:sz="4" w:space="0" w:color="auto"/>
              <w:bottom w:val="single" w:sz="4" w:space="0" w:color="auto"/>
              <w:right w:val="single" w:sz="4" w:space="0" w:color="auto"/>
            </w:tcBorders>
            <w:shd w:val="pct25" w:color="auto" w:fill="auto"/>
            <w:vAlign w:val="center"/>
          </w:tcPr>
          <w:p w14:paraId="7A1E56FE" w14:textId="77777777" w:rsidR="00CD0A87" w:rsidRPr="003A24BA" w:rsidRDefault="00CD0A87" w:rsidP="00CD0A87">
            <w:pPr>
              <w:widowControl/>
              <w:suppressAutoHyphens w:val="0"/>
              <w:jc w:val="center"/>
              <w:rPr>
                <w:rFonts w:ascii="Palatino Linotype" w:eastAsia="Calibri" w:hAnsi="Palatino Linotype" w:cs="Arial"/>
                <w:color w:val="auto"/>
                <w:sz w:val="20"/>
                <w:szCs w:val="20"/>
                <w:lang w:eastAsia="en-US"/>
              </w:rPr>
            </w:pPr>
            <w:r w:rsidRPr="003A24BA">
              <w:rPr>
                <w:rFonts w:ascii="Palatino Linotype" w:eastAsia="Times New Roman" w:hAnsi="Palatino Linotype" w:cs="Arial"/>
                <w:b/>
                <w:bCs/>
                <w:sz w:val="20"/>
                <w:szCs w:val="20"/>
              </w:rPr>
              <w:t>UWAGI CZŁONKA RADY</w:t>
            </w:r>
          </w:p>
        </w:tc>
      </w:tr>
      <w:tr w:rsidR="00CD0A87" w:rsidRPr="00CD0A87" w14:paraId="55B283AC"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021F12DD" w14:textId="42EB356C" w:rsidR="00CD0A87" w:rsidRPr="003A24BA" w:rsidRDefault="00E30592" w:rsidP="003A24BA">
            <w:pPr>
              <w:widowControl/>
              <w:suppressAutoHyphens w:val="0"/>
              <w:spacing w:after="200" w:line="276" w:lineRule="auto"/>
              <w:contextualSpacing/>
              <w:rPr>
                <w:rFonts w:ascii="Palatino Linotype" w:eastAsia="Calibri" w:hAnsi="Palatino Linotype" w:cs="Arial"/>
                <w:b/>
                <w:bCs/>
                <w:color w:val="0070C0"/>
                <w:sz w:val="20"/>
                <w:szCs w:val="20"/>
                <w:lang w:eastAsia="en-US"/>
              </w:rPr>
            </w:pPr>
            <w:r>
              <w:rPr>
                <w:rFonts w:ascii="Palatino Linotype" w:eastAsia="Calibri" w:hAnsi="Palatino Linotype" w:cs="Arial"/>
                <w:b/>
                <w:bCs/>
                <w:color w:val="000000" w:themeColor="text1"/>
                <w:sz w:val="20"/>
                <w:szCs w:val="20"/>
                <w:lang w:eastAsia="en-US"/>
              </w:rPr>
              <w:t xml:space="preserve">I. </w:t>
            </w:r>
            <w:r w:rsidR="00CD0A87" w:rsidRPr="003A24BA">
              <w:rPr>
                <w:rFonts w:ascii="Palatino Linotype" w:eastAsia="Calibri" w:hAnsi="Palatino Linotype" w:cs="Arial"/>
                <w:b/>
                <w:bCs/>
                <w:color w:val="000000" w:themeColor="text1"/>
                <w:sz w:val="20"/>
                <w:szCs w:val="20"/>
                <w:lang w:eastAsia="en-US"/>
              </w:rPr>
              <w:t>Doradztwo LGD</w:t>
            </w:r>
          </w:p>
          <w:p w14:paraId="1D1E0E07" w14:textId="695CA706" w:rsidR="00CD0A87" w:rsidRPr="003A24BA" w:rsidRDefault="007342FB" w:rsidP="00CD0A87">
            <w:pPr>
              <w:widowControl/>
              <w:suppressAutoHyphens w:val="0"/>
              <w:rPr>
                <w:rFonts w:ascii="Palatino Linotype" w:eastAsia="Calibri" w:hAnsi="Palatino Linotype" w:cstheme="minorHAnsi"/>
                <w:b/>
                <w:bCs/>
                <w:i/>
                <w:color w:val="0070C0"/>
                <w:sz w:val="20"/>
                <w:szCs w:val="20"/>
                <w:lang w:eastAsia="en-US"/>
              </w:rPr>
            </w:pPr>
            <w:r w:rsidRPr="007342FB">
              <w:rPr>
                <w:rFonts w:ascii="Palatino Linotype" w:hAnsi="Palatino Linotype" w:cstheme="minorHAnsi"/>
                <w:sz w:val="20"/>
                <w:szCs w:val="20"/>
              </w:rPr>
              <w:t>Preferuje się wnioskodawców korzystających ze wsparcia doradczego oferowanego przez biuro LGD. W dwóch ostatnich dniach roboczych naboru wniosków udzielone doradztwo nie będzie punktowane.</w:t>
            </w:r>
            <w:bookmarkStart w:id="1" w:name="_GoBack"/>
            <w:bookmarkEnd w:id="1"/>
          </w:p>
        </w:tc>
        <w:tc>
          <w:tcPr>
            <w:tcW w:w="3544" w:type="dxa"/>
            <w:tcBorders>
              <w:top w:val="single" w:sz="4" w:space="0" w:color="auto"/>
              <w:left w:val="single" w:sz="4" w:space="0" w:color="auto"/>
              <w:bottom w:val="single" w:sz="4" w:space="0" w:color="auto"/>
              <w:right w:val="single" w:sz="4" w:space="0" w:color="auto"/>
            </w:tcBorders>
          </w:tcPr>
          <w:p w14:paraId="2E9925AA" w14:textId="77777777" w:rsidR="003A24BA" w:rsidRPr="003A24BA" w:rsidRDefault="003A24BA" w:rsidP="003A24BA">
            <w:pPr>
              <w:pStyle w:val="Standard"/>
              <w:rPr>
                <w:rFonts w:ascii="Palatino Linotype" w:hAnsi="Palatino Linotype" w:cstheme="minorHAnsi"/>
                <w:sz w:val="20"/>
                <w:szCs w:val="20"/>
              </w:rPr>
            </w:pPr>
            <w:r w:rsidRPr="003A24BA">
              <w:rPr>
                <w:rFonts w:ascii="Palatino Linotype" w:hAnsi="Palatino Linotype" w:cstheme="minorHAnsi"/>
                <w:sz w:val="20"/>
                <w:szCs w:val="20"/>
              </w:rPr>
              <w:t xml:space="preserve">10 pkt - wnioskodawca </w:t>
            </w:r>
            <w:r w:rsidRPr="003A24BA">
              <w:rPr>
                <w:rFonts w:ascii="Palatino Linotype" w:hAnsi="Palatino Linotype" w:cstheme="minorHAnsi"/>
                <w:color w:val="auto"/>
                <w:sz w:val="20"/>
                <w:szCs w:val="20"/>
              </w:rPr>
              <w:t xml:space="preserve">przynajmniej dwukrotnie </w:t>
            </w:r>
            <w:r w:rsidRPr="003A24BA">
              <w:rPr>
                <w:rFonts w:ascii="Palatino Linotype" w:hAnsi="Palatino Linotype" w:cstheme="minorHAnsi"/>
                <w:sz w:val="20"/>
                <w:szCs w:val="20"/>
              </w:rPr>
              <w:t xml:space="preserve">korzystał z doradztwa biura LGD na etapie wnioskowania </w:t>
            </w:r>
            <w:r w:rsidRPr="003A24BA">
              <w:rPr>
                <w:rFonts w:ascii="Palatino Linotype" w:hAnsi="Palatino Linotype" w:cstheme="minorHAnsi"/>
                <w:color w:val="auto"/>
                <w:sz w:val="20"/>
                <w:szCs w:val="20"/>
              </w:rPr>
              <w:t>w zakresie, do którego wnioskodawca składa wniosek</w:t>
            </w:r>
          </w:p>
          <w:p w14:paraId="4446BD54" w14:textId="77777777" w:rsidR="003A24BA" w:rsidRPr="003A24BA" w:rsidRDefault="003A24BA" w:rsidP="003A24BA">
            <w:pPr>
              <w:pStyle w:val="Standard"/>
              <w:rPr>
                <w:rFonts w:ascii="Palatino Linotype" w:hAnsi="Palatino Linotype" w:cstheme="minorHAnsi"/>
                <w:sz w:val="20"/>
                <w:szCs w:val="20"/>
              </w:rPr>
            </w:pPr>
          </w:p>
          <w:p w14:paraId="68DA1FCC" w14:textId="77777777" w:rsidR="003A24BA" w:rsidRPr="003A24BA" w:rsidRDefault="003A24BA" w:rsidP="003A24BA">
            <w:pPr>
              <w:pStyle w:val="Standard"/>
              <w:rPr>
                <w:rFonts w:ascii="Palatino Linotype" w:hAnsi="Palatino Linotype" w:cstheme="minorHAnsi"/>
                <w:sz w:val="20"/>
                <w:szCs w:val="20"/>
              </w:rPr>
            </w:pPr>
            <w:r w:rsidRPr="003A24BA">
              <w:rPr>
                <w:rFonts w:ascii="Palatino Linotype" w:hAnsi="Palatino Linotype" w:cstheme="minorHAnsi"/>
                <w:color w:val="auto"/>
                <w:sz w:val="20"/>
                <w:szCs w:val="20"/>
              </w:rPr>
              <w:t xml:space="preserve">5 pkt – wnioskodawca jednokrotnie korzystał z doradztwa prowadzonego przez biuro LGD </w:t>
            </w:r>
            <w:r w:rsidRPr="003A24BA">
              <w:rPr>
                <w:rFonts w:ascii="Palatino Linotype" w:hAnsi="Palatino Linotype" w:cstheme="minorHAnsi"/>
                <w:color w:val="auto"/>
                <w:sz w:val="20"/>
                <w:szCs w:val="20"/>
              </w:rPr>
              <w:br/>
              <w:t>w zakresie, do którego wnioskodawca składa wniosek</w:t>
            </w:r>
          </w:p>
          <w:p w14:paraId="1302BE9D" w14:textId="77777777" w:rsidR="003A24BA" w:rsidRPr="003A24BA" w:rsidRDefault="003A24BA" w:rsidP="003A24BA">
            <w:pPr>
              <w:pStyle w:val="Standard"/>
              <w:rPr>
                <w:rFonts w:ascii="Palatino Linotype" w:hAnsi="Palatino Linotype"/>
              </w:rPr>
            </w:pPr>
          </w:p>
          <w:p w14:paraId="6FB847D0" w14:textId="7C5E371D" w:rsidR="00CD0A87" w:rsidRDefault="003A24BA" w:rsidP="003A24BA">
            <w:pPr>
              <w:widowControl/>
              <w:suppressAutoHyphens w:val="0"/>
              <w:rPr>
                <w:rFonts w:ascii="Palatino Linotype" w:hAnsi="Palatino Linotype" w:cstheme="minorHAnsi"/>
                <w:sz w:val="20"/>
                <w:szCs w:val="20"/>
              </w:rPr>
            </w:pPr>
            <w:r w:rsidRPr="003A24BA">
              <w:rPr>
                <w:rFonts w:ascii="Palatino Linotype" w:hAnsi="Palatino Linotype" w:cstheme="minorHAnsi"/>
                <w:sz w:val="20"/>
                <w:szCs w:val="20"/>
              </w:rPr>
              <w:t>0 pkt - wnioskodawca nie korzystał z doradztwa biura LGD na etapie wnioskowania</w:t>
            </w:r>
          </w:p>
          <w:p w14:paraId="45755D07" w14:textId="77777777" w:rsidR="00A237C3" w:rsidRDefault="00A237C3" w:rsidP="003A24BA">
            <w:pPr>
              <w:widowControl/>
              <w:suppressAutoHyphens w:val="0"/>
              <w:rPr>
                <w:rFonts w:ascii="Palatino Linotype" w:hAnsi="Palatino Linotype" w:cstheme="minorHAnsi"/>
                <w:sz w:val="20"/>
                <w:szCs w:val="20"/>
              </w:rPr>
            </w:pPr>
          </w:p>
          <w:p w14:paraId="00716D0D" w14:textId="36F1A79F" w:rsidR="00E30592" w:rsidRPr="003A24BA" w:rsidRDefault="00E30592" w:rsidP="003A24BA">
            <w:pPr>
              <w:widowControl/>
              <w:suppressAutoHyphens w:val="0"/>
              <w:rPr>
                <w:rFonts w:ascii="Palatino Linotype" w:eastAsia="Calibri" w:hAnsi="Palatino Linotype" w:cstheme="minorHAnsi"/>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1A71480B" w14:textId="4AB41DB0" w:rsidR="00CD0A87" w:rsidRPr="003A24BA" w:rsidRDefault="003A24BA" w:rsidP="00CD0A87">
            <w:pPr>
              <w:widowControl/>
              <w:suppressAutoHyphens w:val="0"/>
              <w:rPr>
                <w:rFonts w:ascii="Palatino Linotype" w:eastAsia="Calibri" w:hAnsi="Palatino Linotype" w:cstheme="minorHAnsi"/>
                <w:color w:val="auto"/>
                <w:sz w:val="20"/>
                <w:szCs w:val="20"/>
                <w:lang w:eastAsia="en-US"/>
              </w:rPr>
            </w:pPr>
            <w:r w:rsidRPr="003A24BA">
              <w:rPr>
                <w:rFonts w:ascii="Palatino Linotype" w:hAnsi="Palatino Linotype" w:cstheme="minorHAnsi"/>
                <w:sz w:val="20"/>
                <w:szCs w:val="20"/>
              </w:rPr>
              <w:t>Dokumentacja LGD, zaświadczenie/informacja o udzielonym doradztwie wystawiane przez biuro LGD</w:t>
            </w:r>
          </w:p>
        </w:tc>
        <w:tc>
          <w:tcPr>
            <w:tcW w:w="1559" w:type="dxa"/>
            <w:tcBorders>
              <w:top w:val="single" w:sz="4" w:space="0" w:color="auto"/>
              <w:left w:val="single" w:sz="4" w:space="0" w:color="auto"/>
              <w:bottom w:val="single" w:sz="4" w:space="0" w:color="auto"/>
              <w:right w:val="single" w:sz="4" w:space="0" w:color="auto"/>
            </w:tcBorders>
          </w:tcPr>
          <w:p w14:paraId="06E589F2" w14:textId="77777777" w:rsidR="00CD0A87" w:rsidRPr="003A24BA" w:rsidRDefault="00CD0A87" w:rsidP="00CD0A87">
            <w:pPr>
              <w:widowControl/>
              <w:suppressAutoHyphens w:val="0"/>
              <w:rPr>
                <w:rFonts w:ascii="Palatino Linotype" w:eastAsia="Calibri" w:hAnsi="Palatino Linotype"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2EE9AD85" w14:textId="77777777" w:rsidR="00CD0A87" w:rsidRPr="003A24BA" w:rsidRDefault="00CD0A87" w:rsidP="00CD0A87">
            <w:pPr>
              <w:widowControl/>
              <w:suppressAutoHyphens w:val="0"/>
              <w:jc w:val="center"/>
              <w:rPr>
                <w:rFonts w:ascii="Palatino Linotype" w:eastAsia="Times New Roman" w:hAnsi="Palatino Linotype" w:cs="Arial"/>
                <w:b/>
                <w:bCs/>
                <w:sz w:val="20"/>
                <w:szCs w:val="20"/>
              </w:rPr>
            </w:pPr>
          </w:p>
        </w:tc>
      </w:tr>
      <w:tr w:rsidR="00CD0A87" w:rsidRPr="00CD0A87" w14:paraId="69BCE583"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03ABD958" w14:textId="5128B585" w:rsidR="00CD0A87" w:rsidRDefault="00CD0A87" w:rsidP="003A24BA">
            <w:pPr>
              <w:widowControl/>
              <w:suppressAutoHyphens w:val="0"/>
              <w:rPr>
                <w:rFonts w:ascii="Palatino Linotype" w:eastAsia="Calibri" w:hAnsi="Palatino Linotype" w:cs="Arial"/>
                <w:b/>
                <w:bCs/>
                <w:color w:val="auto"/>
                <w:sz w:val="20"/>
                <w:szCs w:val="20"/>
                <w:lang w:eastAsia="en-US"/>
              </w:rPr>
            </w:pPr>
            <w:r w:rsidRPr="00E30592">
              <w:rPr>
                <w:rFonts w:ascii="Palatino Linotype" w:eastAsia="Calibri" w:hAnsi="Palatino Linotype" w:cs="Arial"/>
                <w:b/>
                <w:bCs/>
                <w:color w:val="auto"/>
                <w:sz w:val="20"/>
                <w:szCs w:val="20"/>
                <w:lang w:eastAsia="en-US"/>
              </w:rPr>
              <w:lastRenderedPageBreak/>
              <w:t xml:space="preserve">II. </w:t>
            </w:r>
            <w:r w:rsidR="00E30592" w:rsidRPr="00E30592">
              <w:rPr>
                <w:rFonts w:ascii="Palatino Linotype" w:eastAsia="Calibri" w:hAnsi="Palatino Linotype" w:cs="Arial"/>
                <w:b/>
                <w:bCs/>
                <w:color w:val="auto"/>
                <w:sz w:val="20"/>
                <w:szCs w:val="20"/>
                <w:lang w:eastAsia="en-US"/>
              </w:rPr>
              <w:t>Odziaływanie o</w:t>
            </w:r>
            <w:r w:rsidR="00E30592">
              <w:rPr>
                <w:rFonts w:ascii="Palatino Linotype" w:eastAsia="Calibri" w:hAnsi="Palatino Linotype" w:cs="Arial"/>
                <w:b/>
                <w:bCs/>
                <w:color w:val="auto"/>
                <w:sz w:val="20"/>
                <w:szCs w:val="20"/>
                <w:lang w:eastAsia="en-US"/>
              </w:rPr>
              <w:t xml:space="preserve">peracji na grupę </w:t>
            </w:r>
            <w:proofErr w:type="spellStart"/>
            <w:r w:rsidR="00E30592">
              <w:rPr>
                <w:rFonts w:ascii="Palatino Linotype" w:eastAsia="Calibri" w:hAnsi="Palatino Linotype" w:cs="Arial"/>
                <w:b/>
                <w:bCs/>
                <w:color w:val="auto"/>
                <w:sz w:val="20"/>
                <w:szCs w:val="20"/>
                <w:lang w:eastAsia="en-US"/>
              </w:rPr>
              <w:t>defaworyzowaną</w:t>
            </w:r>
            <w:proofErr w:type="spellEnd"/>
            <w:r w:rsidR="00E30592">
              <w:rPr>
                <w:rFonts w:ascii="Palatino Linotype" w:eastAsia="Calibri" w:hAnsi="Palatino Linotype" w:cs="Arial"/>
                <w:b/>
                <w:bCs/>
                <w:color w:val="auto"/>
                <w:sz w:val="20"/>
                <w:szCs w:val="20"/>
                <w:lang w:eastAsia="en-US"/>
              </w:rPr>
              <w:t xml:space="preserve"> </w:t>
            </w:r>
            <w:r w:rsidR="00E30592" w:rsidRPr="00E30592">
              <w:rPr>
                <w:rFonts w:ascii="Palatino Linotype" w:eastAsia="Calibri" w:hAnsi="Palatino Linotype" w:cs="Arial"/>
                <w:b/>
                <w:bCs/>
                <w:color w:val="auto"/>
                <w:sz w:val="20"/>
                <w:szCs w:val="20"/>
                <w:lang w:eastAsia="en-US"/>
              </w:rPr>
              <w:t>zidentyfikowaną w LSR</w:t>
            </w:r>
          </w:p>
          <w:p w14:paraId="16F6E3B5" w14:textId="2DB6D245"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Preferuje się projekty realizowane przez/skierowane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w:t>
            </w:r>
            <w:r w:rsidRPr="00E30592">
              <w:rPr>
                <w:rFonts w:ascii="Palatino Linotype" w:hAnsi="Palatino Linotype"/>
                <w:i/>
                <w:sz w:val="20"/>
                <w:szCs w:val="20"/>
              </w:rPr>
              <w:t>Rozdziale I. LSR Charakterystyka LGD.</w:t>
            </w:r>
            <w:r w:rsidRPr="00E30592">
              <w:rPr>
                <w:rFonts w:ascii="Palatino Linotype" w:hAnsi="Palatino Linotype"/>
                <w:sz w:val="20"/>
                <w:szCs w:val="20"/>
              </w:rPr>
              <w:t> Pod pojęciem „realizowany przez” rozumie się, że wnioskodawca należy do jednej z wymienionych grup defaworyzowanych wskazanych w LSR.</w:t>
            </w:r>
          </w:p>
          <w:p w14:paraId="21C8A269" w14:textId="74E785FC" w:rsidR="00E30592" w:rsidRPr="00E30592" w:rsidRDefault="00E30592" w:rsidP="00E30592">
            <w:pPr>
              <w:pStyle w:val="Standard"/>
              <w:rPr>
                <w:sz w:val="20"/>
                <w:szCs w:val="20"/>
              </w:rPr>
            </w:pPr>
            <w:r w:rsidRPr="00E30592">
              <w:rPr>
                <w:rFonts w:ascii="Palatino Linotype" w:hAnsi="Palatino Linotype"/>
                <w:sz w:val="20"/>
                <w:szCs w:val="20"/>
              </w:rPr>
              <w:t>Pod pojęciem „skierowany do” rozumie się, że</w:t>
            </w:r>
            <w:r>
              <w:rPr>
                <w:rFonts w:ascii="Palatino Linotype" w:hAnsi="Palatino Linotype"/>
                <w:sz w:val="20"/>
                <w:szCs w:val="20"/>
              </w:rPr>
              <w:t xml:space="preserve"> </w:t>
            </w:r>
            <w:r>
              <w:rPr>
                <w:rFonts w:ascii="Palatino Linotype" w:hAnsi="Palatino Linotype"/>
              </w:rPr>
              <w:t xml:space="preserve"> </w:t>
            </w:r>
            <w:r w:rsidRPr="00E30592">
              <w:rPr>
                <w:rFonts w:ascii="Palatino Linotype" w:hAnsi="Palatino Linotype"/>
                <w:sz w:val="20"/>
                <w:szCs w:val="20"/>
              </w:rPr>
              <w:t>operacja będzie wspierała osoby z grup defaworyzowanych określone w LSR, pod względem dostępu do rynku pracy poprzez zatrudnienie osób z grup defaworyzowanych, podnoszenie kompetencji/kwalifikacji osób z grup defaworyzowanych zwiększające szanse na zatrudnienie, poprawa dostępu do rynku pracy osób z niepełnosprawnością poprzez likwidację barier architektonicznych w miejscu pracy.</w:t>
            </w:r>
            <w:r>
              <w:rPr>
                <w:rFonts w:ascii="Palatino Linotype" w:hAnsi="Palatino Linotype"/>
                <w:sz w:val="20"/>
                <w:szCs w:val="20"/>
              </w:rPr>
              <w:t xml:space="preserve"> </w:t>
            </w:r>
            <w:r w:rsidRPr="00E30592">
              <w:rPr>
                <w:rFonts w:ascii="Palatino Linotype" w:hAnsi="Palatino Linotype"/>
                <w:sz w:val="20"/>
                <w:szCs w:val="20"/>
              </w:rPr>
              <w:t xml:space="preserve">W przypadku stwierdzenia, że wnioskodawca nie jest przedstawicielem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lub operacja nie będzie skierowana do osób z grup defaworyzowanych, punktów nie przyznaje się.</w:t>
            </w:r>
          </w:p>
          <w:p w14:paraId="72BDC986"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p w14:paraId="75E92199" w14:textId="3D1E21CA" w:rsidR="00CD0A87" w:rsidRPr="00CD0A87" w:rsidRDefault="00CD0A87" w:rsidP="00CD0A87">
            <w:pPr>
              <w:widowControl/>
              <w:suppressAutoHyphens w:val="0"/>
              <w:ind w:right="108"/>
              <w:rPr>
                <w:rFonts w:asciiTheme="minorHAnsi" w:eastAsia="Calibri" w:hAnsiTheme="minorHAnsi" w:cs="Arial"/>
                <w:color w:val="auto"/>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tcPr>
          <w:p w14:paraId="1C733D09" w14:textId="5279BE31"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5 pkt - Projekt realizowany przez i 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LSR</w:t>
            </w:r>
          </w:p>
          <w:p w14:paraId="0BF949E8" w14:textId="77777777" w:rsidR="00E30592" w:rsidRPr="00E30592" w:rsidRDefault="00E30592" w:rsidP="00E30592">
            <w:pPr>
              <w:pStyle w:val="Standard"/>
              <w:rPr>
                <w:rFonts w:ascii="Palatino Linotype" w:hAnsi="Palatino Linotype"/>
                <w:sz w:val="20"/>
                <w:szCs w:val="20"/>
              </w:rPr>
            </w:pPr>
          </w:p>
          <w:p w14:paraId="7594EF44" w14:textId="77777777" w:rsidR="00E30592" w:rsidRPr="00E30592" w:rsidRDefault="00E30592" w:rsidP="00E30592">
            <w:pPr>
              <w:pStyle w:val="Standard"/>
              <w:rPr>
                <w:rFonts w:ascii="Palatino Linotype" w:hAnsi="Palatino Linotype"/>
                <w:sz w:val="20"/>
                <w:szCs w:val="20"/>
              </w:rPr>
            </w:pPr>
          </w:p>
          <w:p w14:paraId="1229AE64" w14:textId="06D8BC5C"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2 pkt - Projekt 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w:t>
            </w:r>
            <w:r>
              <w:rPr>
                <w:rFonts w:ascii="Palatino Linotype" w:hAnsi="Palatino Linotype"/>
              </w:rPr>
              <w:t xml:space="preserve"> </w:t>
            </w:r>
            <w:r w:rsidRPr="00E30592">
              <w:rPr>
                <w:rFonts w:ascii="Palatino Linotype" w:hAnsi="Palatino Linotype"/>
                <w:sz w:val="20"/>
                <w:szCs w:val="20"/>
              </w:rPr>
              <w:t>LSR</w:t>
            </w:r>
          </w:p>
          <w:p w14:paraId="6413F22A" w14:textId="77777777"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 </w:t>
            </w:r>
          </w:p>
          <w:p w14:paraId="6C3E2C2B" w14:textId="77777777" w:rsidR="00E30592" w:rsidRPr="00E30592" w:rsidRDefault="00E30592" w:rsidP="00E30592">
            <w:pPr>
              <w:pStyle w:val="Standard"/>
              <w:rPr>
                <w:rFonts w:ascii="Palatino Linotype" w:hAnsi="Palatino Linotype"/>
                <w:sz w:val="20"/>
                <w:szCs w:val="20"/>
              </w:rPr>
            </w:pPr>
            <w:r w:rsidRPr="00E30592">
              <w:rPr>
                <w:rFonts w:ascii="Palatino Linotype" w:hAnsi="Palatino Linotype"/>
                <w:sz w:val="20"/>
                <w:szCs w:val="20"/>
              </w:rPr>
              <w:t xml:space="preserve">2 pkt - Projekt realizowany przez przynajmniej jedną grupę </w:t>
            </w:r>
            <w:proofErr w:type="spellStart"/>
            <w:r w:rsidRPr="00E30592">
              <w:rPr>
                <w:rFonts w:ascii="Palatino Linotype" w:hAnsi="Palatino Linotype"/>
                <w:sz w:val="20"/>
                <w:szCs w:val="20"/>
              </w:rPr>
              <w:t>defaworyzowaną</w:t>
            </w:r>
            <w:proofErr w:type="spellEnd"/>
            <w:r w:rsidRPr="00E30592">
              <w:rPr>
                <w:rFonts w:ascii="Palatino Linotype" w:hAnsi="Palatino Linotype"/>
                <w:sz w:val="20"/>
                <w:szCs w:val="20"/>
              </w:rPr>
              <w:t xml:space="preserve"> zdefiniowaną w LSR</w:t>
            </w:r>
          </w:p>
          <w:p w14:paraId="28315194" w14:textId="77777777" w:rsidR="00E30592" w:rsidRPr="00E30592" w:rsidRDefault="00E30592" w:rsidP="00E30592">
            <w:pPr>
              <w:pStyle w:val="Standard"/>
              <w:rPr>
                <w:rFonts w:ascii="Palatino Linotype" w:hAnsi="Palatino Linotype"/>
                <w:sz w:val="20"/>
                <w:szCs w:val="20"/>
              </w:rPr>
            </w:pPr>
          </w:p>
          <w:p w14:paraId="07135A3C" w14:textId="77777777" w:rsidR="00E30592" w:rsidRPr="00E30592" w:rsidRDefault="00E30592" w:rsidP="00E30592">
            <w:pPr>
              <w:pStyle w:val="Standard"/>
              <w:rPr>
                <w:sz w:val="20"/>
                <w:szCs w:val="20"/>
              </w:rPr>
            </w:pPr>
            <w:r w:rsidRPr="00E30592">
              <w:rPr>
                <w:rFonts w:ascii="Palatino Linotype" w:hAnsi="Palatino Linotype"/>
                <w:sz w:val="20"/>
                <w:szCs w:val="20"/>
              </w:rPr>
              <w:t xml:space="preserve">0 pkt - Projekt nie jest realizowany przez/skierowany do przynajmniej jednej grupy </w:t>
            </w:r>
            <w:proofErr w:type="spellStart"/>
            <w:r w:rsidRPr="00E30592">
              <w:rPr>
                <w:rFonts w:ascii="Palatino Linotype" w:hAnsi="Palatino Linotype"/>
                <w:sz w:val="20"/>
                <w:szCs w:val="20"/>
              </w:rPr>
              <w:t>defaworyzowanej</w:t>
            </w:r>
            <w:proofErr w:type="spellEnd"/>
            <w:r w:rsidRPr="00E30592">
              <w:rPr>
                <w:rFonts w:ascii="Palatino Linotype" w:hAnsi="Palatino Linotype"/>
                <w:sz w:val="20"/>
                <w:szCs w:val="20"/>
              </w:rPr>
              <w:t xml:space="preserve">  zdefiniowanej w LSR</w:t>
            </w:r>
          </w:p>
          <w:p w14:paraId="0C795D82" w14:textId="77777777" w:rsidR="00E30592" w:rsidRPr="00E30592" w:rsidRDefault="00E30592" w:rsidP="00E30592">
            <w:pPr>
              <w:pStyle w:val="Standard"/>
              <w:rPr>
                <w:rFonts w:ascii="Palatino Linotype" w:hAnsi="Palatino Linotype"/>
                <w:i/>
                <w:sz w:val="20"/>
                <w:szCs w:val="20"/>
              </w:rPr>
            </w:pPr>
            <w:r w:rsidRPr="00E30592">
              <w:rPr>
                <w:rFonts w:ascii="Palatino Linotype" w:hAnsi="Palatino Linotype"/>
                <w:i/>
                <w:sz w:val="20"/>
                <w:szCs w:val="20"/>
              </w:rPr>
              <w:t>Maksymalna liczba punktów w ramach tego kryterium 5 pkt</w:t>
            </w:r>
          </w:p>
          <w:p w14:paraId="6079CD89" w14:textId="576E2724" w:rsidR="00CD0A87" w:rsidRPr="00E30592" w:rsidRDefault="00CD0A87" w:rsidP="00E30592">
            <w:pPr>
              <w:widowControl/>
              <w:suppressAutoHyphens w:val="0"/>
              <w:rPr>
                <w:rFonts w:asciiTheme="minorHAnsi" w:eastAsia="Calibri" w:hAnsiTheme="minorHAnsi" w:cs="Arial"/>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3BCEDC68" w14:textId="1AD0E912" w:rsidR="00CD0A87" w:rsidRPr="00E30592" w:rsidRDefault="00E30592" w:rsidP="00CD0A87">
            <w:pPr>
              <w:widowControl/>
              <w:suppressAutoHyphens w:val="0"/>
              <w:rPr>
                <w:rFonts w:asciiTheme="minorHAnsi" w:eastAsia="Calibri" w:hAnsiTheme="minorHAnsi" w:cs="Arial"/>
                <w:color w:val="auto"/>
                <w:sz w:val="20"/>
                <w:szCs w:val="20"/>
                <w:lang w:eastAsia="en-US"/>
              </w:rPr>
            </w:pPr>
            <w:r w:rsidRPr="00E30592">
              <w:rPr>
                <w:rFonts w:ascii="Palatino Linotype" w:hAnsi="Palatino Linotype"/>
                <w:sz w:val="20"/>
                <w:szCs w:val="20"/>
              </w:rPr>
              <w:t>Wniosek o przyznanie pomocy w ramach LSR</w:t>
            </w:r>
          </w:p>
        </w:tc>
        <w:tc>
          <w:tcPr>
            <w:tcW w:w="1559" w:type="dxa"/>
            <w:tcBorders>
              <w:top w:val="single" w:sz="4" w:space="0" w:color="auto"/>
              <w:left w:val="single" w:sz="4" w:space="0" w:color="auto"/>
              <w:bottom w:val="single" w:sz="4" w:space="0" w:color="auto"/>
              <w:right w:val="single" w:sz="4" w:space="0" w:color="auto"/>
            </w:tcBorders>
          </w:tcPr>
          <w:p w14:paraId="09EA613E"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7FA14ABB"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r w:rsidR="00CD0A87" w:rsidRPr="00CD0A87" w14:paraId="20F80488"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251AF4AF" w14:textId="77777777" w:rsidR="00CD0A87" w:rsidRDefault="00E30592" w:rsidP="00CD0A87">
            <w:pPr>
              <w:widowControl/>
              <w:suppressAutoHyphens w:val="0"/>
              <w:rPr>
                <w:rFonts w:ascii="Palatino Linotype" w:eastAsia="Calibri" w:hAnsi="Palatino Linotype" w:cs="Arial"/>
                <w:b/>
                <w:bCs/>
                <w:color w:val="auto"/>
                <w:sz w:val="20"/>
                <w:szCs w:val="20"/>
                <w:lang w:eastAsia="en-US"/>
              </w:rPr>
            </w:pPr>
            <w:r w:rsidRPr="00E30592">
              <w:rPr>
                <w:rFonts w:ascii="Palatino Linotype" w:eastAsia="Calibri" w:hAnsi="Palatino Linotype" w:cs="Arial"/>
                <w:b/>
                <w:bCs/>
                <w:color w:val="auto"/>
                <w:sz w:val="20"/>
                <w:szCs w:val="20"/>
                <w:lang w:eastAsia="en-US"/>
              </w:rPr>
              <w:t>III. Komplementarność projektu z innymi projektami</w:t>
            </w:r>
          </w:p>
          <w:p w14:paraId="6E3ACD4A" w14:textId="6E906FCE" w:rsidR="00A237C3" w:rsidRDefault="00E30592" w:rsidP="00CD0A87">
            <w:pPr>
              <w:widowControl/>
              <w:suppressAutoHyphens w:val="0"/>
              <w:rPr>
                <w:rFonts w:ascii="Palatino Linotype" w:hAnsi="Palatino Linotype"/>
                <w:sz w:val="20"/>
                <w:szCs w:val="20"/>
              </w:rPr>
            </w:pPr>
            <w:r w:rsidRPr="00E30592">
              <w:rPr>
                <w:rFonts w:ascii="Palatino Linotype" w:hAnsi="Palatino Linotype"/>
                <w:sz w:val="20"/>
                <w:szCs w:val="20"/>
              </w:rPr>
              <w:t>Preferuje się projekty które wykazują komplementarność co najmniej z jednym innym projektem. Zgodnie z definicją komplementarności (przyjętą przez Komitet Koordynacyjny Narodowe Strategiczne Ramy Odniesienia na lata 2007 - 2013 w ramach Uc</w:t>
            </w:r>
            <w:r>
              <w:rPr>
                <w:rFonts w:ascii="Palatino Linotype" w:hAnsi="Palatino Linotype"/>
                <w:sz w:val="20"/>
                <w:szCs w:val="20"/>
              </w:rPr>
              <w:t xml:space="preserve">hwały nr 64 w sprawie definicji </w:t>
            </w:r>
            <w:r w:rsidRPr="00E30592">
              <w:rPr>
                <w:rFonts w:ascii="Palatino Linotype" w:hAnsi="Palatino Linotype"/>
                <w:sz w:val="20"/>
                <w:szCs w:val="20"/>
              </w:rPr>
              <w:t>„komplementarności"), zgodnie z którą:</w:t>
            </w:r>
            <w:r>
              <w:rPr>
                <w:rFonts w:ascii="Palatino Linotype" w:hAnsi="Palatino Linotype"/>
              </w:rPr>
              <w:t xml:space="preserve"> </w:t>
            </w:r>
            <w:r w:rsidRPr="00E30592">
              <w:rPr>
                <w:rFonts w:ascii="Palatino Linotype" w:hAnsi="Palatino Linotype"/>
                <w:sz w:val="20"/>
                <w:szCs w:val="20"/>
              </w:rPr>
              <w:lastRenderedPageBreak/>
              <w:t>komplementarność polityk, strategii, programów, działań, projektów to ich dopełnianie się prowadzące do realizacji określonego celu. Do uznania działań lub projektów za komplementarne nie jest wystarczające spełnienie przesłanki takiego samego lub wspólnego celu, gdyż ten warunek</w:t>
            </w:r>
            <w:r>
              <w:rPr>
                <w:rFonts w:ascii="Palatino Linotype" w:hAnsi="Palatino Linotype"/>
                <w:sz w:val="20"/>
                <w:szCs w:val="20"/>
              </w:rPr>
              <w:t xml:space="preserve"> </w:t>
            </w:r>
            <w:r>
              <w:rPr>
                <w:rFonts w:ascii="Palatino Linotype" w:hAnsi="Palatino Linotype"/>
              </w:rPr>
              <w:t xml:space="preserve"> </w:t>
            </w:r>
            <w:r w:rsidRPr="00E30592">
              <w:rPr>
                <w:rFonts w:ascii="Palatino Linotype" w:hAnsi="Palatino Linotype"/>
                <w:sz w:val="20"/>
                <w:szCs w:val="20"/>
              </w:rPr>
              <w:t xml:space="preserve">może być wypełniony w odniesieniu do projektów konkurujących ze sobą. Warunkiem koniecznym do określenia projektów jako komplementarne jest ich uzupełniający się charakter, wykluczający powielanie się działań. W ramach LSR można wskazać komplementarność międzyprogramową, terytorialną bądź sektorową projektów LSR z innymi projektami realizowanymi ze środków europejskich (np.  PROW 2014-2020,  RPO 2014-2020, programy współpracy transgranicznej) lub innych (np. FIO, Programy </w:t>
            </w:r>
            <w:proofErr w:type="spellStart"/>
            <w:r w:rsidRPr="00E30592">
              <w:rPr>
                <w:rFonts w:ascii="Palatino Linotype" w:hAnsi="Palatino Linotype"/>
                <w:sz w:val="20"/>
                <w:szCs w:val="20"/>
              </w:rPr>
              <w:t>MKiDN</w:t>
            </w:r>
            <w:proofErr w:type="spellEnd"/>
            <w:r w:rsidRPr="00E30592">
              <w:rPr>
                <w:rFonts w:ascii="Palatino Linotype" w:hAnsi="Palatino Linotype"/>
                <w:sz w:val="20"/>
                <w:szCs w:val="20"/>
              </w:rPr>
              <w:t xml:space="preserve">), które zostały zrealizowane lub są w trakcie realizacji.  Weryfikacji podlegać będzie powiązanie projektu z innymi przedsięwzięciami, zarówno tymi zrealizowanymi, jak też z tymi, które są w trakcie realizacji, lub które dopiero zostały zaakceptowane do realizacji (bez względu na źródło finansowania czy też podmiot realizujący), w szczególności w następującym zakresie: czy przy realizacji projektu będą wykorzystywane efekty realizacji innego projektu, czy nastąpi wzmocnienie trwałości efektów jednego przedsięwzięcia realizacją innego, czy projekty są adresowane do tej samej grupy docelowej, tego samego terytorium, czy rozwiązują ten sam problem; czy realizacja jednego projektu jest uzależniona od przeprowadzenia innego przedsięwzięcia; czy projekt </w:t>
            </w:r>
            <w:r w:rsidRPr="00E30592">
              <w:rPr>
                <w:rFonts w:ascii="Palatino Linotype" w:hAnsi="Palatino Linotype"/>
                <w:sz w:val="20"/>
                <w:szCs w:val="20"/>
              </w:rPr>
              <w:lastRenderedPageBreak/>
              <w:t>stanowi ostatni etap szerszego przedsięwzięcia lub kontynuację wcześnie</w:t>
            </w:r>
            <w:r>
              <w:rPr>
                <w:rFonts w:ascii="Palatino Linotype" w:hAnsi="Palatino Linotype"/>
                <w:sz w:val="20"/>
                <w:szCs w:val="20"/>
              </w:rPr>
              <w:t>j</w:t>
            </w:r>
            <w:r>
              <w:rPr>
                <w:rFonts w:ascii="Palatino Linotype" w:hAnsi="Palatino Linotype"/>
              </w:rPr>
              <w:t xml:space="preserve"> </w:t>
            </w:r>
            <w:r w:rsidRPr="00E30592">
              <w:rPr>
                <w:rFonts w:ascii="Palatino Linotype" w:hAnsi="Palatino Linotype"/>
                <w:sz w:val="20"/>
                <w:szCs w:val="20"/>
              </w:rPr>
              <w:t>realizowanych przedsięwzięć.</w:t>
            </w:r>
          </w:p>
          <w:p w14:paraId="0C9CF52D" w14:textId="6DAAE81C" w:rsidR="00E30592" w:rsidRPr="00E30592" w:rsidRDefault="00E30592" w:rsidP="00CD0A87">
            <w:pPr>
              <w:widowControl/>
              <w:suppressAutoHyphens w:val="0"/>
              <w:rPr>
                <w:rFonts w:ascii="Palatino Linotype" w:eastAsia="Calibri" w:hAnsi="Palatino Linotype" w:cs="Arial"/>
                <w:b/>
                <w:bCs/>
                <w:color w:val="auto"/>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tcPr>
          <w:p w14:paraId="2AC80ABD" w14:textId="180AB934" w:rsidR="00E30592" w:rsidRDefault="00E30592" w:rsidP="00E30592">
            <w:pPr>
              <w:pStyle w:val="Standard"/>
              <w:rPr>
                <w:rFonts w:ascii="Palatino Linotype" w:hAnsi="Palatino Linotype"/>
                <w:sz w:val="20"/>
                <w:szCs w:val="20"/>
              </w:rPr>
            </w:pPr>
            <w:r w:rsidRPr="00A237C3">
              <w:rPr>
                <w:rFonts w:ascii="Palatino Linotype" w:hAnsi="Palatino Linotype"/>
                <w:color w:val="auto"/>
                <w:sz w:val="20"/>
                <w:szCs w:val="20"/>
              </w:rPr>
              <w:lastRenderedPageBreak/>
              <w:t xml:space="preserve">4 </w:t>
            </w:r>
            <w:r w:rsidRPr="00A237C3">
              <w:rPr>
                <w:rFonts w:ascii="Palatino Linotype" w:hAnsi="Palatino Linotype"/>
                <w:sz w:val="20"/>
                <w:szCs w:val="20"/>
              </w:rPr>
              <w:t xml:space="preserve"> pkt – wnioskodawca wykazał komplementarność z innymi projektami</w:t>
            </w:r>
          </w:p>
          <w:p w14:paraId="6E6FCF89" w14:textId="77777777" w:rsidR="00A237C3" w:rsidRPr="00A237C3" w:rsidRDefault="00A237C3" w:rsidP="00E30592">
            <w:pPr>
              <w:pStyle w:val="Standard"/>
              <w:rPr>
                <w:sz w:val="20"/>
                <w:szCs w:val="20"/>
              </w:rPr>
            </w:pPr>
          </w:p>
          <w:p w14:paraId="5DE02EC2" w14:textId="5750C6DB" w:rsidR="00CD0A87" w:rsidRPr="00CD0A87" w:rsidRDefault="00E30592" w:rsidP="00E30592">
            <w:pPr>
              <w:widowControl/>
              <w:suppressAutoHyphens w:val="0"/>
              <w:rPr>
                <w:rFonts w:asciiTheme="minorHAnsi" w:eastAsia="Calibri" w:hAnsiTheme="minorHAnsi" w:cs="Arial"/>
                <w:color w:val="auto"/>
                <w:sz w:val="20"/>
                <w:szCs w:val="20"/>
                <w:lang w:eastAsia="en-US"/>
              </w:rPr>
            </w:pPr>
            <w:r w:rsidRPr="00A237C3">
              <w:rPr>
                <w:rFonts w:ascii="Palatino Linotype" w:hAnsi="Palatino Linotype"/>
                <w:sz w:val="20"/>
                <w:szCs w:val="20"/>
              </w:rPr>
              <w:t>0 pkt – wnioskodawca nie wykazał komplementarności z innymi projektami</w:t>
            </w:r>
            <w:r w:rsidR="00CD0A87" w:rsidRPr="00CD0A87">
              <w:rPr>
                <w:rFonts w:asciiTheme="minorHAnsi" w:eastAsia="Calibri" w:hAnsiTheme="minorHAnsi" w:cs="Arial"/>
                <w:color w:val="auto"/>
                <w:sz w:val="20"/>
                <w:szCs w:val="20"/>
                <w:lang w:eastAsia="en-US"/>
              </w:rPr>
              <w:t xml:space="preserve">                                                    </w:t>
            </w:r>
          </w:p>
        </w:tc>
        <w:tc>
          <w:tcPr>
            <w:tcW w:w="2552" w:type="dxa"/>
            <w:tcBorders>
              <w:top w:val="single" w:sz="4" w:space="0" w:color="auto"/>
              <w:left w:val="single" w:sz="4" w:space="0" w:color="auto"/>
              <w:bottom w:val="single" w:sz="4" w:space="0" w:color="auto"/>
              <w:right w:val="single" w:sz="4" w:space="0" w:color="auto"/>
            </w:tcBorders>
          </w:tcPr>
          <w:p w14:paraId="5CE9FD38" w14:textId="293F5850" w:rsidR="00A237C3" w:rsidRP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Wniosek o udzielenie wsparcia i dodatkowe dokumenty wnioskodawcy potwierdzające komplemen</w:t>
            </w:r>
            <w:r>
              <w:rPr>
                <w:rFonts w:ascii="Palatino Linotype" w:hAnsi="Palatino Linotype"/>
                <w:sz w:val="20"/>
                <w:szCs w:val="20"/>
              </w:rPr>
              <w:t xml:space="preserve">tarność projektu. </w:t>
            </w:r>
            <w:r w:rsidRPr="00A237C3">
              <w:rPr>
                <w:rFonts w:ascii="Palatino Linotype" w:hAnsi="Palatino Linotype"/>
                <w:sz w:val="20"/>
                <w:szCs w:val="20"/>
              </w:rPr>
              <w:t xml:space="preserve">Kryterium zostanie uznane za </w:t>
            </w:r>
            <w:r w:rsidRPr="00A237C3">
              <w:rPr>
                <w:rFonts w:ascii="Palatino Linotype" w:hAnsi="Palatino Linotype"/>
                <w:sz w:val="20"/>
                <w:szCs w:val="20"/>
              </w:rPr>
              <w:lastRenderedPageBreak/>
              <w:t>spełnione, gdy wnioskodawca zamieści we wniosku o dofinansowanie informacje umożliwiające ocenę czy projekt spełnia wskazane kryterium i w</w:t>
            </w:r>
            <w:r>
              <w:rPr>
                <w:rFonts w:ascii="Palatino Linotype" w:hAnsi="Palatino Linotype"/>
              </w:rPr>
              <w:t xml:space="preserve"> </w:t>
            </w:r>
            <w:r w:rsidRPr="00A237C3">
              <w:rPr>
                <w:rFonts w:ascii="Palatino Linotype" w:hAnsi="Palatino Linotype"/>
                <w:sz w:val="20"/>
                <w:szCs w:val="20"/>
              </w:rPr>
              <w:t>jakim zakresie: nazwę projektodawcy, tytuł projektu źródło finansowania oraz opis zakresu komplementarności.</w:t>
            </w:r>
          </w:p>
          <w:p w14:paraId="17A43F16" w14:textId="77777777" w:rsidR="00A237C3" w:rsidRPr="00A237C3" w:rsidRDefault="00A237C3" w:rsidP="00A237C3">
            <w:pPr>
              <w:rPr>
                <w:sz w:val="20"/>
                <w:szCs w:val="20"/>
              </w:rPr>
            </w:pPr>
          </w:p>
          <w:p w14:paraId="7C6EA456" w14:textId="411D23E7" w:rsidR="00CD0A87" w:rsidRPr="00A237C3" w:rsidRDefault="00CD0A87" w:rsidP="00A237C3">
            <w:pPr>
              <w:widowControl/>
              <w:suppressAutoHyphens w:val="0"/>
              <w:rPr>
                <w:rFonts w:asciiTheme="minorHAnsi" w:eastAsia="Calibri" w:hAnsiTheme="minorHAnsi" w:cs="Arial"/>
                <w:color w:val="auto"/>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3BA36B9B"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0763F699"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r w:rsidR="00CD0A87" w:rsidRPr="00CD0A87" w14:paraId="6A7F07C5" w14:textId="77777777" w:rsidTr="00A237C3">
        <w:trPr>
          <w:trHeight w:val="114"/>
        </w:trPr>
        <w:tc>
          <w:tcPr>
            <w:tcW w:w="5098" w:type="dxa"/>
            <w:tcBorders>
              <w:top w:val="single" w:sz="4" w:space="0" w:color="auto"/>
              <w:left w:val="single" w:sz="4" w:space="0" w:color="auto"/>
              <w:bottom w:val="single" w:sz="4" w:space="0" w:color="auto"/>
              <w:right w:val="single" w:sz="4" w:space="0" w:color="auto"/>
            </w:tcBorders>
            <w:shd w:val="clear" w:color="auto" w:fill="auto"/>
          </w:tcPr>
          <w:p w14:paraId="65D28AAE" w14:textId="63F3CB9C" w:rsidR="00CD0A87" w:rsidRPr="00A237C3" w:rsidRDefault="00A237C3" w:rsidP="00CD0A87">
            <w:pPr>
              <w:widowControl/>
              <w:suppressAutoHyphens w:val="0"/>
              <w:rPr>
                <w:rFonts w:ascii="Palatino Linotype" w:eastAsia="Calibri" w:hAnsi="Palatino Linotype" w:cs="Arial"/>
                <w:b/>
                <w:bCs/>
                <w:color w:val="auto"/>
                <w:sz w:val="20"/>
                <w:szCs w:val="20"/>
                <w:lang w:eastAsia="en-US"/>
              </w:rPr>
            </w:pPr>
            <w:r w:rsidRPr="00A237C3">
              <w:rPr>
                <w:rFonts w:ascii="Palatino Linotype" w:eastAsia="Calibri" w:hAnsi="Palatino Linotype" w:cs="Arial"/>
                <w:b/>
                <w:bCs/>
                <w:color w:val="auto"/>
                <w:sz w:val="20"/>
                <w:szCs w:val="20"/>
                <w:lang w:eastAsia="en-US"/>
              </w:rPr>
              <w:lastRenderedPageBreak/>
              <w:t>IV. Zintegrowanie</w:t>
            </w:r>
          </w:p>
          <w:p w14:paraId="07A7FCE2" w14:textId="753EB806" w:rsidR="00CD0A87" w:rsidRPr="00A237C3" w:rsidRDefault="00A237C3" w:rsidP="00A237C3">
            <w:pPr>
              <w:pStyle w:val="Standard"/>
              <w:rPr>
                <w:sz w:val="20"/>
                <w:szCs w:val="20"/>
              </w:rPr>
            </w:pPr>
            <w:r w:rsidRPr="00A237C3">
              <w:rPr>
                <w:rFonts w:ascii="Palatino Linotype" w:hAnsi="Palatino Linotype"/>
                <w:sz w:val="20"/>
                <w:szCs w:val="20"/>
              </w:rPr>
              <w:t xml:space="preserve">Preferuje się operacje zapewniające zintegrowanie podmiotów lub zasobów lub celów. Operacja zapewnia </w:t>
            </w:r>
            <w:r w:rsidRPr="00A237C3">
              <w:rPr>
                <w:rFonts w:ascii="Palatino Linotype" w:hAnsi="Palatino Linotype"/>
                <w:sz w:val="20"/>
                <w:szCs w:val="20"/>
                <w:u w:val="single"/>
              </w:rPr>
              <w:t>zintegrowanie podmiotów</w:t>
            </w:r>
            <w:r w:rsidRPr="00A237C3">
              <w:rPr>
                <w:rFonts w:ascii="Palatino Linotype" w:hAnsi="Palatino Linotype"/>
                <w:sz w:val="20"/>
                <w:szCs w:val="20"/>
              </w:rPr>
              <w:t>, tj. będzie realizowana przez podmioty z różnych sektorów; jej realizacja zakłada współpracę różnych podmiotów wykonujące cząstkowe zadania składające się na operację. Operacja zapewnia</w:t>
            </w:r>
            <w:r>
              <w:rPr>
                <w:rFonts w:ascii="Palatino Linotype" w:hAnsi="Palatino Linotype"/>
                <w:sz w:val="20"/>
                <w:szCs w:val="20"/>
              </w:rPr>
              <w:t xml:space="preserve"> </w:t>
            </w:r>
            <w:r w:rsidRPr="00A237C3">
              <w:rPr>
                <w:rFonts w:ascii="Palatino Linotype" w:hAnsi="Palatino Linotype"/>
                <w:sz w:val="20"/>
                <w:szCs w:val="20"/>
                <w:u w:val="single"/>
              </w:rPr>
              <w:t>zintegrowanie zasobów</w:t>
            </w:r>
            <w:r w:rsidRPr="00A237C3">
              <w:rPr>
                <w:rFonts w:ascii="Palatino Linotype" w:hAnsi="Palatino Linotype"/>
                <w:sz w:val="20"/>
                <w:szCs w:val="20"/>
              </w:rPr>
              <w:t xml:space="preserve">, tj. zakłada jednoczesne wykorzystanie różnych zasobów lokalnych, specyfiki obszaru, miejsc, obiektów oraz elementów stanowiących dziedzictwo przyrodnicze, historyczne, kulturowe. Operacja zapewnia </w:t>
            </w:r>
            <w:r w:rsidRPr="00A237C3">
              <w:rPr>
                <w:rFonts w:ascii="Palatino Linotype" w:hAnsi="Palatino Linotype"/>
                <w:sz w:val="20"/>
                <w:szCs w:val="20"/>
                <w:u w:val="single"/>
              </w:rPr>
              <w:t xml:space="preserve">zintegrowanie celów </w:t>
            </w:r>
            <w:r w:rsidRPr="00A237C3">
              <w:rPr>
                <w:rFonts w:ascii="Palatino Linotype" w:hAnsi="Palatino Linotype"/>
                <w:sz w:val="20"/>
                <w:szCs w:val="20"/>
              </w:rPr>
              <w:t>LSR, tj. w ramach operacji realizowane będą cele LSR, które są spójne, powiązane ze sobą oraz wzajemnie się uzupełniają. Cele LSR planowane do realizacji w ramach operacji będą tworzyć logiczne związki i wzajemnie na siebie oddziaływać.</w:t>
            </w:r>
          </w:p>
        </w:tc>
        <w:tc>
          <w:tcPr>
            <w:tcW w:w="3544" w:type="dxa"/>
            <w:tcBorders>
              <w:top w:val="single" w:sz="4" w:space="0" w:color="auto"/>
              <w:left w:val="single" w:sz="4" w:space="0" w:color="auto"/>
              <w:bottom w:val="single" w:sz="4" w:space="0" w:color="auto"/>
              <w:right w:val="single" w:sz="4" w:space="0" w:color="auto"/>
            </w:tcBorders>
          </w:tcPr>
          <w:p w14:paraId="219C11E5" w14:textId="09222296" w:rsid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5 pkt - operacja zapewnia zintegrowanie podmiotów lub zasobów lub celów.</w:t>
            </w:r>
          </w:p>
          <w:p w14:paraId="7D9586B1" w14:textId="77777777" w:rsidR="00E92B4B" w:rsidRPr="00A237C3" w:rsidRDefault="00E92B4B" w:rsidP="00A237C3">
            <w:pPr>
              <w:pStyle w:val="Standard"/>
              <w:rPr>
                <w:rFonts w:ascii="Palatino Linotype" w:hAnsi="Palatino Linotype"/>
                <w:sz w:val="20"/>
                <w:szCs w:val="20"/>
              </w:rPr>
            </w:pPr>
          </w:p>
          <w:p w14:paraId="443938A4" w14:textId="7EA316E0" w:rsidR="00A237C3" w:rsidRPr="00A237C3" w:rsidRDefault="00A237C3" w:rsidP="00A237C3">
            <w:pPr>
              <w:pStyle w:val="Standard"/>
              <w:rPr>
                <w:rFonts w:ascii="Palatino Linotype" w:hAnsi="Palatino Linotype"/>
                <w:sz w:val="20"/>
                <w:szCs w:val="20"/>
              </w:rPr>
            </w:pPr>
            <w:r w:rsidRPr="00A237C3">
              <w:rPr>
                <w:rFonts w:ascii="Palatino Linotype" w:hAnsi="Palatino Linotype"/>
                <w:sz w:val="20"/>
                <w:szCs w:val="20"/>
              </w:rPr>
              <w:t>0 pkt - operacja nie zapewnia zintegrowanie podmiotów, zasobów lub celów.</w:t>
            </w:r>
          </w:p>
          <w:p w14:paraId="6BF60A05" w14:textId="77777777" w:rsidR="00CD0A87" w:rsidRPr="00CD0A87" w:rsidRDefault="00CD0A87" w:rsidP="00A237C3">
            <w:pPr>
              <w:widowControl/>
              <w:suppressAutoHyphens w:val="0"/>
              <w:rPr>
                <w:rFonts w:asciiTheme="minorHAnsi" w:eastAsia="Calibri" w:hAnsiTheme="minorHAnsi" w:cs="Arial"/>
                <w:color w:val="auto"/>
                <w:sz w:val="20"/>
                <w:szCs w:val="20"/>
                <w:lang w:eastAsia="en-US"/>
              </w:rPr>
            </w:pPr>
          </w:p>
        </w:tc>
        <w:tc>
          <w:tcPr>
            <w:tcW w:w="2552" w:type="dxa"/>
            <w:tcBorders>
              <w:top w:val="single" w:sz="4" w:space="0" w:color="auto"/>
              <w:left w:val="single" w:sz="4" w:space="0" w:color="auto"/>
              <w:bottom w:val="single" w:sz="4" w:space="0" w:color="auto"/>
              <w:right w:val="single" w:sz="4" w:space="0" w:color="auto"/>
            </w:tcBorders>
          </w:tcPr>
          <w:p w14:paraId="58EB5C2C" w14:textId="236DEE90" w:rsidR="00CD0A87" w:rsidRPr="00A237C3" w:rsidRDefault="00A237C3" w:rsidP="00CD0A87">
            <w:pPr>
              <w:widowControl/>
              <w:suppressAutoHyphens w:val="0"/>
              <w:rPr>
                <w:rFonts w:asciiTheme="minorHAnsi" w:eastAsia="Calibri" w:hAnsiTheme="minorHAnsi" w:cs="Arial"/>
                <w:color w:val="auto"/>
                <w:sz w:val="20"/>
                <w:szCs w:val="20"/>
                <w:lang w:eastAsia="en-US"/>
              </w:rPr>
            </w:pPr>
            <w:r w:rsidRPr="00A237C3">
              <w:rPr>
                <w:rFonts w:ascii="Palatino Linotype" w:hAnsi="Palatino Linotype"/>
                <w:sz w:val="20"/>
                <w:szCs w:val="20"/>
              </w:rPr>
              <w:t>Wniosek o przyznanie pomocy w ramach LSR</w:t>
            </w:r>
          </w:p>
        </w:tc>
        <w:tc>
          <w:tcPr>
            <w:tcW w:w="1559" w:type="dxa"/>
            <w:tcBorders>
              <w:top w:val="single" w:sz="4" w:space="0" w:color="auto"/>
              <w:left w:val="single" w:sz="4" w:space="0" w:color="auto"/>
              <w:bottom w:val="single" w:sz="4" w:space="0" w:color="auto"/>
              <w:right w:val="single" w:sz="4" w:space="0" w:color="auto"/>
            </w:tcBorders>
          </w:tcPr>
          <w:p w14:paraId="583BF5A6" w14:textId="77777777" w:rsidR="00CD0A87" w:rsidRPr="00CD0A87" w:rsidRDefault="00CD0A87" w:rsidP="00CD0A87">
            <w:pPr>
              <w:widowControl/>
              <w:suppressAutoHyphens w:val="0"/>
              <w:rPr>
                <w:rFonts w:asciiTheme="minorHAnsi" w:eastAsia="Calibri" w:hAnsiTheme="minorHAnsi" w:cs="Arial"/>
                <w:color w:val="auto"/>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14:paraId="0F4BD034" w14:textId="77777777" w:rsidR="00CD0A87" w:rsidRPr="00CD0A87" w:rsidRDefault="00CD0A87" w:rsidP="00CD0A87">
            <w:pPr>
              <w:widowControl/>
              <w:suppressAutoHyphens w:val="0"/>
              <w:jc w:val="center"/>
              <w:rPr>
                <w:rFonts w:asciiTheme="minorHAnsi" w:eastAsia="Times New Roman" w:hAnsiTheme="minorHAnsi" w:cs="Arial"/>
                <w:b/>
                <w:bCs/>
                <w:sz w:val="20"/>
                <w:szCs w:val="20"/>
                <w:highlight w:val="yellow"/>
              </w:rPr>
            </w:pPr>
          </w:p>
        </w:tc>
      </w:tr>
    </w:tbl>
    <w:p w14:paraId="3FC49A6A" w14:textId="2A5CE1A0" w:rsidR="00CD0A87" w:rsidRDefault="00CD0A87" w:rsidP="00CD0A87">
      <w:pPr>
        <w:spacing w:line="200" w:lineRule="atLeast"/>
        <w:rPr>
          <w:rFonts w:eastAsia="Arial"/>
          <w:color w:val="000000" w:themeColor="text1"/>
          <w:sz w:val="22"/>
          <w:szCs w:val="22"/>
        </w:rPr>
      </w:pPr>
    </w:p>
    <w:p w14:paraId="484882CD" w14:textId="1116D21B" w:rsidR="00A237C3" w:rsidRDefault="00A237C3" w:rsidP="00CD0A87">
      <w:pPr>
        <w:spacing w:line="200" w:lineRule="atLeast"/>
        <w:rPr>
          <w:rFonts w:eastAsia="Arial"/>
          <w:color w:val="000000" w:themeColor="text1"/>
          <w:sz w:val="22"/>
          <w:szCs w:val="22"/>
        </w:rPr>
      </w:pPr>
    </w:p>
    <w:p w14:paraId="3387089C" w14:textId="5E62285B" w:rsidR="00A237C3" w:rsidRDefault="00A237C3" w:rsidP="00CD0A87">
      <w:pPr>
        <w:spacing w:line="200" w:lineRule="atLeast"/>
        <w:rPr>
          <w:rFonts w:eastAsia="Arial"/>
          <w:color w:val="000000" w:themeColor="text1"/>
          <w:sz w:val="22"/>
          <w:szCs w:val="22"/>
        </w:rPr>
      </w:pPr>
    </w:p>
    <w:p w14:paraId="76B3032C" w14:textId="4C8DA033" w:rsidR="00A237C3" w:rsidRDefault="00A237C3" w:rsidP="00CD0A87">
      <w:pPr>
        <w:spacing w:line="200" w:lineRule="atLeast"/>
        <w:rPr>
          <w:rFonts w:eastAsia="Arial"/>
          <w:color w:val="000000" w:themeColor="text1"/>
          <w:sz w:val="22"/>
          <w:szCs w:val="22"/>
        </w:rPr>
      </w:pPr>
    </w:p>
    <w:p w14:paraId="7047B00C" w14:textId="0939AF4E" w:rsidR="00A237C3" w:rsidRDefault="00A237C3" w:rsidP="00CD0A87">
      <w:pPr>
        <w:spacing w:line="200" w:lineRule="atLeast"/>
        <w:rPr>
          <w:rFonts w:eastAsia="Arial"/>
          <w:color w:val="000000" w:themeColor="text1"/>
          <w:sz w:val="22"/>
          <w:szCs w:val="22"/>
        </w:rPr>
      </w:pPr>
    </w:p>
    <w:p w14:paraId="5F17CA4E" w14:textId="06B9927D" w:rsidR="00A237C3" w:rsidRDefault="00A237C3" w:rsidP="00CD0A87">
      <w:pPr>
        <w:spacing w:line="200" w:lineRule="atLeast"/>
        <w:rPr>
          <w:rFonts w:eastAsia="Arial"/>
          <w:color w:val="000000" w:themeColor="text1"/>
          <w:sz w:val="22"/>
          <w:szCs w:val="22"/>
        </w:rPr>
      </w:pPr>
    </w:p>
    <w:p w14:paraId="183586AD" w14:textId="77777777" w:rsidR="00A237C3" w:rsidRDefault="00A237C3" w:rsidP="00CD0A87">
      <w:pPr>
        <w:spacing w:line="200" w:lineRule="atLeast"/>
        <w:rPr>
          <w:rFonts w:eastAsia="Arial"/>
          <w:color w:val="000000" w:themeColor="text1"/>
          <w:sz w:val="22"/>
          <w:szCs w:val="22"/>
        </w:rPr>
      </w:pPr>
    </w:p>
    <w:p w14:paraId="5BFF1A39" w14:textId="649DF2B8" w:rsidR="00A237C3" w:rsidRDefault="00A237C3" w:rsidP="00CD0A87">
      <w:pPr>
        <w:spacing w:line="200" w:lineRule="atLeast"/>
        <w:rPr>
          <w:rFonts w:eastAsia="Arial"/>
          <w:color w:val="000000" w:themeColor="text1"/>
          <w:sz w:val="22"/>
          <w:szCs w:val="22"/>
        </w:rPr>
      </w:pPr>
    </w:p>
    <w:p w14:paraId="411DF5FA" w14:textId="21BE168B" w:rsidR="00A237C3" w:rsidRDefault="00A237C3" w:rsidP="00CD0A87">
      <w:pPr>
        <w:spacing w:line="200" w:lineRule="atLeast"/>
        <w:rPr>
          <w:rFonts w:eastAsia="Arial"/>
          <w:color w:val="000000" w:themeColor="text1"/>
          <w:sz w:val="22"/>
          <w:szCs w:val="22"/>
        </w:rPr>
      </w:pPr>
    </w:p>
    <w:p w14:paraId="43DDADAF" w14:textId="3262FB62" w:rsidR="00A237C3" w:rsidRPr="00A87CE9" w:rsidRDefault="00A237C3" w:rsidP="00CD0A87">
      <w:pPr>
        <w:spacing w:line="200" w:lineRule="atLeast"/>
        <w:rPr>
          <w:rFonts w:eastAsia="Arial"/>
          <w:color w:val="000000" w:themeColor="text1"/>
          <w:sz w:val="22"/>
          <w:szCs w:val="22"/>
        </w:rPr>
      </w:pPr>
    </w:p>
    <w:tbl>
      <w:tblPr>
        <w:tblW w:w="0" w:type="auto"/>
        <w:tblInd w:w="-845" w:type="dxa"/>
        <w:tblCellMar>
          <w:left w:w="0" w:type="dxa"/>
          <w:right w:w="0" w:type="dxa"/>
        </w:tblCellMar>
        <w:tblLook w:val="01E0" w:firstRow="1" w:lastRow="1" w:firstColumn="1" w:lastColumn="1" w:noHBand="0" w:noVBand="0"/>
      </w:tblPr>
      <w:tblGrid>
        <w:gridCol w:w="5068"/>
        <w:gridCol w:w="3584"/>
        <w:gridCol w:w="2237"/>
        <w:gridCol w:w="1734"/>
        <w:gridCol w:w="2211"/>
      </w:tblGrid>
      <w:tr w:rsidR="00355E80" w:rsidRPr="00A87CE9" w14:paraId="5B9942B0" w14:textId="77777777" w:rsidTr="00CD0A87">
        <w:trPr>
          <w:trHeight w:hRule="exact" w:val="1003"/>
        </w:trPr>
        <w:tc>
          <w:tcPr>
            <w:tcW w:w="14834" w:type="dxa"/>
            <w:gridSpan w:val="5"/>
            <w:tcBorders>
              <w:top w:val="single" w:sz="4" w:space="0" w:color="auto"/>
              <w:left w:val="single" w:sz="5" w:space="0" w:color="000000"/>
              <w:bottom w:val="single" w:sz="5" w:space="0" w:color="000000"/>
              <w:right w:val="single" w:sz="5" w:space="0" w:color="000000"/>
            </w:tcBorders>
            <w:shd w:val="clear" w:color="auto" w:fill="BFBFBF"/>
            <w:vAlign w:val="center"/>
          </w:tcPr>
          <w:p w14:paraId="65590830" w14:textId="77777777" w:rsidR="00355E80" w:rsidRPr="006165ED" w:rsidRDefault="00355E80" w:rsidP="00355E80">
            <w:pPr>
              <w:pStyle w:val="TableParagraph"/>
              <w:ind w:left="12"/>
              <w:jc w:val="center"/>
              <w:rPr>
                <w:rFonts w:ascii="Palatino Linotype" w:hAnsi="Palatino Linotype"/>
                <w:b/>
                <w:color w:val="000000" w:themeColor="text1"/>
                <w:spacing w:val="-2"/>
                <w:sz w:val="20"/>
                <w:szCs w:val="20"/>
              </w:rPr>
            </w:pPr>
            <w:bookmarkStart w:id="2" w:name="_Hlk508285758"/>
            <w:r w:rsidRPr="006165ED">
              <w:rPr>
                <w:rFonts w:ascii="Palatino Linotype" w:hAnsi="Palatino Linotype"/>
                <w:b/>
                <w:color w:val="000000" w:themeColor="text1"/>
                <w:spacing w:val="-2"/>
                <w:sz w:val="20"/>
                <w:szCs w:val="20"/>
              </w:rPr>
              <w:lastRenderedPageBreak/>
              <w:t>LOKALNE</w:t>
            </w:r>
            <w:r w:rsidRPr="006165ED">
              <w:rPr>
                <w:rFonts w:ascii="Palatino Linotype" w:hAnsi="Palatino Linotype"/>
                <w:b/>
                <w:color w:val="000000" w:themeColor="text1"/>
                <w:spacing w:val="1"/>
                <w:sz w:val="20"/>
                <w:szCs w:val="20"/>
              </w:rPr>
              <w:t xml:space="preserve"> </w:t>
            </w:r>
            <w:r w:rsidRPr="006165ED">
              <w:rPr>
                <w:rFonts w:ascii="Palatino Linotype" w:hAnsi="Palatino Linotype"/>
                <w:b/>
                <w:color w:val="000000" w:themeColor="text1"/>
                <w:spacing w:val="-2"/>
                <w:sz w:val="20"/>
                <w:szCs w:val="20"/>
              </w:rPr>
              <w:t>KRYTERIA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1"/>
                <w:sz w:val="20"/>
                <w:szCs w:val="20"/>
              </w:rPr>
              <w:t>OCENY</w:t>
            </w:r>
            <w:r w:rsidRPr="006165ED">
              <w:rPr>
                <w:rFonts w:ascii="Palatino Linotype" w:hAnsi="Palatino Linotype"/>
                <w:b/>
                <w:color w:val="000000" w:themeColor="text1"/>
                <w:spacing w:val="-3"/>
                <w:sz w:val="20"/>
                <w:szCs w:val="20"/>
              </w:rPr>
              <w:t xml:space="preserve"> OPERACJI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(SPECYFICZNE</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pacing w:val="-4"/>
                <w:sz w:val="20"/>
                <w:szCs w:val="20"/>
              </w:rPr>
              <w:t>DO</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z w:val="20"/>
                <w:szCs w:val="20"/>
              </w:rPr>
              <w:t xml:space="preserve">TYPU </w:t>
            </w:r>
            <w:r w:rsidRPr="006165ED">
              <w:rPr>
                <w:rFonts w:ascii="Palatino Linotype" w:hAnsi="Palatino Linotype"/>
                <w:b/>
                <w:color w:val="000000" w:themeColor="text1"/>
                <w:spacing w:val="-2"/>
                <w:sz w:val="20"/>
                <w:szCs w:val="20"/>
              </w:rPr>
              <w:t>NABORU)</w:t>
            </w:r>
          </w:p>
          <w:p w14:paraId="7C21F022" w14:textId="77777777" w:rsidR="00C5150B" w:rsidRPr="006165ED" w:rsidRDefault="00C5150B" w:rsidP="00C5150B">
            <w:pPr>
              <w:pStyle w:val="Standard"/>
              <w:jc w:val="center"/>
              <w:rPr>
                <w:rFonts w:ascii="Palatino Linotype" w:hAnsi="Palatino Linotype"/>
                <w:sz w:val="20"/>
                <w:szCs w:val="20"/>
              </w:rPr>
            </w:pPr>
            <w:r w:rsidRPr="006165ED">
              <w:rPr>
                <w:rFonts w:ascii="Palatino Linotype" w:hAnsi="Palatino Linotype"/>
                <w:sz w:val="20"/>
                <w:szCs w:val="20"/>
              </w:rPr>
              <w:t>KRYTERIA STOSOWANE W ODNIESIENIU DO NABORÓW OGŁASZANYCH W ZAKRESIE OPERACJI FINANSOWANYCH ZE ŚRODKÓW EUROPEJSKIEGO FUNDUSZU ROZWOJU REGIONALNEGO LUB EUROPEJSKIEGO FUNDUSZU SPOŁECZNEGO</w:t>
            </w:r>
          </w:p>
          <w:p w14:paraId="0152ABE6" w14:textId="10B75C35" w:rsidR="00C5150B" w:rsidRPr="006165ED" w:rsidRDefault="00C5150B" w:rsidP="00355E80">
            <w:pPr>
              <w:pStyle w:val="TableParagraph"/>
              <w:ind w:left="12"/>
              <w:jc w:val="center"/>
              <w:rPr>
                <w:rFonts w:ascii="Palatino Linotype" w:eastAsia="Arial" w:hAnsi="Palatino Linotype"/>
                <w:color w:val="000000" w:themeColor="text1"/>
                <w:sz w:val="20"/>
                <w:szCs w:val="20"/>
              </w:rPr>
            </w:pPr>
          </w:p>
        </w:tc>
      </w:tr>
      <w:tr w:rsidR="00355E80" w:rsidRPr="00A87CE9" w14:paraId="5848EB6C" w14:textId="77777777" w:rsidTr="00CD0A87">
        <w:trPr>
          <w:trHeight w:hRule="exact" w:val="756"/>
        </w:trPr>
        <w:tc>
          <w:tcPr>
            <w:tcW w:w="5068"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21A03341" w14:textId="77777777" w:rsidR="00355E80" w:rsidRPr="006165ED" w:rsidRDefault="00355E80" w:rsidP="00355E80">
            <w:pPr>
              <w:pStyle w:val="TableParagraph"/>
              <w:spacing w:before="104"/>
              <w:ind w:left="66"/>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KRYTERIUM</w:t>
            </w:r>
            <w:r w:rsidRPr="006165ED">
              <w:rPr>
                <w:rFonts w:ascii="Palatino Linotype" w:hAnsi="Palatino Linotype"/>
                <w:b/>
                <w:color w:val="000000" w:themeColor="text1"/>
                <w:spacing w:val="-4"/>
                <w:sz w:val="20"/>
                <w:szCs w:val="20"/>
              </w:rPr>
              <w:t xml:space="preserve"> WRAZ</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z w:val="20"/>
                <w:szCs w:val="20"/>
              </w:rPr>
              <w:t>Z</w:t>
            </w:r>
            <w:r w:rsidRPr="006165ED">
              <w:rPr>
                <w:rFonts w:ascii="Palatino Linotype" w:hAnsi="Palatino Linotype"/>
                <w:b/>
                <w:color w:val="000000" w:themeColor="text1"/>
                <w:spacing w:val="-1"/>
                <w:sz w:val="20"/>
                <w:szCs w:val="20"/>
              </w:rPr>
              <w:t xml:space="preserve"> OPISEM</w:t>
            </w:r>
          </w:p>
        </w:tc>
        <w:tc>
          <w:tcPr>
            <w:tcW w:w="358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9DB1756" w14:textId="77777777" w:rsidR="00355E80" w:rsidRPr="006165ED" w:rsidRDefault="00355E80" w:rsidP="00355E80">
            <w:pPr>
              <w:pStyle w:val="TableParagraph"/>
              <w:spacing w:before="152"/>
              <w:ind w:left="61"/>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PUNKTACJA</w:t>
            </w:r>
          </w:p>
        </w:tc>
        <w:tc>
          <w:tcPr>
            <w:tcW w:w="2237"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051B061A" w14:textId="77777777" w:rsidR="00355E80" w:rsidRPr="006165ED" w:rsidRDefault="00355E80" w:rsidP="00355E80">
            <w:pPr>
              <w:pStyle w:val="TableParagraph"/>
              <w:ind w:left="104" w:right="99" w:hanging="22"/>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ŹRÓDŁO</w:t>
            </w:r>
            <w:r w:rsidRPr="006165ED">
              <w:rPr>
                <w:rFonts w:ascii="Palatino Linotype" w:hAnsi="Palatino Linotype"/>
                <w:b/>
                <w:color w:val="000000" w:themeColor="text1"/>
                <w:spacing w:val="20"/>
                <w:sz w:val="20"/>
                <w:szCs w:val="20"/>
              </w:rPr>
              <w:t xml:space="preserve"> </w:t>
            </w:r>
            <w:r w:rsidRPr="006165ED">
              <w:rPr>
                <w:rFonts w:ascii="Palatino Linotype" w:hAnsi="Palatino Linotype"/>
                <w:b/>
                <w:color w:val="000000" w:themeColor="text1"/>
                <w:spacing w:val="-2"/>
                <w:sz w:val="20"/>
                <w:szCs w:val="20"/>
              </w:rPr>
              <w:t>WERYFIKACJI</w:t>
            </w:r>
          </w:p>
        </w:tc>
        <w:tc>
          <w:tcPr>
            <w:tcW w:w="1734"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8C5CE56" w14:textId="77777777" w:rsidR="00355E80" w:rsidRPr="006165ED" w:rsidRDefault="00355E80" w:rsidP="00355E80">
            <w:pPr>
              <w:pStyle w:val="TableParagraph"/>
              <w:ind w:left="189" w:right="174" w:hanging="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PRZYZNANA</w:t>
            </w:r>
            <w:r w:rsidRPr="006165ED">
              <w:rPr>
                <w:rFonts w:ascii="Palatino Linotype" w:hAnsi="Palatino Linotype"/>
                <w:b/>
                <w:color w:val="000000" w:themeColor="text1"/>
                <w:spacing w:val="27"/>
                <w:sz w:val="20"/>
                <w:szCs w:val="20"/>
              </w:rPr>
              <w:t xml:space="preserve"> </w:t>
            </w:r>
            <w:r w:rsidRPr="006165ED">
              <w:rPr>
                <w:rFonts w:ascii="Palatino Linotype" w:hAnsi="Palatino Linotype"/>
                <w:b/>
                <w:color w:val="000000" w:themeColor="text1"/>
                <w:spacing w:val="-1"/>
                <w:sz w:val="20"/>
                <w:szCs w:val="20"/>
              </w:rPr>
              <w:t>OCENA</w:t>
            </w:r>
          </w:p>
        </w:tc>
        <w:tc>
          <w:tcPr>
            <w:tcW w:w="2211"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789B09A" w14:textId="77777777" w:rsidR="00355E80" w:rsidRPr="006165ED" w:rsidRDefault="00355E80" w:rsidP="00355E80">
            <w:pPr>
              <w:pStyle w:val="TableParagraph"/>
              <w:spacing w:before="104"/>
              <w:ind w:left="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3"/>
                <w:sz w:val="20"/>
                <w:szCs w:val="20"/>
              </w:rPr>
              <w:t>UWAGI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CZŁONKA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2"/>
                <w:sz w:val="20"/>
                <w:szCs w:val="20"/>
              </w:rPr>
              <w:t>RADY</w:t>
            </w:r>
          </w:p>
        </w:tc>
      </w:tr>
      <w:tr w:rsidR="006165ED" w:rsidRPr="00A87CE9" w14:paraId="1817B8E1" w14:textId="77777777" w:rsidTr="006165ED">
        <w:trPr>
          <w:trHeight w:hRule="exact" w:val="3218"/>
        </w:trPr>
        <w:tc>
          <w:tcPr>
            <w:tcW w:w="5068" w:type="dxa"/>
            <w:tcBorders>
              <w:top w:val="single" w:sz="5" w:space="0" w:color="000000"/>
              <w:left w:val="single" w:sz="5" w:space="0" w:color="000000"/>
              <w:bottom w:val="single" w:sz="5" w:space="0" w:color="000000"/>
              <w:right w:val="single" w:sz="5" w:space="0" w:color="000000"/>
            </w:tcBorders>
            <w:shd w:val="clear" w:color="auto" w:fill="auto"/>
          </w:tcPr>
          <w:p w14:paraId="0AA82002" w14:textId="77777777" w:rsidR="006165ED" w:rsidRPr="00C5150B" w:rsidRDefault="006165ED" w:rsidP="006165ED">
            <w:pPr>
              <w:pStyle w:val="Standard"/>
              <w:rPr>
                <w:rFonts w:ascii="Palatino Linotype" w:hAnsi="Palatino Linotype"/>
                <w:sz w:val="20"/>
                <w:szCs w:val="20"/>
              </w:rPr>
            </w:pPr>
            <w:r w:rsidRPr="00852526">
              <w:rPr>
                <w:rFonts w:ascii="Palatino Linotype" w:hAnsi="Palatino Linotype"/>
                <w:b/>
                <w:bCs/>
                <w:sz w:val="20"/>
                <w:szCs w:val="20"/>
              </w:rPr>
              <w:t>I. Realizacja operacji przez partnerów społecznych lub organizacje pozarządowe</w:t>
            </w:r>
            <w:r>
              <w:rPr>
                <w:rFonts w:ascii="Palatino Linotype" w:hAnsi="Palatino Linotype"/>
                <w:b/>
                <w:bCs/>
                <w:sz w:val="20"/>
                <w:szCs w:val="20"/>
              </w:rPr>
              <w:t xml:space="preserve">. </w:t>
            </w:r>
            <w:r w:rsidRPr="00C5150B">
              <w:rPr>
                <w:rFonts w:ascii="Palatino Linotype" w:hAnsi="Palatino Linotype"/>
                <w:sz w:val="20"/>
                <w:szCs w:val="20"/>
              </w:rPr>
              <w:t>Preferuje się operacje realizowane w pełni lub częściowo realizowanych przez partnerów społecznych lub organizacje pozarządowe.</w:t>
            </w:r>
          </w:p>
          <w:p w14:paraId="56EA7D54" w14:textId="6EE0B4CE" w:rsidR="006165ED" w:rsidRPr="00852526" w:rsidRDefault="006165ED" w:rsidP="006165ED">
            <w:pPr>
              <w:pStyle w:val="Standard"/>
              <w:rPr>
                <w:rFonts w:ascii="Palatino Linotype" w:hAnsi="Palatino Linotype"/>
                <w:b/>
                <w:bCs/>
                <w:sz w:val="20"/>
                <w:szCs w:val="20"/>
              </w:rPr>
            </w:pPr>
            <w:r w:rsidRPr="00C5150B">
              <w:rPr>
                <w:rFonts w:ascii="Palatino Linotype" w:hAnsi="Palatino Linotype"/>
                <w:sz w:val="20"/>
                <w:szCs w:val="20"/>
              </w:rPr>
              <w:t>"Partnerzy społeczni” to termin szeroko używany w całej Europie w odniesieniu do przedstawicieli pracodawców i pracowników (organizacji pracodawców i związków zawodowych).</w:t>
            </w:r>
            <w:r>
              <w:rPr>
                <w:rFonts w:ascii="Palatino Linotype" w:hAnsi="Palatino Linotype"/>
                <w:sz w:val="20"/>
                <w:szCs w:val="20"/>
              </w:rPr>
              <w:t xml:space="preserve"> </w:t>
            </w:r>
            <w:r w:rsidRPr="00C5150B">
              <w:rPr>
                <w:rFonts w:ascii="Palatino Linotype" w:hAnsi="Palatino Linotype"/>
                <w:sz w:val="20"/>
                <w:szCs w:val="20"/>
              </w:rPr>
              <w:t>Organizacja pozarządowa (NGO) to organizacja założona przez obywateli z własnej inicjatywy, która nie działa dla osiągnięcia zysku i jest zorganizowana na szczeblu lokalnym, krajowym lub międzynarodowym.</w:t>
            </w:r>
          </w:p>
        </w:tc>
        <w:tc>
          <w:tcPr>
            <w:tcW w:w="3584" w:type="dxa"/>
            <w:tcBorders>
              <w:top w:val="single" w:sz="5" w:space="0" w:color="000000"/>
              <w:left w:val="single" w:sz="5" w:space="0" w:color="000000"/>
              <w:bottom w:val="single" w:sz="5" w:space="0" w:color="000000"/>
              <w:right w:val="single" w:sz="5" w:space="0" w:color="000000"/>
            </w:tcBorders>
            <w:shd w:val="clear" w:color="auto" w:fill="auto"/>
          </w:tcPr>
          <w:p w14:paraId="0AF3EA63" w14:textId="77777777" w:rsidR="006165ED" w:rsidRDefault="006165ED" w:rsidP="006165ED">
            <w:pPr>
              <w:pStyle w:val="Standard"/>
              <w:rPr>
                <w:rFonts w:ascii="Palatino Linotype" w:hAnsi="Palatino Linotype"/>
                <w:sz w:val="20"/>
                <w:szCs w:val="20"/>
              </w:rPr>
            </w:pPr>
            <w:r w:rsidRPr="00C5150B">
              <w:rPr>
                <w:rFonts w:ascii="Palatino Linotype" w:hAnsi="Palatino Linotype"/>
                <w:color w:val="auto"/>
                <w:sz w:val="20"/>
                <w:szCs w:val="20"/>
              </w:rPr>
              <w:t xml:space="preserve">8 </w:t>
            </w:r>
            <w:r w:rsidRPr="00C5150B">
              <w:rPr>
                <w:rFonts w:ascii="Palatino Linotype" w:hAnsi="Palatino Linotype"/>
                <w:sz w:val="20"/>
                <w:szCs w:val="20"/>
              </w:rPr>
              <w:t>pkt - operacja realizowana jest w pełni lub częściowo realizowanych przez partnerów społecznych lub organizacje pozarządowe</w:t>
            </w:r>
          </w:p>
          <w:p w14:paraId="4A738BAA" w14:textId="77777777" w:rsidR="006165ED" w:rsidRPr="00C5150B" w:rsidRDefault="006165ED" w:rsidP="006165ED">
            <w:pPr>
              <w:pStyle w:val="Standard"/>
              <w:rPr>
                <w:sz w:val="20"/>
                <w:szCs w:val="20"/>
              </w:rPr>
            </w:pPr>
          </w:p>
          <w:p w14:paraId="7CD6DFCC" w14:textId="4DC1DF56" w:rsidR="006165ED" w:rsidRPr="00C5150B" w:rsidRDefault="006165ED" w:rsidP="006165ED">
            <w:pPr>
              <w:pStyle w:val="Standard"/>
              <w:rPr>
                <w:rFonts w:ascii="Palatino Linotype" w:hAnsi="Palatino Linotype"/>
                <w:color w:val="auto"/>
                <w:sz w:val="20"/>
                <w:szCs w:val="20"/>
              </w:rPr>
            </w:pPr>
            <w:r w:rsidRPr="00C5150B">
              <w:rPr>
                <w:rFonts w:ascii="Palatino Linotype" w:hAnsi="Palatino Linotype"/>
                <w:sz w:val="20"/>
                <w:szCs w:val="20"/>
              </w:rPr>
              <w:t>0 pkt - operacja nie realizowana jest w pełni lub częściowo</w:t>
            </w:r>
            <w:r>
              <w:rPr>
                <w:rFonts w:ascii="Palatino Linotype" w:hAnsi="Palatino Linotype"/>
                <w:sz w:val="20"/>
                <w:szCs w:val="20"/>
              </w:rPr>
              <w:t xml:space="preserve"> </w:t>
            </w:r>
            <w:r w:rsidRPr="00C5150B">
              <w:rPr>
                <w:rFonts w:ascii="Palatino Linotype" w:hAnsi="Palatino Linotype"/>
                <w:sz w:val="20"/>
                <w:szCs w:val="20"/>
              </w:rPr>
              <w:t>realizowanych przez partnerów społecznych lub organizacje pozarządowe</w:t>
            </w:r>
          </w:p>
        </w:tc>
        <w:tc>
          <w:tcPr>
            <w:tcW w:w="2237" w:type="dxa"/>
            <w:tcBorders>
              <w:top w:val="single" w:sz="5" w:space="0" w:color="000000"/>
              <w:left w:val="single" w:sz="5" w:space="0" w:color="000000"/>
              <w:bottom w:val="single" w:sz="5" w:space="0" w:color="000000"/>
              <w:right w:val="single" w:sz="5" w:space="0" w:color="000000"/>
            </w:tcBorders>
            <w:shd w:val="clear" w:color="auto" w:fill="auto"/>
          </w:tcPr>
          <w:p w14:paraId="5A547E9B" w14:textId="415AB6BF" w:rsidR="006165ED" w:rsidRPr="00C5150B" w:rsidRDefault="006165ED" w:rsidP="006165ED">
            <w:pPr>
              <w:rPr>
                <w:rFonts w:ascii="Palatino Linotype" w:hAnsi="Palatino Linotype"/>
                <w:sz w:val="20"/>
                <w:szCs w:val="20"/>
              </w:rPr>
            </w:pPr>
            <w:r w:rsidRPr="00C5150B">
              <w:rPr>
                <w:rFonts w:ascii="Palatino Linotype" w:hAnsi="Palatino Linotype"/>
                <w:sz w:val="20"/>
                <w:szCs w:val="20"/>
              </w:rPr>
              <w:t>Wniosek o udzielenie wsparcia</w:t>
            </w:r>
          </w:p>
        </w:tc>
        <w:tc>
          <w:tcPr>
            <w:tcW w:w="1734" w:type="dxa"/>
            <w:tcBorders>
              <w:top w:val="single" w:sz="5" w:space="0" w:color="000000"/>
              <w:left w:val="single" w:sz="5" w:space="0" w:color="000000"/>
              <w:bottom w:val="single" w:sz="5" w:space="0" w:color="000000"/>
              <w:right w:val="single" w:sz="5" w:space="0" w:color="000000"/>
            </w:tcBorders>
            <w:shd w:val="clear" w:color="auto" w:fill="auto"/>
          </w:tcPr>
          <w:p w14:paraId="7689F6EB" w14:textId="77777777" w:rsidR="006165ED" w:rsidRPr="00A87CE9" w:rsidRDefault="006165ED" w:rsidP="006165ED">
            <w:pPr>
              <w:rPr>
                <w:color w:val="000000" w:themeColor="text1"/>
                <w:sz w:val="22"/>
                <w:szCs w:val="22"/>
                <w:lang w:eastAsia="en-US"/>
              </w:rPr>
            </w:pPr>
          </w:p>
        </w:tc>
        <w:tc>
          <w:tcPr>
            <w:tcW w:w="2211" w:type="dxa"/>
            <w:tcBorders>
              <w:top w:val="single" w:sz="5" w:space="0" w:color="000000"/>
              <w:left w:val="single" w:sz="5" w:space="0" w:color="000000"/>
              <w:bottom w:val="single" w:sz="5" w:space="0" w:color="000000"/>
              <w:right w:val="single" w:sz="5" w:space="0" w:color="000000"/>
            </w:tcBorders>
            <w:shd w:val="clear" w:color="auto" w:fill="auto"/>
          </w:tcPr>
          <w:p w14:paraId="25D283D1" w14:textId="77777777" w:rsidR="006165ED" w:rsidRPr="00A87CE9" w:rsidRDefault="006165ED" w:rsidP="006165ED">
            <w:pPr>
              <w:rPr>
                <w:color w:val="000000" w:themeColor="text1"/>
                <w:sz w:val="22"/>
                <w:szCs w:val="22"/>
                <w:lang w:eastAsia="en-US"/>
              </w:rPr>
            </w:pPr>
          </w:p>
        </w:tc>
      </w:tr>
      <w:tr w:rsidR="006165ED" w:rsidRPr="00A87CE9" w14:paraId="4D66E642" w14:textId="77777777" w:rsidTr="006165ED">
        <w:trPr>
          <w:trHeight w:hRule="exact" w:val="3533"/>
        </w:trPr>
        <w:tc>
          <w:tcPr>
            <w:tcW w:w="5068" w:type="dxa"/>
            <w:tcBorders>
              <w:top w:val="single" w:sz="5" w:space="0" w:color="000000"/>
              <w:left w:val="single" w:sz="5" w:space="0" w:color="000000"/>
              <w:bottom w:val="single" w:sz="5" w:space="0" w:color="000000"/>
              <w:right w:val="single" w:sz="5" w:space="0" w:color="000000"/>
            </w:tcBorders>
            <w:shd w:val="clear" w:color="auto" w:fill="auto"/>
          </w:tcPr>
          <w:p w14:paraId="2DFB01A3" w14:textId="2420D547" w:rsidR="006165ED" w:rsidRPr="006165ED" w:rsidRDefault="006165ED" w:rsidP="006165ED">
            <w:pPr>
              <w:pStyle w:val="Standard"/>
              <w:rPr>
                <w:rFonts w:ascii="Palatino Linotype" w:hAnsi="Palatino Linotype"/>
                <w:b/>
                <w:bCs/>
                <w:sz w:val="20"/>
                <w:szCs w:val="20"/>
              </w:rPr>
            </w:pPr>
            <w:r w:rsidRPr="006165ED">
              <w:rPr>
                <w:rFonts w:ascii="Palatino Linotype" w:hAnsi="Palatino Linotype"/>
                <w:b/>
                <w:bCs/>
                <w:sz w:val="20"/>
                <w:szCs w:val="20"/>
              </w:rPr>
              <w:t>II. Wkład własny wnioskodawcy w finansowanie projektu</w:t>
            </w:r>
            <w:r>
              <w:rPr>
                <w:rFonts w:ascii="Palatino Linotype" w:hAnsi="Palatino Linotype"/>
                <w:b/>
                <w:bCs/>
                <w:sz w:val="20"/>
                <w:szCs w:val="20"/>
              </w:rPr>
              <w:t xml:space="preserve">. </w:t>
            </w:r>
            <w:r w:rsidRPr="006165ED">
              <w:rPr>
                <w:rFonts w:ascii="Palatino Linotype" w:hAnsi="Palatino Linotype"/>
                <w:sz w:val="20"/>
                <w:szCs w:val="20"/>
              </w:rPr>
              <w:t>Preferuje się projekty, w których wnioskodawcy deklarują wkład własny na poziomie wyższym niż minimalny określony w RPOWP W SZOOP. Celem jest promowanie projektów angażujących środki inne niż środki Programu. W ramach kryterium oceniana będzie wielkość zaangażowanych środków własnych wnioskodawcy w ramach wymaganego wkładu własnego w realizację projektu.</w:t>
            </w:r>
          </w:p>
          <w:p w14:paraId="007C6229" w14:textId="62FFCEA9" w:rsidR="006165ED" w:rsidRPr="00C5150B" w:rsidRDefault="006165ED" w:rsidP="006165ED">
            <w:pPr>
              <w:pStyle w:val="Standard"/>
              <w:rPr>
                <w:rFonts w:ascii="Palatino Linotype" w:hAnsi="Palatino Linotype"/>
                <w:sz w:val="20"/>
                <w:szCs w:val="20"/>
              </w:rPr>
            </w:pPr>
          </w:p>
        </w:tc>
        <w:tc>
          <w:tcPr>
            <w:tcW w:w="3584" w:type="dxa"/>
            <w:tcBorders>
              <w:top w:val="single" w:sz="5" w:space="0" w:color="000000"/>
              <w:left w:val="single" w:sz="5" w:space="0" w:color="000000"/>
              <w:bottom w:val="single" w:sz="5" w:space="0" w:color="000000"/>
              <w:right w:val="single" w:sz="5" w:space="0" w:color="000000"/>
            </w:tcBorders>
            <w:shd w:val="clear" w:color="auto" w:fill="auto"/>
          </w:tcPr>
          <w:p w14:paraId="4F48D3FE" w14:textId="77777777" w:rsidR="006165ED" w:rsidRPr="006165ED" w:rsidRDefault="006165ED" w:rsidP="006165ED">
            <w:pPr>
              <w:pStyle w:val="Standard"/>
              <w:rPr>
                <w:rFonts w:ascii="Palatino Linotype" w:hAnsi="Palatino Linotype"/>
                <w:sz w:val="20"/>
                <w:szCs w:val="20"/>
              </w:rPr>
            </w:pPr>
            <w:r w:rsidRPr="006165ED">
              <w:rPr>
                <w:rFonts w:ascii="Palatino Linotype" w:hAnsi="Palatino Linotype"/>
                <w:sz w:val="20"/>
                <w:szCs w:val="20"/>
              </w:rPr>
              <w:t xml:space="preserve">6 pkt - deklarowany wkład własny jest wyższy od minimalnego o więcej niż 10 </w:t>
            </w:r>
            <w:proofErr w:type="spellStart"/>
            <w:r w:rsidRPr="006165ED">
              <w:rPr>
                <w:rFonts w:ascii="Palatino Linotype" w:hAnsi="Palatino Linotype"/>
                <w:sz w:val="20"/>
                <w:szCs w:val="20"/>
              </w:rPr>
              <w:t>p.p</w:t>
            </w:r>
            <w:proofErr w:type="spellEnd"/>
            <w:r w:rsidRPr="006165ED">
              <w:rPr>
                <w:rFonts w:ascii="Palatino Linotype" w:hAnsi="Palatino Linotype"/>
                <w:sz w:val="20"/>
                <w:szCs w:val="20"/>
              </w:rPr>
              <w:t>.</w:t>
            </w:r>
          </w:p>
          <w:p w14:paraId="37F9998B" w14:textId="77777777" w:rsidR="006165ED" w:rsidRPr="006165ED" w:rsidRDefault="006165ED" w:rsidP="006165ED">
            <w:pPr>
              <w:pStyle w:val="Standard"/>
              <w:rPr>
                <w:rFonts w:ascii="Palatino Linotype" w:hAnsi="Palatino Linotype"/>
                <w:sz w:val="20"/>
                <w:szCs w:val="20"/>
              </w:rPr>
            </w:pPr>
            <w:r w:rsidRPr="006165ED">
              <w:rPr>
                <w:rFonts w:ascii="Palatino Linotype" w:hAnsi="Palatino Linotype"/>
                <w:sz w:val="20"/>
                <w:szCs w:val="20"/>
              </w:rPr>
              <w:t xml:space="preserve">4 pkt - deklarowany wkład własny jest wyższy od minimalnego o wartość w przedziale 5-10 </w:t>
            </w:r>
            <w:proofErr w:type="spellStart"/>
            <w:r w:rsidRPr="006165ED">
              <w:rPr>
                <w:rFonts w:ascii="Palatino Linotype" w:hAnsi="Palatino Linotype"/>
                <w:sz w:val="20"/>
                <w:szCs w:val="20"/>
              </w:rPr>
              <w:t>p.p</w:t>
            </w:r>
            <w:proofErr w:type="spellEnd"/>
            <w:r w:rsidRPr="006165ED">
              <w:rPr>
                <w:rFonts w:ascii="Palatino Linotype" w:hAnsi="Palatino Linotype"/>
                <w:sz w:val="20"/>
                <w:szCs w:val="20"/>
              </w:rPr>
              <w:t>.</w:t>
            </w:r>
          </w:p>
          <w:p w14:paraId="7D84389E" w14:textId="77777777" w:rsidR="006165ED" w:rsidRPr="006165ED" w:rsidRDefault="006165ED" w:rsidP="006165ED">
            <w:pPr>
              <w:pStyle w:val="Standard"/>
              <w:rPr>
                <w:rFonts w:ascii="Palatino Linotype" w:hAnsi="Palatino Linotype"/>
                <w:sz w:val="20"/>
                <w:szCs w:val="20"/>
              </w:rPr>
            </w:pPr>
            <w:r w:rsidRPr="006165ED">
              <w:rPr>
                <w:rFonts w:ascii="Palatino Linotype" w:hAnsi="Palatino Linotype"/>
                <w:sz w:val="20"/>
                <w:szCs w:val="20"/>
              </w:rPr>
              <w:t>(włącznie)</w:t>
            </w:r>
          </w:p>
          <w:p w14:paraId="547CFE68" w14:textId="77777777" w:rsidR="006165ED" w:rsidRPr="006165ED" w:rsidRDefault="006165ED" w:rsidP="006165ED">
            <w:pPr>
              <w:pStyle w:val="Standard"/>
              <w:rPr>
                <w:rFonts w:ascii="Palatino Linotype" w:hAnsi="Palatino Linotype"/>
                <w:sz w:val="20"/>
                <w:szCs w:val="20"/>
              </w:rPr>
            </w:pPr>
            <w:r w:rsidRPr="006165ED">
              <w:rPr>
                <w:rFonts w:ascii="Palatino Linotype" w:hAnsi="Palatino Linotype"/>
                <w:sz w:val="20"/>
                <w:szCs w:val="20"/>
              </w:rPr>
              <w:t xml:space="preserve">2 pkt - deklarowany wkład własny jest wyższy od minimalnego o max 5 </w:t>
            </w:r>
            <w:proofErr w:type="spellStart"/>
            <w:r w:rsidRPr="006165ED">
              <w:rPr>
                <w:rFonts w:ascii="Palatino Linotype" w:hAnsi="Palatino Linotype"/>
                <w:sz w:val="20"/>
                <w:szCs w:val="20"/>
              </w:rPr>
              <w:t>p.p</w:t>
            </w:r>
            <w:proofErr w:type="spellEnd"/>
            <w:r w:rsidRPr="006165ED">
              <w:rPr>
                <w:rFonts w:ascii="Palatino Linotype" w:hAnsi="Palatino Linotype"/>
                <w:sz w:val="20"/>
                <w:szCs w:val="20"/>
              </w:rPr>
              <w:t>.</w:t>
            </w:r>
            <w:r>
              <w:rPr>
                <w:rFonts w:ascii="Palatino Linotype" w:hAnsi="Palatino Linotype"/>
              </w:rPr>
              <w:t xml:space="preserve"> </w:t>
            </w:r>
            <w:r w:rsidRPr="006165ED">
              <w:rPr>
                <w:rFonts w:ascii="Palatino Linotype" w:hAnsi="Palatino Linotype"/>
                <w:sz w:val="20"/>
                <w:szCs w:val="20"/>
              </w:rPr>
              <w:t>(włącznie)</w:t>
            </w:r>
          </w:p>
          <w:p w14:paraId="3ECE5CCB" w14:textId="5A38C31B" w:rsidR="006165ED" w:rsidRPr="00A87CE9" w:rsidRDefault="006165ED" w:rsidP="006165ED">
            <w:pPr>
              <w:rPr>
                <w:color w:val="000000" w:themeColor="text1"/>
                <w:sz w:val="22"/>
                <w:szCs w:val="22"/>
                <w:lang w:eastAsia="en-US"/>
              </w:rPr>
            </w:pPr>
            <w:r w:rsidRPr="006165ED">
              <w:rPr>
                <w:rFonts w:ascii="Palatino Linotype" w:hAnsi="Palatino Linotype"/>
                <w:sz w:val="20"/>
                <w:szCs w:val="20"/>
              </w:rPr>
              <w:t>0 pkt - wnioskodawca deklaruje wkład własny na minimalnym</w:t>
            </w:r>
            <w:r>
              <w:rPr>
                <w:rFonts w:ascii="Palatino Linotype" w:hAnsi="Palatino Linotype"/>
              </w:rPr>
              <w:t xml:space="preserve"> </w:t>
            </w:r>
            <w:r w:rsidRPr="006165ED">
              <w:rPr>
                <w:rFonts w:ascii="Palatino Linotype" w:hAnsi="Palatino Linotype"/>
                <w:sz w:val="20"/>
                <w:szCs w:val="20"/>
              </w:rPr>
              <w:t>wymaganym</w:t>
            </w:r>
            <w:r>
              <w:rPr>
                <w:rFonts w:ascii="Palatino Linotype" w:hAnsi="Palatino Linotype"/>
              </w:rPr>
              <w:t xml:space="preserve"> </w:t>
            </w:r>
            <w:r w:rsidRPr="006165ED">
              <w:rPr>
                <w:rFonts w:ascii="Palatino Linotype" w:hAnsi="Palatino Linotype"/>
                <w:sz w:val="20"/>
                <w:szCs w:val="20"/>
              </w:rPr>
              <w:t>poziomie</w:t>
            </w:r>
          </w:p>
        </w:tc>
        <w:tc>
          <w:tcPr>
            <w:tcW w:w="2237" w:type="dxa"/>
            <w:tcBorders>
              <w:top w:val="single" w:sz="5" w:space="0" w:color="000000"/>
              <w:left w:val="single" w:sz="5" w:space="0" w:color="000000"/>
              <w:bottom w:val="single" w:sz="5" w:space="0" w:color="000000"/>
              <w:right w:val="single" w:sz="5" w:space="0" w:color="000000"/>
            </w:tcBorders>
            <w:shd w:val="clear" w:color="auto" w:fill="auto"/>
          </w:tcPr>
          <w:p w14:paraId="0DCA9D6F" w14:textId="2CBAB6ED" w:rsidR="006165ED" w:rsidRPr="006165ED" w:rsidRDefault="006165ED" w:rsidP="006165ED">
            <w:pPr>
              <w:rPr>
                <w:color w:val="000000" w:themeColor="text1"/>
                <w:sz w:val="20"/>
                <w:szCs w:val="20"/>
                <w:lang w:eastAsia="en-US"/>
              </w:rPr>
            </w:pPr>
            <w:r w:rsidRPr="006165ED">
              <w:rPr>
                <w:rFonts w:ascii="Palatino Linotype" w:hAnsi="Palatino Linotype"/>
                <w:sz w:val="20"/>
                <w:szCs w:val="20"/>
              </w:rPr>
              <w:t>Wniosek o udzielenie wsparcia</w:t>
            </w:r>
          </w:p>
        </w:tc>
        <w:tc>
          <w:tcPr>
            <w:tcW w:w="1734" w:type="dxa"/>
            <w:tcBorders>
              <w:top w:val="single" w:sz="5" w:space="0" w:color="000000"/>
              <w:left w:val="single" w:sz="5" w:space="0" w:color="000000"/>
              <w:bottom w:val="single" w:sz="5" w:space="0" w:color="000000"/>
              <w:right w:val="single" w:sz="5" w:space="0" w:color="000000"/>
            </w:tcBorders>
            <w:shd w:val="clear" w:color="auto" w:fill="auto"/>
          </w:tcPr>
          <w:p w14:paraId="3106676B" w14:textId="77777777" w:rsidR="006165ED" w:rsidRPr="00A87CE9" w:rsidRDefault="006165ED" w:rsidP="006165ED">
            <w:pPr>
              <w:rPr>
                <w:color w:val="000000" w:themeColor="text1"/>
                <w:sz w:val="22"/>
                <w:szCs w:val="22"/>
                <w:lang w:eastAsia="en-US"/>
              </w:rPr>
            </w:pPr>
          </w:p>
        </w:tc>
        <w:tc>
          <w:tcPr>
            <w:tcW w:w="2211" w:type="dxa"/>
            <w:tcBorders>
              <w:top w:val="single" w:sz="5" w:space="0" w:color="000000"/>
              <w:left w:val="single" w:sz="5" w:space="0" w:color="000000"/>
              <w:bottom w:val="single" w:sz="5" w:space="0" w:color="000000"/>
              <w:right w:val="single" w:sz="5" w:space="0" w:color="000000"/>
            </w:tcBorders>
            <w:shd w:val="clear" w:color="auto" w:fill="auto"/>
          </w:tcPr>
          <w:p w14:paraId="5DBA4145" w14:textId="77777777" w:rsidR="006165ED" w:rsidRPr="00A87CE9" w:rsidRDefault="006165ED" w:rsidP="006165ED">
            <w:pPr>
              <w:rPr>
                <w:color w:val="000000" w:themeColor="text1"/>
                <w:sz w:val="22"/>
                <w:szCs w:val="22"/>
                <w:lang w:eastAsia="en-US"/>
              </w:rPr>
            </w:pPr>
          </w:p>
        </w:tc>
      </w:tr>
      <w:bookmarkEnd w:id="2"/>
    </w:tbl>
    <w:p w14:paraId="2D0DA719" w14:textId="77777777" w:rsidR="00CD0A87" w:rsidRDefault="00CD0A87" w:rsidP="00575C65">
      <w:pPr>
        <w:spacing w:before="4"/>
        <w:rPr>
          <w:rFonts w:eastAsia="Times New Roman"/>
          <w:color w:val="000000" w:themeColor="text1"/>
          <w:sz w:val="20"/>
          <w:szCs w:val="20"/>
        </w:rPr>
      </w:pPr>
    </w:p>
    <w:tbl>
      <w:tblPr>
        <w:tblW w:w="14908" w:type="dxa"/>
        <w:tblInd w:w="-845" w:type="dxa"/>
        <w:tblCellMar>
          <w:left w:w="0" w:type="dxa"/>
          <w:right w:w="0" w:type="dxa"/>
        </w:tblCellMar>
        <w:tblLook w:val="01E0" w:firstRow="1" w:lastRow="1" w:firstColumn="1" w:lastColumn="1" w:noHBand="0" w:noVBand="0"/>
      </w:tblPr>
      <w:tblGrid>
        <w:gridCol w:w="5093"/>
        <w:gridCol w:w="3602"/>
        <w:gridCol w:w="2248"/>
        <w:gridCol w:w="1742"/>
        <w:gridCol w:w="2223"/>
      </w:tblGrid>
      <w:tr w:rsidR="00C819CE" w:rsidRPr="00A87CE9" w14:paraId="1447F97B" w14:textId="77777777" w:rsidTr="00C819CE">
        <w:trPr>
          <w:trHeight w:hRule="exact" w:val="905"/>
        </w:trPr>
        <w:tc>
          <w:tcPr>
            <w:tcW w:w="14908" w:type="dxa"/>
            <w:gridSpan w:val="5"/>
            <w:tcBorders>
              <w:top w:val="single" w:sz="4" w:space="0" w:color="auto"/>
              <w:left w:val="single" w:sz="5" w:space="0" w:color="000000"/>
              <w:bottom w:val="single" w:sz="5" w:space="0" w:color="000000"/>
              <w:right w:val="single" w:sz="5" w:space="0" w:color="000000"/>
            </w:tcBorders>
            <w:shd w:val="clear" w:color="auto" w:fill="BFBFBF"/>
            <w:vAlign w:val="center"/>
          </w:tcPr>
          <w:p w14:paraId="40F014E5" w14:textId="77777777" w:rsidR="00C819CE" w:rsidRPr="006165ED" w:rsidRDefault="00C819CE" w:rsidP="003A24BA">
            <w:pPr>
              <w:pStyle w:val="TableParagraph"/>
              <w:ind w:left="12"/>
              <w:jc w:val="center"/>
              <w:rPr>
                <w:rFonts w:ascii="Palatino Linotype" w:hAnsi="Palatino Linotype"/>
                <w:b/>
                <w:color w:val="000000" w:themeColor="text1"/>
                <w:spacing w:val="-2"/>
                <w:sz w:val="20"/>
                <w:szCs w:val="20"/>
              </w:rPr>
            </w:pPr>
            <w:bookmarkStart w:id="3" w:name="_Hlk512585581"/>
            <w:r w:rsidRPr="006165ED">
              <w:rPr>
                <w:rFonts w:ascii="Palatino Linotype" w:hAnsi="Palatino Linotype"/>
                <w:b/>
                <w:color w:val="000000" w:themeColor="text1"/>
                <w:spacing w:val="-2"/>
                <w:sz w:val="20"/>
                <w:szCs w:val="20"/>
              </w:rPr>
              <w:t>LOKALNE</w:t>
            </w:r>
            <w:r w:rsidRPr="006165ED">
              <w:rPr>
                <w:rFonts w:ascii="Palatino Linotype" w:hAnsi="Palatino Linotype"/>
                <w:b/>
                <w:color w:val="000000" w:themeColor="text1"/>
                <w:spacing w:val="1"/>
                <w:sz w:val="20"/>
                <w:szCs w:val="20"/>
              </w:rPr>
              <w:t xml:space="preserve"> </w:t>
            </w:r>
            <w:r w:rsidRPr="006165ED">
              <w:rPr>
                <w:rFonts w:ascii="Palatino Linotype" w:hAnsi="Palatino Linotype"/>
                <w:b/>
                <w:color w:val="000000" w:themeColor="text1"/>
                <w:spacing w:val="-2"/>
                <w:sz w:val="20"/>
                <w:szCs w:val="20"/>
              </w:rPr>
              <w:t>KRYTERIA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1"/>
                <w:sz w:val="20"/>
                <w:szCs w:val="20"/>
              </w:rPr>
              <w:t>OCENY</w:t>
            </w:r>
            <w:r w:rsidRPr="006165ED">
              <w:rPr>
                <w:rFonts w:ascii="Palatino Linotype" w:hAnsi="Palatino Linotype"/>
                <w:b/>
                <w:color w:val="000000" w:themeColor="text1"/>
                <w:spacing w:val="-3"/>
                <w:sz w:val="20"/>
                <w:szCs w:val="20"/>
              </w:rPr>
              <w:t xml:space="preserve"> OPERACJI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(SPECYFICZNE</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pacing w:val="-4"/>
                <w:sz w:val="20"/>
                <w:szCs w:val="20"/>
              </w:rPr>
              <w:t>DO</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z w:val="20"/>
                <w:szCs w:val="20"/>
              </w:rPr>
              <w:t xml:space="preserve">TYPU </w:t>
            </w:r>
            <w:r w:rsidRPr="006165ED">
              <w:rPr>
                <w:rFonts w:ascii="Palatino Linotype" w:hAnsi="Palatino Linotype"/>
                <w:b/>
                <w:color w:val="000000" w:themeColor="text1"/>
                <w:spacing w:val="-2"/>
                <w:sz w:val="20"/>
                <w:szCs w:val="20"/>
              </w:rPr>
              <w:t>NABORU)</w:t>
            </w:r>
          </w:p>
          <w:p w14:paraId="07970C93" w14:textId="77777777" w:rsidR="00C819CE" w:rsidRPr="006165ED" w:rsidRDefault="00C819CE" w:rsidP="00C819CE">
            <w:pPr>
              <w:pStyle w:val="Standard"/>
              <w:jc w:val="center"/>
              <w:rPr>
                <w:rFonts w:ascii="Palatino Linotype" w:hAnsi="Palatino Linotype"/>
                <w:sz w:val="20"/>
                <w:szCs w:val="20"/>
              </w:rPr>
            </w:pPr>
            <w:r w:rsidRPr="006165ED">
              <w:rPr>
                <w:rFonts w:ascii="Palatino Linotype" w:hAnsi="Palatino Linotype"/>
                <w:sz w:val="20"/>
                <w:szCs w:val="20"/>
              </w:rPr>
              <w:t>KRYTERIA STOSOWANE W ODNIESIENIU DO NABORÓW OGŁASZANYCH W ZAKRESIE OPERACJI FINANSOWANYCH ZE ŚRODKÓW EUROPEJSKIEGO FUNDUSZU ROZWOJU REGIONALNEGO</w:t>
            </w:r>
          </w:p>
          <w:p w14:paraId="20A5D0CD" w14:textId="77777777" w:rsidR="00C819CE" w:rsidRPr="006165ED" w:rsidRDefault="00C819CE" w:rsidP="00C819CE">
            <w:pPr>
              <w:pStyle w:val="Standard"/>
              <w:jc w:val="center"/>
              <w:rPr>
                <w:rFonts w:ascii="Palatino Linotype" w:eastAsia="Arial" w:hAnsi="Palatino Linotype"/>
                <w:color w:val="000000" w:themeColor="text1"/>
                <w:sz w:val="20"/>
                <w:szCs w:val="20"/>
              </w:rPr>
            </w:pPr>
          </w:p>
        </w:tc>
      </w:tr>
      <w:tr w:rsidR="00C819CE" w:rsidRPr="00A87CE9" w14:paraId="4F224DE1" w14:textId="77777777" w:rsidTr="00C819CE">
        <w:trPr>
          <w:trHeight w:hRule="exact" w:val="575"/>
        </w:trPr>
        <w:tc>
          <w:tcPr>
            <w:tcW w:w="5093"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283A8F38" w14:textId="77777777" w:rsidR="00C819CE" w:rsidRPr="006165ED" w:rsidRDefault="00C819CE" w:rsidP="003A24BA">
            <w:pPr>
              <w:pStyle w:val="TableParagraph"/>
              <w:spacing w:before="104"/>
              <w:ind w:left="66"/>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KRYTERIUM</w:t>
            </w:r>
            <w:r w:rsidRPr="006165ED">
              <w:rPr>
                <w:rFonts w:ascii="Palatino Linotype" w:hAnsi="Palatino Linotype"/>
                <w:b/>
                <w:color w:val="000000" w:themeColor="text1"/>
                <w:spacing w:val="-4"/>
                <w:sz w:val="20"/>
                <w:szCs w:val="20"/>
              </w:rPr>
              <w:t xml:space="preserve"> WRAZ</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z w:val="20"/>
                <w:szCs w:val="20"/>
              </w:rPr>
              <w:t>Z</w:t>
            </w:r>
            <w:r w:rsidRPr="006165ED">
              <w:rPr>
                <w:rFonts w:ascii="Palatino Linotype" w:hAnsi="Palatino Linotype"/>
                <w:b/>
                <w:color w:val="000000" w:themeColor="text1"/>
                <w:spacing w:val="-1"/>
                <w:sz w:val="20"/>
                <w:szCs w:val="20"/>
              </w:rPr>
              <w:t xml:space="preserve"> OPISEM</w:t>
            </w:r>
          </w:p>
        </w:tc>
        <w:tc>
          <w:tcPr>
            <w:tcW w:w="360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9951F46" w14:textId="77777777" w:rsidR="00C819CE" w:rsidRPr="006165ED" w:rsidRDefault="00C819CE" w:rsidP="003A24BA">
            <w:pPr>
              <w:pStyle w:val="TableParagraph"/>
              <w:spacing w:before="152"/>
              <w:ind w:left="61"/>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PUNKTACJA</w:t>
            </w:r>
          </w:p>
        </w:tc>
        <w:tc>
          <w:tcPr>
            <w:tcW w:w="2248"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8DDA8A8" w14:textId="77777777" w:rsidR="00C819CE" w:rsidRPr="006165ED" w:rsidRDefault="00C819CE" w:rsidP="003A24BA">
            <w:pPr>
              <w:pStyle w:val="TableParagraph"/>
              <w:ind w:left="104" w:right="99" w:hanging="22"/>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ŹRÓDŁO</w:t>
            </w:r>
            <w:r w:rsidRPr="006165ED">
              <w:rPr>
                <w:rFonts w:ascii="Palatino Linotype" w:hAnsi="Palatino Linotype"/>
                <w:b/>
                <w:color w:val="000000" w:themeColor="text1"/>
                <w:spacing w:val="20"/>
                <w:sz w:val="20"/>
                <w:szCs w:val="20"/>
              </w:rPr>
              <w:t xml:space="preserve"> </w:t>
            </w:r>
            <w:r w:rsidRPr="006165ED">
              <w:rPr>
                <w:rFonts w:ascii="Palatino Linotype" w:hAnsi="Palatino Linotype"/>
                <w:b/>
                <w:color w:val="000000" w:themeColor="text1"/>
                <w:spacing w:val="-2"/>
                <w:sz w:val="20"/>
                <w:szCs w:val="20"/>
              </w:rPr>
              <w:t>WERYFIKACJI</w:t>
            </w:r>
          </w:p>
        </w:tc>
        <w:tc>
          <w:tcPr>
            <w:tcW w:w="174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0A9C01E9" w14:textId="77777777" w:rsidR="00C819CE" w:rsidRPr="006165ED" w:rsidRDefault="00C819CE" w:rsidP="003A24BA">
            <w:pPr>
              <w:pStyle w:val="TableParagraph"/>
              <w:ind w:left="189" w:right="174" w:hanging="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PRZYZNANA</w:t>
            </w:r>
            <w:r w:rsidRPr="006165ED">
              <w:rPr>
                <w:rFonts w:ascii="Palatino Linotype" w:hAnsi="Palatino Linotype"/>
                <w:b/>
                <w:color w:val="000000" w:themeColor="text1"/>
                <w:spacing w:val="27"/>
                <w:sz w:val="20"/>
                <w:szCs w:val="20"/>
              </w:rPr>
              <w:t xml:space="preserve"> </w:t>
            </w:r>
            <w:r w:rsidRPr="006165ED">
              <w:rPr>
                <w:rFonts w:ascii="Palatino Linotype" w:hAnsi="Palatino Linotype"/>
                <w:b/>
                <w:color w:val="000000" w:themeColor="text1"/>
                <w:spacing w:val="-1"/>
                <w:sz w:val="20"/>
                <w:szCs w:val="20"/>
              </w:rPr>
              <w:t>OCENA</w:t>
            </w:r>
          </w:p>
        </w:tc>
        <w:tc>
          <w:tcPr>
            <w:tcW w:w="222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1E02090F" w14:textId="77777777" w:rsidR="00C819CE" w:rsidRPr="006165ED" w:rsidRDefault="00C819CE" w:rsidP="00C819CE">
            <w:pPr>
              <w:pStyle w:val="TableParagraph"/>
              <w:spacing w:before="104"/>
              <w:ind w:left="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3"/>
                <w:sz w:val="20"/>
                <w:szCs w:val="20"/>
              </w:rPr>
              <w:t>UWAGI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CZŁONKA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2"/>
                <w:sz w:val="20"/>
                <w:szCs w:val="20"/>
              </w:rPr>
              <w:t>RADY</w:t>
            </w:r>
          </w:p>
        </w:tc>
      </w:tr>
      <w:tr w:rsidR="00C819CE" w:rsidRPr="00A87CE9" w14:paraId="41B1FA01" w14:textId="77777777" w:rsidTr="00C819CE">
        <w:trPr>
          <w:trHeight w:hRule="exact" w:val="3167"/>
        </w:trPr>
        <w:tc>
          <w:tcPr>
            <w:tcW w:w="5093" w:type="dxa"/>
            <w:tcBorders>
              <w:top w:val="single" w:sz="5" w:space="0" w:color="000000"/>
              <w:left w:val="single" w:sz="5" w:space="0" w:color="000000"/>
              <w:bottom w:val="single" w:sz="5" w:space="0" w:color="000000"/>
              <w:right w:val="single" w:sz="5" w:space="0" w:color="000000"/>
            </w:tcBorders>
            <w:shd w:val="clear" w:color="auto" w:fill="auto"/>
          </w:tcPr>
          <w:p w14:paraId="4C66A0EB" w14:textId="60DB5D3D" w:rsidR="00C819CE" w:rsidRPr="00C819CE" w:rsidRDefault="00C819CE" w:rsidP="00C819CE">
            <w:pPr>
              <w:pStyle w:val="Standard"/>
              <w:rPr>
                <w:rFonts w:ascii="Palatino Linotype" w:hAnsi="Palatino Linotype"/>
                <w:sz w:val="20"/>
                <w:szCs w:val="20"/>
              </w:rPr>
            </w:pPr>
            <w:r w:rsidRPr="00C819CE">
              <w:rPr>
                <w:rFonts w:ascii="Palatino Linotype" w:hAnsi="Palatino Linotype"/>
                <w:b/>
                <w:bCs/>
                <w:sz w:val="18"/>
                <w:szCs w:val="18"/>
              </w:rPr>
              <w:t xml:space="preserve">I. Wpływ operacji na poprawę atrakcyjności turystycznej obszaru. </w:t>
            </w:r>
            <w:r w:rsidRPr="00C819CE">
              <w:rPr>
                <w:rFonts w:ascii="Palatino Linotype" w:hAnsi="Palatino Linotype"/>
                <w:sz w:val="18"/>
                <w:szCs w:val="18"/>
              </w:rPr>
              <w:t>Preferuje się operacje mające pozytywny wpływ na poprawę atrakcyjności turystycznej obszaru. Przez operacje mające pozytywny wpływ na poprawę atrakcyjności turystycznej obszaru rozumie się operacje polegające na wybudowaniu lub wyremontowaniu obiektu, który zwiększy ofertę turystyczną miejscowości; zakupie sprzętu, urządzeń lub wyposażenia lokalu użytkowego, które zwiększą ofertę turystyczną miejscowości; zrealizowaniu działań promocyjnych i aktywizujących, które mogą</w:t>
            </w:r>
            <w:r>
              <w:rPr>
                <w:rFonts w:ascii="Palatino Linotype" w:hAnsi="Palatino Linotype"/>
              </w:rPr>
              <w:t xml:space="preserve"> </w:t>
            </w:r>
            <w:r w:rsidRPr="00C819CE">
              <w:rPr>
                <w:rFonts w:ascii="Palatino Linotype" w:hAnsi="Palatino Linotype"/>
                <w:sz w:val="18"/>
                <w:szCs w:val="18"/>
              </w:rPr>
              <w:t>mieć pozytywny wpływ na wizerunek turystyczny miejscowości; rozwinięciu działalności</w:t>
            </w:r>
            <w:r>
              <w:rPr>
                <w:rFonts w:ascii="Palatino Linotype" w:hAnsi="Palatino Linotype"/>
              </w:rPr>
              <w:t xml:space="preserve"> </w:t>
            </w:r>
            <w:r w:rsidRPr="00C819CE">
              <w:rPr>
                <w:rFonts w:ascii="Palatino Linotype" w:hAnsi="Palatino Linotype"/>
                <w:sz w:val="18"/>
                <w:szCs w:val="18"/>
              </w:rPr>
              <w:t>okołoturystycznej</w:t>
            </w:r>
          </w:p>
        </w:tc>
        <w:tc>
          <w:tcPr>
            <w:tcW w:w="3602" w:type="dxa"/>
            <w:tcBorders>
              <w:top w:val="single" w:sz="5" w:space="0" w:color="000000"/>
              <w:left w:val="single" w:sz="5" w:space="0" w:color="000000"/>
              <w:bottom w:val="single" w:sz="5" w:space="0" w:color="000000"/>
              <w:right w:val="single" w:sz="5" w:space="0" w:color="000000"/>
            </w:tcBorders>
            <w:shd w:val="clear" w:color="auto" w:fill="auto"/>
          </w:tcPr>
          <w:p w14:paraId="72C3CAEF" w14:textId="77777777" w:rsidR="00C819CE" w:rsidRPr="00C819CE" w:rsidRDefault="00C819CE" w:rsidP="00C819CE">
            <w:pPr>
              <w:pStyle w:val="Standard"/>
              <w:rPr>
                <w:rFonts w:ascii="Palatino Linotype" w:hAnsi="Palatino Linotype"/>
                <w:sz w:val="18"/>
                <w:szCs w:val="18"/>
              </w:rPr>
            </w:pPr>
            <w:r w:rsidRPr="00C819CE">
              <w:rPr>
                <w:rFonts w:ascii="Palatino Linotype" w:hAnsi="Palatino Linotype"/>
                <w:sz w:val="18"/>
                <w:szCs w:val="18"/>
              </w:rPr>
              <w:t>3 pkt - operacja pozytywnie wpływa na poprawę atrakcyjności turystycznej obszaru</w:t>
            </w:r>
          </w:p>
          <w:p w14:paraId="5C4D15F4" w14:textId="77777777" w:rsidR="00C819CE" w:rsidRPr="00C819CE" w:rsidRDefault="00C819CE" w:rsidP="00C819CE">
            <w:pPr>
              <w:pStyle w:val="Standard"/>
              <w:rPr>
                <w:rFonts w:ascii="Palatino Linotype" w:hAnsi="Palatino Linotype"/>
                <w:sz w:val="18"/>
                <w:szCs w:val="18"/>
              </w:rPr>
            </w:pPr>
          </w:p>
          <w:p w14:paraId="183846CB" w14:textId="663B39B8" w:rsidR="00C819CE" w:rsidRPr="00C819CE" w:rsidRDefault="00C819CE" w:rsidP="00C819CE">
            <w:pPr>
              <w:pStyle w:val="Standard"/>
              <w:rPr>
                <w:color w:val="000000" w:themeColor="text1"/>
                <w:sz w:val="18"/>
                <w:szCs w:val="18"/>
                <w:lang w:eastAsia="en-US"/>
              </w:rPr>
            </w:pPr>
            <w:r w:rsidRPr="00C819CE">
              <w:rPr>
                <w:rFonts w:ascii="Palatino Linotype" w:hAnsi="Palatino Linotype"/>
                <w:sz w:val="18"/>
                <w:szCs w:val="18"/>
              </w:rPr>
              <w:t>0 pkt - operacja ma neutralny wpływ</w:t>
            </w:r>
            <w:r w:rsidR="00E92B4B">
              <w:rPr>
                <w:rFonts w:ascii="Palatino Linotype" w:hAnsi="Palatino Linotype"/>
                <w:sz w:val="18"/>
                <w:szCs w:val="18"/>
              </w:rPr>
              <w:t xml:space="preserve"> na poprawę atrakcyjności turystycznej obszaru</w:t>
            </w:r>
          </w:p>
          <w:p w14:paraId="2AC92EC9" w14:textId="7905906A" w:rsidR="00C819CE" w:rsidRPr="00A87CE9" w:rsidRDefault="00C819CE" w:rsidP="003A24BA">
            <w:pPr>
              <w:rPr>
                <w:color w:val="000000" w:themeColor="text1"/>
                <w:sz w:val="22"/>
                <w:szCs w:val="22"/>
                <w:lang w:eastAsia="en-US"/>
              </w:rPr>
            </w:pPr>
          </w:p>
        </w:tc>
        <w:tc>
          <w:tcPr>
            <w:tcW w:w="2248" w:type="dxa"/>
            <w:tcBorders>
              <w:top w:val="single" w:sz="5" w:space="0" w:color="000000"/>
              <w:left w:val="single" w:sz="5" w:space="0" w:color="000000"/>
              <w:bottom w:val="single" w:sz="5" w:space="0" w:color="000000"/>
              <w:right w:val="single" w:sz="5" w:space="0" w:color="000000"/>
            </w:tcBorders>
            <w:shd w:val="clear" w:color="auto" w:fill="auto"/>
          </w:tcPr>
          <w:p w14:paraId="03149C0E" w14:textId="12582732" w:rsidR="00C819CE" w:rsidRPr="00C819CE" w:rsidRDefault="00C819CE" w:rsidP="003A24BA">
            <w:pPr>
              <w:rPr>
                <w:color w:val="000000" w:themeColor="text1"/>
                <w:sz w:val="18"/>
                <w:szCs w:val="18"/>
                <w:lang w:eastAsia="en-US"/>
              </w:rPr>
            </w:pPr>
            <w:r w:rsidRPr="00C819CE">
              <w:rPr>
                <w:rFonts w:ascii="Palatino Linotype" w:hAnsi="Palatino Linotype"/>
                <w:sz w:val="18"/>
                <w:szCs w:val="18"/>
              </w:rPr>
              <w:t>Wniosek o przyznanie pomocy w ramach LSR</w:t>
            </w:r>
          </w:p>
        </w:tc>
        <w:tc>
          <w:tcPr>
            <w:tcW w:w="1742" w:type="dxa"/>
            <w:tcBorders>
              <w:top w:val="single" w:sz="5" w:space="0" w:color="000000"/>
              <w:left w:val="single" w:sz="5" w:space="0" w:color="000000"/>
              <w:bottom w:val="single" w:sz="5" w:space="0" w:color="000000"/>
              <w:right w:val="single" w:sz="5" w:space="0" w:color="000000"/>
            </w:tcBorders>
            <w:shd w:val="clear" w:color="auto" w:fill="auto"/>
          </w:tcPr>
          <w:p w14:paraId="48B3800E" w14:textId="77777777" w:rsidR="00C819CE" w:rsidRPr="00A87CE9" w:rsidRDefault="00C819CE" w:rsidP="003A24BA">
            <w:pPr>
              <w:rPr>
                <w:color w:val="000000" w:themeColor="text1"/>
                <w:sz w:val="22"/>
                <w:szCs w:val="22"/>
                <w:lang w:eastAsia="en-US"/>
              </w:rPr>
            </w:pPr>
          </w:p>
        </w:tc>
        <w:tc>
          <w:tcPr>
            <w:tcW w:w="2222" w:type="dxa"/>
            <w:tcBorders>
              <w:top w:val="single" w:sz="5" w:space="0" w:color="000000"/>
              <w:left w:val="single" w:sz="5" w:space="0" w:color="000000"/>
              <w:bottom w:val="single" w:sz="5" w:space="0" w:color="000000"/>
              <w:right w:val="single" w:sz="5" w:space="0" w:color="000000"/>
            </w:tcBorders>
            <w:shd w:val="clear" w:color="auto" w:fill="auto"/>
          </w:tcPr>
          <w:p w14:paraId="2944710E" w14:textId="77777777" w:rsidR="00C819CE" w:rsidRPr="00A87CE9" w:rsidRDefault="00C819CE" w:rsidP="003A24BA">
            <w:pPr>
              <w:rPr>
                <w:color w:val="000000" w:themeColor="text1"/>
                <w:sz w:val="22"/>
                <w:szCs w:val="22"/>
                <w:lang w:eastAsia="en-US"/>
              </w:rPr>
            </w:pPr>
          </w:p>
        </w:tc>
      </w:tr>
      <w:tr w:rsidR="00C819CE" w:rsidRPr="00A87CE9" w14:paraId="05140F3A" w14:textId="77777777" w:rsidTr="00A07CA3">
        <w:trPr>
          <w:trHeight w:hRule="exact" w:val="3846"/>
        </w:trPr>
        <w:tc>
          <w:tcPr>
            <w:tcW w:w="5093" w:type="dxa"/>
            <w:tcBorders>
              <w:top w:val="single" w:sz="5" w:space="0" w:color="000000"/>
              <w:left w:val="single" w:sz="5" w:space="0" w:color="000000"/>
              <w:bottom w:val="single" w:sz="5" w:space="0" w:color="000000"/>
              <w:right w:val="single" w:sz="5" w:space="0" w:color="000000"/>
            </w:tcBorders>
            <w:shd w:val="clear" w:color="auto" w:fill="auto"/>
          </w:tcPr>
          <w:p w14:paraId="4163A488" w14:textId="4B7DDF77" w:rsidR="00C819CE" w:rsidRPr="00C819CE" w:rsidRDefault="00C819CE" w:rsidP="00A07CA3">
            <w:pPr>
              <w:pStyle w:val="Standard"/>
              <w:rPr>
                <w:rFonts w:ascii="Palatino Linotype" w:hAnsi="Palatino Linotype"/>
                <w:color w:val="auto"/>
                <w:sz w:val="18"/>
                <w:szCs w:val="18"/>
              </w:rPr>
            </w:pPr>
            <w:r w:rsidRPr="00C819CE">
              <w:rPr>
                <w:rFonts w:ascii="Palatino Linotype" w:hAnsi="Palatino Linotype"/>
                <w:b/>
                <w:bCs/>
                <w:color w:val="auto"/>
                <w:sz w:val="18"/>
                <w:szCs w:val="18"/>
              </w:rPr>
              <w:lastRenderedPageBreak/>
              <w:t>II. Wpływ operacji na poprawę stanu środowiska naturalnego lub klimatu obszaru LSR</w:t>
            </w:r>
            <w:r>
              <w:rPr>
                <w:rFonts w:ascii="Palatino Linotype" w:hAnsi="Palatino Linotype"/>
                <w:b/>
                <w:bCs/>
                <w:color w:val="auto"/>
                <w:sz w:val="18"/>
                <w:szCs w:val="18"/>
              </w:rPr>
              <w:t xml:space="preserve">. </w:t>
            </w:r>
            <w:r w:rsidRPr="00C819CE">
              <w:rPr>
                <w:rFonts w:ascii="Palatino Linotype" w:hAnsi="Palatino Linotype"/>
                <w:color w:val="auto"/>
                <w:sz w:val="18"/>
                <w:szCs w:val="18"/>
              </w:rPr>
              <w:t>Preferuje się operacje mające pozytywny wpływ na stan środowiska naturalnego lub klimatu obszaru LSR. Przez operacje mające pozytywny wpływ na stan środowiska naturalnego rozumie się operacje zmniejszające emisję hałasu, zanieczyszczeń lub promieniowania poprzez modernizację dotychczasowego źródła emisji lub zastąpienie go innym urządzeniem, maszyną, środkiem</w:t>
            </w:r>
            <w:r>
              <w:rPr>
                <w:rFonts w:ascii="Palatino Linotype" w:hAnsi="Palatino Linotype"/>
                <w:color w:val="auto"/>
              </w:rPr>
              <w:t xml:space="preserve"> </w:t>
            </w:r>
            <w:r w:rsidRPr="00C819CE">
              <w:rPr>
                <w:rFonts w:ascii="Palatino Linotype" w:hAnsi="Palatino Linotype"/>
                <w:color w:val="auto"/>
                <w:sz w:val="18"/>
                <w:szCs w:val="18"/>
              </w:rPr>
              <w:t>transportu lub rozwiązaniem technicznym.</w:t>
            </w:r>
            <w:r>
              <w:rPr>
                <w:rFonts w:ascii="Palatino Linotype" w:hAnsi="Palatino Linotype"/>
                <w:color w:val="auto"/>
                <w:sz w:val="18"/>
                <w:szCs w:val="18"/>
              </w:rPr>
              <w:t xml:space="preserve"> </w:t>
            </w:r>
            <w:r w:rsidRPr="00C819CE">
              <w:rPr>
                <w:rFonts w:ascii="Palatino Linotype" w:hAnsi="Palatino Linotype"/>
                <w:color w:val="auto"/>
                <w:sz w:val="18"/>
                <w:szCs w:val="18"/>
              </w:rPr>
              <w:t>Za operacje mające pozytywny wpływ na poprawę stanu środowiska naturalnego lub klimatu uznaje się także operacje zawierające</w:t>
            </w:r>
            <w:r>
              <w:rPr>
                <w:rFonts w:ascii="Palatino Linotype" w:hAnsi="Palatino Linotype"/>
                <w:color w:val="auto"/>
              </w:rPr>
              <w:t xml:space="preserve"> </w:t>
            </w:r>
            <w:r w:rsidRPr="00C819CE">
              <w:rPr>
                <w:rFonts w:ascii="Palatino Linotype" w:hAnsi="Palatino Linotype"/>
                <w:color w:val="auto"/>
                <w:sz w:val="18"/>
                <w:szCs w:val="18"/>
              </w:rPr>
              <w:t>elementy edukacyjne/inf</w:t>
            </w:r>
            <w:r w:rsidR="00A07CA3">
              <w:rPr>
                <w:rFonts w:ascii="Palatino Linotype" w:hAnsi="Palatino Linotype"/>
                <w:color w:val="auto"/>
                <w:sz w:val="18"/>
                <w:szCs w:val="18"/>
              </w:rPr>
              <w:t xml:space="preserve">ormacyjne/promocyjne w zakresie </w:t>
            </w:r>
            <w:r w:rsidRPr="00C819CE">
              <w:rPr>
                <w:rFonts w:ascii="Palatino Linotype" w:hAnsi="Palatino Linotype"/>
                <w:color w:val="auto"/>
                <w:sz w:val="18"/>
                <w:szCs w:val="18"/>
              </w:rPr>
              <w:t>ekologii/ochrony środowiska lub elementy</w:t>
            </w:r>
            <w:r>
              <w:rPr>
                <w:rFonts w:ascii="Palatino Linotype" w:hAnsi="Palatino Linotype"/>
                <w:color w:val="auto"/>
              </w:rPr>
              <w:t xml:space="preserve"> </w:t>
            </w:r>
            <w:r w:rsidRPr="00C819CE">
              <w:rPr>
                <w:rFonts w:ascii="Palatino Linotype" w:hAnsi="Palatino Linotype"/>
                <w:color w:val="auto"/>
                <w:sz w:val="18"/>
                <w:szCs w:val="18"/>
              </w:rPr>
              <w:t>czynnej ochrony przyrody (np. w zakres</w:t>
            </w:r>
            <w:r>
              <w:rPr>
                <w:rFonts w:ascii="Palatino Linotype" w:hAnsi="Palatino Linotype"/>
                <w:color w:val="auto"/>
                <w:sz w:val="18"/>
                <w:szCs w:val="18"/>
              </w:rPr>
              <w:t xml:space="preserve">ie ochrony zagrożonych gatunków </w:t>
            </w:r>
            <w:r w:rsidRPr="00C819CE">
              <w:rPr>
                <w:rFonts w:ascii="Palatino Linotype" w:hAnsi="Palatino Linotype"/>
                <w:color w:val="auto"/>
                <w:sz w:val="18"/>
                <w:szCs w:val="18"/>
              </w:rPr>
              <w:t>fauny i flory) lub ochrony obszarów cennych przyrodniczo</w:t>
            </w:r>
            <w:r>
              <w:rPr>
                <w:rFonts w:ascii="Palatino Linotype" w:hAnsi="Palatino Linotype"/>
                <w:color w:val="auto"/>
              </w:rPr>
              <w:t>.</w:t>
            </w:r>
          </w:p>
        </w:tc>
        <w:tc>
          <w:tcPr>
            <w:tcW w:w="3602" w:type="dxa"/>
            <w:tcBorders>
              <w:top w:val="single" w:sz="5" w:space="0" w:color="000000"/>
              <w:left w:val="single" w:sz="5" w:space="0" w:color="000000"/>
              <w:bottom w:val="single" w:sz="5" w:space="0" w:color="000000"/>
              <w:right w:val="single" w:sz="5" w:space="0" w:color="000000"/>
            </w:tcBorders>
            <w:shd w:val="clear" w:color="auto" w:fill="auto"/>
          </w:tcPr>
          <w:p w14:paraId="27E98583" w14:textId="77777777" w:rsidR="00A07CA3" w:rsidRPr="00A07CA3" w:rsidRDefault="00A07CA3" w:rsidP="00A07CA3">
            <w:pPr>
              <w:pStyle w:val="Standard"/>
              <w:rPr>
                <w:rFonts w:ascii="Palatino Linotype" w:hAnsi="Palatino Linotype"/>
                <w:color w:val="auto"/>
                <w:sz w:val="18"/>
                <w:szCs w:val="18"/>
              </w:rPr>
            </w:pPr>
            <w:r w:rsidRPr="00A07CA3">
              <w:rPr>
                <w:rFonts w:ascii="Palatino Linotype" w:hAnsi="Palatino Linotype"/>
                <w:color w:val="auto"/>
                <w:sz w:val="18"/>
                <w:szCs w:val="18"/>
              </w:rPr>
              <w:t>3 pkt - operacja pozytywnie wpływa na poprawę stanu środowiska naturalnego lub klimatu obszaru LSR.</w:t>
            </w:r>
          </w:p>
          <w:p w14:paraId="44B3C037" w14:textId="77777777" w:rsidR="00A07CA3" w:rsidRPr="00A07CA3" w:rsidRDefault="00A07CA3" w:rsidP="00A07CA3">
            <w:pPr>
              <w:pStyle w:val="Standard"/>
              <w:rPr>
                <w:rFonts w:ascii="Palatino Linotype" w:hAnsi="Palatino Linotype"/>
                <w:color w:val="auto"/>
                <w:sz w:val="18"/>
                <w:szCs w:val="18"/>
              </w:rPr>
            </w:pPr>
          </w:p>
          <w:p w14:paraId="3EE1DEB7" w14:textId="77777777" w:rsidR="00A07CA3" w:rsidRPr="00A07CA3" w:rsidRDefault="00A07CA3" w:rsidP="00A07CA3">
            <w:pPr>
              <w:pStyle w:val="Standard"/>
              <w:rPr>
                <w:rFonts w:ascii="Palatino Linotype" w:hAnsi="Palatino Linotype"/>
                <w:color w:val="auto"/>
                <w:sz w:val="18"/>
                <w:szCs w:val="18"/>
              </w:rPr>
            </w:pPr>
            <w:r w:rsidRPr="00A07CA3">
              <w:rPr>
                <w:rFonts w:ascii="Palatino Linotype" w:hAnsi="Palatino Linotype"/>
                <w:color w:val="auto"/>
                <w:sz w:val="18"/>
                <w:szCs w:val="18"/>
              </w:rPr>
              <w:t>0 pkt - operacja ma neutralny wpływ na poprawę stanu środowiska naturalnego lub klimatu obszaru LSR.</w:t>
            </w:r>
          </w:p>
          <w:p w14:paraId="26ABD458" w14:textId="77777777" w:rsidR="00C819CE" w:rsidRPr="00C819CE" w:rsidRDefault="00C819CE" w:rsidP="00C819CE">
            <w:pPr>
              <w:pStyle w:val="Standard"/>
              <w:rPr>
                <w:rFonts w:ascii="Palatino Linotype" w:hAnsi="Palatino Linotype"/>
                <w:sz w:val="18"/>
                <w:szCs w:val="18"/>
              </w:rPr>
            </w:pPr>
          </w:p>
        </w:tc>
        <w:tc>
          <w:tcPr>
            <w:tcW w:w="2248" w:type="dxa"/>
            <w:tcBorders>
              <w:top w:val="single" w:sz="5" w:space="0" w:color="000000"/>
              <w:left w:val="single" w:sz="5" w:space="0" w:color="000000"/>
              <w:bottom w:val="single" w:sz="5" w:space="0" w:color="000000"/>
              <w:right w:val="single" w:sz="5" w:space="0" w:color="000000"/>
            </w:tcBorders>
            <w:shd w:val="clear" w:color="auto" w:fill="auto"/>
          </w:tcPr>
          <w:p w14:paraId="28FDECC4" w14:textId="327918B3" w:rsidR="00C819CE" w:rsidRPr="00A07CA3" w:rsidRDefault="00A07CA3" w:rsidP="003A24BA">
            <w:pPr>
              <w:rPr>
                <w:rFonts w:ascii="Palatino Linotype" w:hAnsi="Palatino Linotype"/>
                <w:sz w:val="18"/>
                <w:szCs w:val="18"/>
              </w:rPr>
            </w:pPr>
            <w:r w:rsidRPr="00A07CA3">
              <w:rPr>
                <w:rFonts w:ascii="Palatino Linotype" w:hAnsi="Palatino Linotype"/>
                <w:color w:val="auto"/>
                <w:sz w:val="18"/>
                <w:szCs w:val="18"/>
              </w:rPr>
              <w:t>Wniosek o przyznanie pomocy w ramach LSR</w:t>
            </w:r>
          </w:p>
        </w:tc>
        <w:tc>
          <w:tcPr>
            <w:tcW w:w="1742" w:type="dxa"/>
            <w:tcBorders>
              <w:top w:val="single" w:sz="5" w:space="0" w:color="000000"/>
              <w:left w:val="single" w:sz="5" w:space="0" w:color="000000"/>
              <w:bottom w:val="single" w:sz="5" w:space="0" w:color="000000"/>
              <w:right w:val="single" w:sz="5" w:space="0" w:color="000000"/>
            </w:tcBorders>
            <w:shd w:val="clear" w:color="auto" w:fill="auto"/>
          </w:tcPr>
          <w:p w14:paraId="3070E8E8" w14:textId="77777777" w:rsidR="00C819CE" w:rsidRPr="00A87CE9" w:rsidRDefault="00C819CE" w:rsidP="003A24BA">
            <w:pPr>
              <w:rPr>
                <w:color w:val="000000" w:themeColor="text1"/>
                <w:sz w:val="22"/>
                <w:szCs w:val="22"/>
                <w:lang w:eastAsia="en-US"/>
              </w:rPr>
            </w:pPr>
          </w:p>
        </w:tc>
        <w:tc>
          <w:tcPr>
            <w:tcW w:w="2222" w:type="dxa"/>
            <w:tcBorders>
              <w:top w:val="single" w:sz="5" w:space="0" w:color="000000"/>
              <w:left w:val="single" w:sz="5" w:space="0" w:color="000000"/>
              <w:bottom w:val="single" w:sz="5" w:space="0" w:color="000000"/>
              <w:right w:val="single" w:sz="5" w:space="0" w:color="000000"/>
            </w:tcBorders>
            <w:shd w:val="clear" w:color="auto" w:fill="auto"/>
          </w:tcPr>
          <w:p w14:paraId="76A3CD9E" w14:textId="77777777" w:rsidR="00C819CE" w:rsidRPr="00A87CE9" w:rsidRDefault="00C819CE" w:rsidP="003A24BA">
            <w:pPr>
              <w:rPr>
                <w:color w:val="000000" w:themeColor="text1"/>
                <w:sz w:val="22"/>
                <w:szCs w:val="22"/>
                <w:lang w:eastAsia="en-US"/>
              </w:rPr>
            </w:pPr>
          </w:p>
        </w:tc>
      </w:tr>
      <w:bookmarkEnd w:id="3"/>
    </w:tbl>
    <w:p w14:paraId="5AED86DE" w14:textId="1608256C" w:rsidR="00C819CE" w:rsidRDefault="00C819CE" w:rsidP="00575C65">
      <w:pPr>
        <w:spacing w:before="4"/>
        <w:rPr>
          <w:rFonts w:eastAsia="Times New Roman"/>
          <w:color w:val="000000" w:themeColor="text1"/>
          <w:sz w:val="20"/>
          <w:szCs w:val="20"/>
        </w:rPr>
      </w:pPr>
    </w:p>
    <w:p w14:paraId="5190549C" w14:textId="68E5CD4C" w:rsidR="006165ED" w:rsidRDefault="006165ED" w:rsidP="00575C65">
      <w:pPr>
        <w:spacing w:before="4"/>
        <w:rPr>
          <w:rFonts w:eastAsia="Times New Roman"/>
          <w:color w:val="000000" w:themeColor="text1"/>
          <w:sz w:val="20"/>
          <w:szCs w:val="20"/>
        </w:rPr>
      </w:pPr>
    </w:p>
    <w:p w14:paraId="5301DAB6" w14:textId="09306CDC" w:rsidR="004832AC" w:rsidRDefault="004832AC" w:rsidP="00575C65">
      <w:pPr>
        <w:spacing w:before="4"/>
        <w:rPr>
          <w:rFonts w:eastAsia="Times New Roman"/>
          <w:color w:val="000000" w:themeColor="text1"/>
          <w:sz w:val="20"/>
          <w:szCs w:val="20"/>
        </w:rPr>
      </w:pPr>
    </w:p>
    <w:p w14:paraId="21CCE740" w14:textId="4CD045FC" w:rsidR="004832AC" w:rsidRDefault="004832AC" w:rsidP="00575C65">
      <w:pPr>
        <w:spacing w:before="4"/>
        <w:rPr>
          <w:rFonts w:eastAsia="Times New Roman"/>
          <w:color w:val="000000" w:themeColor="text1"/>
          <w:sz w:val="20"/>
          <w:szCs w:val="20"/>
        </w:rPr>
      </w:pPr>
    </w:p>
    <w:p w14:paraId="6D19B62D" w14:textId="0E6ED031" w:rsidR="004832AC" w:rsidRDefault="004832AC" w:rsidP="00575C65">
      <w:pPr>
        <w:spacing w:before="4"/>
        <w:rPr>
          <w:rFonts w:eastAsia="Times New Roman"/>
          <w:color w:val="000000" w:themeColor="text1"/>
          <w:sz w:val="20"/>
          <w:szCs w:val="20"/>
        </w:rPr>
      </w:pPr>
    </w:p>
    <w:p w14:paraId="4C359462" w14:textId="3E8A505D" w:rsidR="004832AC" w:rsidRDefault="004832AC" w:rsidP="00575C65">
      <w:pPr>
        <w:spacing w:before="4"/>
        <w:rPr>
          <w:rFonts w:eastAsia="Times New Roman"/>
          <w:color w:val="000000" w:themeColor="text1"/>
          <w:sz w:val="20"/>
          <w:szCs w:val="20"/>
        </w:rPr>
      </w:pPr>
    </w:p>
    <w:p w14:paraId="5B39D4AD" w14:textId="54A0E955" w:rsidR="004832AC" w:rsidRDefault="004832AC" w:rsidP="00575C65">
      <w:pPr>
        <w:spacing w:before="4"/>
        <w:rPr>
          <w:rFonts w:eastAsia="Times New Roman"/>
          <w:color w:val="000000" w:themeColor="text1"/>
          <w:sz w:val="20"/>
          <w:szCs w:val="20"/>
        </w:rPr>
      </w:pPr>
    </w:p>
    <w:p w14:paraId="3C243EB7" w14:textId="5586CE57" w:rsidR="004832AC" w:rsidRDefault="004832AC" w:rsidP="00575C65">
      <w:pPr>
        <w:spacing w:before="4"/>
        <w:rPr>
          <w:rFonts w:eastAsia="Times New Roman"/>
          <w:color w:val="000000" w:themeColor="text1"/>
          <w:sz w:val="20"/>
          <w:szCs w:val="20"/>
        </w:rPr>
      </w:pPr>
    </w:p>
    <w:p w14:paraId="2FA6D3F8" w14:textId="2E1EAE4E" w:rsidR="004832AC" w:rsidRDefault="004832AC" w:rsidP="00575C65">
      <w:pPr>
        <w:spacing w:before="4"/>
        <w:rPr>
          <w:rFonts w:eastAsia="Times New Roman"/>
          <w:color w:val="000000" w:themeColor="text1"/>
          <w:sz w:val="20"/>
          <w:szCs w:val="20"/>
        </w:rPr>
      </w:pPr>
    </w:p>
    <w:p w14:paraId="6A11BEAD" w14:textId="45CCD29B" w:rsidR="004832AC" w:rsidRDefault="004832AC" w:rsidP="00575C65">
      <w:pPr>
        <w:spacing w:before="4"/>
        <w:rPr>
          <w:rFonts w:eastAsia="Times New Roman"/>
          <w:color w:val="000000" w:themeColor="text1"/>
          <w:sz w:val="20"/>
          <w:szCs w:val="20"/>
        </w:rPr>
      </w:pPr>
    </w:p>
    <w:p w14:paraId="5DB86364" w14:textId="05C9E06D" w:rsidR="004832AC" w:rsidRDefault="004832AC" w:rsidP="00575C65">
      <w:pPr>
        <w:spacing w:before="4"/>
        <w:rPr>
          <w:rFonts w:eastAsia="Times New Roman"/>
          <w:color w:val="000000" w:themeColor="text1"/>
          <w:sz w:val="20"/>
          <w:szCs w:val="20"/>
        </w:rPr>
      </w:pPr>
    </w:p>
    <w:p w14:paraId="2CB37B0F" w14:textId="7C84B088" w:rsidR="004832AC" w:rsidRDefault="004832AC" w:rsidP="00575C65">
      <w:pPr>
        <w:spacing w:before="4"/>
        <w:rPr>
          <w:rFonts w:eastAsia="Times New Roman"/>
          <w:color w:val="000000" w:themeColor="text1"/>
          <w:sz w:val="20"/>
          <w:szCs w:val="20"/>
        </w:rPr>
      </w:pPr>
    </w:p>
    <w:p w14:paraId="0975598E" w14:textId="75F951B5" w:rsidR="004832AC" w:rsidRDefault="004832AC" w:rsidP="00575C65">
      <w:pPr>
        <w:spacing w:before="4"/>
        <w:rPr>
          <w:rFonts w:eastAsia="Times New Roman"/>
          <w:color w:val="000000" w:themeColor="text1"/>
          <w:sz w:val="20"/>
          <w:szCs w:val="20"/>
        </w:rPr>
      </w:pPr>
    </w:p>
    <w:p w14:paraId="78C084A3" w14:textId="0CAD5309" w:rsidR="004832AC" w:rsidRDefault="004832AC" w:rsidP="00575C65">
      <w:pPr>
        <w:spacing w:before="4"/>
        <w:rPr>
          <w:rFonts w:eastAsia="Times New Roman"/>
          <w:color w:val="000000" w:themeColor="text1"/>
          <w:sz w:val="20"/>
          <w:szCs w:val="20"/>
        </w:rPr>
      </w:pPr>
    </w:p>
    <w:p w14:paraId="70573072" w14:textId="5BEA7DBF" w:rsidR="004832AC" w:rsidRDefault="004832AC" w:rsidP="00575C65">
      <w:pPr>
        <w:spacing w:before="4"/>
        <w:rPr>
          <w:rFonts w:eastAsia="Times New Roman"/>
          <w:color w:val="000000" w:themeColor="text1"/>
          <w:sz w:val="20"/>
          <w:szCs w:val="20"/>
        </w:rPr>
      </w:pPr>
    </w:p>
    <w:p w14:paraId="4DE6FDCC" w14:textId="31A36D27" w:rsidR="004832AC" w:rsidRDefault="004832AC" w:rsidP="00575C65">
      <w:pPr>
        <w:spacing w:before="4"/>
        <w:rPr>
          <w:rFonts w:eastAsia="Times New Roman"/>
          <w:color w:val="000000" w:themeColor="text1"/>
          <w:sz w:val="20"/>
          <w:szCs w:val="20"/>
        </w:rPr>
      </w:pPr>
    </w:p>
    <w:p w14:paraId="659F362D" w14:textId="77777777" w:rsidR="004832AC" w:rsidRDefault="004832AC" w:rsidP="00575C65">
      <w:pPr>
        <w:spacing w:before="4"/>
        <w:rPr>
          <w:rFonts w:eastAsia="Times New Roman"/>
          <w:color w:val="000000" w:themeColor="text1"/>
          <w:sz w:val="20"/>
          <w:szCs w:val="20"/>
        </w:rPr>
      </w:pPr>
    </w:p>
    <w:tbl>
      <w:tblPr>
        <w:tblW w:w="14908" w:type="dxa"/>
        <w:tblInd w:w="-845" w:type="dxa"/>
        <w:tblCellMar>
          <w:left w:w="0" w:type="dxa"/>
          <w:right w:w="0" w:type="dxa"/>
        </w:tblCellMar>
        <w:tblLook w:val="01E0" w:firstRow="1" w:lastRow="1" w:firstColumn="1" w:lastColumn="1" w:noHBand="0" w:noVBand="0"/>
      </w:tblPr>
      <w:tblGrid>
        <w:gridCol w:w="5093"/>
        <w:gridCol w:w="3602"/>
        <w:gridCol w:w="2248"/>
        <w:gridCol w:w="1742"/>
        <w:gridCol w:w="2223"/>
      </w:tblGrid>
      <w:tr w:rsidR="004832AC" w:rsidRPr="00A87CE9" w14:paraId="3992FF2A" w14:textId="77777777" w:rsidTr="004832AC">
        <w:trPr>
          <w:trHeight w:hRule="exact" w:val="905"/>
        </w:trPr>
        <w:tc>
          <w:tcPr>
            <w:tcW w:w="14908" w:type="dxa"/>
            <w:gridSpan w:val="5"/>
            <w:tcBorders>
              <w:top w:val="single" w:sz="4" w:space="0" w:color="auto"/>
              <w:left w:val="single" w:sz="5" w:space="0" w:color="000000"/>
              <w:bottom w:val="single" w:sz="5" w:space="0" w:color="000000"/>
              <w:right w:val="single" w:sz="5" w:space="0" w:color="000000"/>
            </w:tcBorders>
            <w:shd w:val="clear" w:color="auto" w:fill="BFBFBF"/>
            <w:vAlign w:val="center"/>
          </w:tcPr>
          <w:p w14:paraId="43DE17E5" w14:textId="77777777" w:rsidR="004832AC" w:rsidRPr="006165ED" w:rsidRDefault="004832AC" w:rsidP="004832AC">
            <w:pPr>
              <w:pStyle w:val="TableParagraph"/>
              <w:ind w:left="12"/>
              <w:jc w:val="center"/>
              <w:rPr>
                <w:rFonts w:ascii="Palatino Linotype" w:hAnsi="Palatino Linotype"/>
                <w:b/>
                <w:color w:val="000000" w:themeColor="text1"/>
                <w:spacing w:val="-2"/>
                <w:sz w:val="20"/>
                <w:szCs w:val="20"/>
              </w:rPr>
            </w:pPr>
            <w:r w:rsidRPr="006165ED">
              <w:rPr>
                <w:rFonts w:ascii="Palatino Linotype" w:hAnsi="Palatino Linotype"/>
                <w:b/>
                <w:color w:val="000000" w:themeColor="text1"/>
                <w:spacing w:val="-2"/>
                <w:sz w:val="20"/>
                <w:szCs w:val="20"/>
              </w:rPr>
              <w:lastRenderedPageBreak/>
              <w:t>LOKALNE</w:t>
            </w:r>
            <w:r w:rsidRPr="006165ED">
              <w:rPr>
                <w:rFonts w:ascii="Palatino Linotype" w:hAnsi="Palatino Linotype"/>
                <w:b/>
                <w:color w:val="000000" w:themeColor="text1"/>
                <w:spacing w:val="1"/>
                <w:sz w:val="20"/>
                <w:szCs w:val="20"/>
              </w:rPr>
              <w:t xml:space="preserve"> </w:t>
            </w:r>
            <w:r w:rsidRPr="006165ED">
              <w:rPr>
                <w:rFonts w:ascii="Palatino Linotype" w:hAnsi="Palatino Linotype"/>
                <w:b/>
                <w:color w:val="000000" w:themeColor="text1"/>
                <w:spacing w:val="-2"/>
                <w:sz w:val="20"/>
                <w:szCs w:val="20"/>
              </w:rPr>
              <w:t>KRYTERIA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1"/>
                <w:sz w:val="20"/>
                <w:szCs w:val="20"/>
              </w:rPr>
              <w:t>OCENY</w:t>
            </w:r>
            <w:r w:rsidRPr="006165ED">
              <w:rPr>
                <w:rFonts w:ascii="Palatino Linotype" w:hAnsi="Palatino Linotype"/>
                <w:b/>
                <w:color w:val="000000" w:themeColor="text1"/>
                <w:spacing w:val="-3"/>
                <w:sz w:val="20"/>
                <w:szCs w:val="20"/>
              </w:rPr>
              <w:t xml:space="preserve"> OPERACJI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(SPECYFICZNE</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pacing w:val="-4"/>
                <w:sz w:val="20"/>
                <w:szCs w:val="20"/>
              </w:rPr>
              <w:t>DO</w:t>
            </w:r>
            <w:r w:rsidRPr="006165ED">
              <w:rPr>
                <w:rFonts w:ascii="Palatino Linotype" w:hAnsi="Palatino Linotype"/>
                <w:b/>
                <w:color w:val="000000" w:themeColor="text1"/>
                <w:spacing w:val="-2"/>
                <w:sz w:val="20"/>
                <w:szCs w:val="20"/>
              </w:rPr>
              <w:t xml:space="preserve"> </w:t>
            </w:r>
            <w:r w:rsidRPr="006165ED">
              <w:rPr>
                <w:rFonts w:ascii="Palatino Linotype" w:hAnsi="Palatino Linotype"/>
                <w:b/>
                <w:color w:val="000000" w:themeColor="text1"/>
                <w:sz w:val="20"/>
                <w:szCs w:val="20"/>
              </w:rPr>
              <w:t xml:space="preserve">TYPU </w:t>
            </w:r>
            <w:r w:rsidRPr="006165ED">
              <w:rPr>
                <w:rFonts w:ascii="Palatino Linotype" w:hAnsi="Palatino Linotype"/>
                <w:b/>
                <w:color w:val="000000" w:themeColor="text1"/>
                <w:spacing w:val="-2"/>
                <w:sz w:val="20"/>
                <w:szCs w:val="20"/>
              </w:rPr>
              <w:t>NABORU)</w:t>
            </w:r>
          </w:p>
          <w:p w14:paraId="3A477852" w14:textId="37B96367" w:rsidR="004832AC" w:rsidRDefault="004832AC" w:rsidP="004832AC">
            <w:pPr>
              <w:pStyle w:val="Standard"/>
              <w:jc w:val="center"/>
              <w:rPr>
                <w:rFonts w:ascii="Palatino Linotype" w:hAnsi="Palatino Linotype"/>
                <w:sz w:val="20"/>
                <w:szCs w:val="20"/>
              </w:rPr>
            </w:pPr>
            <w:r>
              <w:rPr>
                <w:rFonts w:ascii="Palatino Linotype" w:hAnsi="Palatino Linotype"/>
                <w:sz w:val="20"/>
                <w:szCs w:val="20"/>
              </w:rPr>
              <w:t>DLA DZIAŁANIA 8.6 INWESTYCJE NA RZECZ ROZWOJU LOKALNEGO REALIZOWANEGO W RAMACH RPOWP 2014-2020</w:t>
            </w:r>
          </w:p>
          <w:p w14:paraId="5E273AAC" w14:textId="09D08B74" w:rsidR="004832AC" w:rsidRPr="006165ED" w:rsidRDefault="004832AC" w:rsidP="004832AC">
            <w:pPr>
              <w:pStyle w:val="Standard"/>
              <w:jc w:val="center"/>
              <w:rPr>
                <w:rFonts w:ascii="Palatino Linotype" w:hAnsi="Palatino Linotype"/>
                <w:sz w:val="20"/>
                <w:szCs w:val="20"/>
              </w:rPr>
            </w:pPr>
            <w:r>
              <w:rPr>
                <w:rFonts w:ascii="Palatino Linotype" w:hAnsi="Palatino Linotype"/>
                <w:sz w:val="20"/>
                <w:szCs w:val="20"/>
              </w:rPr>
              <w:t>TYP PROJEKTU: PROJEKTY DOTYCZĄCE DZIEDZICTWA KULTUROWEGO</w:t>
            </w:r>
          </w:p>
          <w:p w14:paraId="62DFAA3E" w14:textId="77777777" w:rsidR="004832AC" w:rsidRPr="006165ED" w:rsidRDefault="004832AC" w:rsidP="004832AC">
            <w:pPr>
              <w:pStyle w:val="Standard"/>
              <w:jc w:val="center"/>
              <w:rPr>
                <w:rFonts w:ascii="Palatino Linotype" w:eastAsia="Arial" w:hAnsi="Palatino Linotype"/>
                <w:color w:val="000000" w:themeColor="text1"/>
                <w:sz w:val="20"/>
                <w:szCs w:val="20"/>
              </w:rPr>
            </w:pPr>
          </w:p>
        </w:tc>
      </w:tr>
      <w:tr w:rsidR="004832AC" w:rsidRPr="00A87CE9" w14:paraId="147C8A75" w14:textId="77777777" w:rsidTr="004832AC">
        <w:trPr>
          <w:trHeight w:hRule="exact" w:val="669"/>
        </w:trPr>
        <w:tc>
          <w:tcPr>
            <w:tcW w:w="5093"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753C4A6" w14:textId="77777777" w:rsidR="004832AC" w:rsidRPr="006165ED" w:rsidRDefault="004832AC" w:rsidP="004832AC">
            <w:pPr>
              <w:pStyle w:val="TableParagraph"/>
              <w:spacing w:before="104"/>
              <w:ind w:left="66"/>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KRYTERIUM</w:t>
            </w:r>
            <w:r w:rsidRPr="006165ED">
              <w:rPr>
                <w:rFonts w:ascii="Palatino Linotype" w:hAnsi="Palatino Linotype"/>
                <w:b/>
                <w:color w:val="000000" w:themeColor="text1"/>
                <w:spacing w:val="-4"/>
                <w:sz w:val="20"/>
                <w:szCs w:val="20"/>
              </w:rPr>
              <w:t xml:space="preserve"> WRAZ</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z w:val="20"/>
                <w:szCs w:val="20"/>
              </w:rPr>
              <w:t>Z</w:t>
            </w:r>
            <w:r w:rsidRPr="006165ED">
              <w:rPr>
                <w:rFonts w:ascii="Palatino Linotype" w:hAnsi="Palatino Linotype"/>
                <w:b/>
                <w:color w:val="000000" w:themeColor="text1"/>
                <w:spacing w:val="-1"/>
                <w:sz w:val="20"/>
                <w:szCs w:val="20"/>
              </w:rPr>
              <w:t xml:space="preserve"> OPISEM</w:t>
            </w:r>
          </w:p>
        </w:tc>
        <w:tc>
          <w:tcPr>
            <w:tcW w:w="360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43ABFEB4" w14:textId="77777777" w:rsidR="004832AC" w:rsidRPr="006165ED" w:rsidRDefault="004832AC" w:rsidP="004832AC">
            <w:pPr>
              <w:pStyle w:val="TableParagraph"/>
              <w:spacing w:before="152"/>
              <w:ind w:left="61"/>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PUNKTACJA</w:t>
            </w:r>
          </w:p>
        </w:tc>
        <w:tc>
          <w:tcPr>
            <w:tcW w:w="2248"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38571688" w14:textId="77777777" w:rsidR="004832AC" w:rsidRPr="006165ED" w:rsidRDefault="004832AC" w:rsidP="004832AC">
            <w:pPr>
              <w:pStyle w:val="TableParagraph"/>
              <w:ind w:left="104" w:right="99" w:hanging="22"/>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1"/>
                <w:sz w:val="20"/>
                <w:szCs w:val="20"/>
              </w:rPr>
              <w:t>ŹRÓDŁO</w:t>
            </w:r>
            <w:r w:rsidRPr="006165ED">
              <w:rPr>
                <w:rFonts w:ascii="Palatino Linotype" w:hAnsi="Palatino Linotype"/>
                <w:b/>
                <w:color w:val="000000" w:themeColor="text1"/>
                <w:spacing w:val="20"/>
                <w:sz w:val="20"/>
                <w:szCs w:val="20"/>
              </w:rPr>
              <w:t xml:space="preserve"> </w:t>
            </w:r>
            <w:r w:rsidRPr="006165ED">
              <w:rPr>
                <w:rFonts w:ascii="Palatino Linotype" w:hAnsi="Palatino Linotype"/>
                <w:b/>
                <w:color w:val="000000" w:themeColor="text1"/>
                <w:spacing w:val="-2"/>
                <w:sz w:val="20"/>
                <w:szCs w:val="20"/>
              </w:rPr>
              <w:t>WERYFIKACJI</w:t>
            </w:r>
          </w:p>
        </w:tc>
        <w:tc>
          <w:tcPr>
            <w:tcW w:w="174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000842C4" w14:textId="77777777" w:rsidR="004832AC" w:rsidRPr="006165ED" w:rsidRDefault="004832AC" w:rsidP="004832AC">
            <w:pPr>
              <w:pStyle w:val="TableParagraph"/>
              <w:ind w:left="189" w:right="174" w:hanging="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2"/>
                <w:sz w:val="20"/>
                <w:szCs w:val="20"/>
              </w:rPr>
              <w:t>PRZYZNANA</w:t>
            </w:r>
            <w:r w:rsidRPr="006165ED">
              <w:rPr>
                <w:rFonts w:ascii="Palatino Linotype" w:hAnsi="Palatino Linotype"/>
                <w:b/>
                <w:color w:val="000000" w:themeColor="text1"/>
                <w:spacing w:val="27"/>
                <w:sz w:val="20"/>
                <w:szCs w:val="20"/>
              </w:rPr>
              <w:t xml:space="preserve"> </w:t>
            </w:r>
            <w:r w:rsidRPr="006165ED">
              <w:rPr>
                <w:rFonts w:ascii="Palatino Linotype" w:hAnsi="Palatino Linotype"/>
                <w:b/>
                <w:color w:val="000000" w:themeColor="text1"/>
                <w:spacing w:val="-1"/>
                <w:sz w:val="20"/>
                <w:szCs w:val="20"/>
              </w:rPr>
              <w:t>OCENA</w:t>
            </w:r>
          </w:p>
        </w:tc>
        <w:tc>
          <w:tcPr>
            <w:tcW w:w="2223"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57F60722" w14:textId="77777777" w:rsidR="004832AC" w:rsidRPr="006165ED" w:rsidRDefault="004832AC" w:rsidP="004832AC">
            <w:pPr>
              <w:pStyle w:val="TableParagraph"/>
              <w:spacing w:before="104"/>
              <w:ind w:left="95"/>
              <w:jc w:val="center"/>
              <w:rPr>
                <w:rFonts w:ascii="Palatino Linotype" w:eastAsia="Arial" w:hAnsi="Palatino Linotype"/>
                <w:color w:val="000000" w:themeColor="text1"/>
                <w:sz w:val="20"/>
                <w:szCs w:val="20"/>
              </w:rPr>
            </w:pPr>
            <w:r w:rsidRPr="006165ED">
              <w:rPr>
                <w:rFonts w:ascii="Palatino Linotype" w:hAnsi="Palatino Linotype"/>
                <w:b/>
                <w:color w:val="000000" w:themeColor="text1"/>
                <w:spacing w:val="-3"/>
                <w:sz w:val="20"/>
                <w:szCs w:val="20"/>
              </w:rPr>
              <w:t>UWAGI</w:t>
            </w:r>
            <w:r w:rsidRPr="006165ED">
              <w:rPr>
                <w:rFonts w:ascii="Palatino Linotype" w:hAnsi="Palatino Linotype"/>
                <w:b/>
                <w:color w:val="000000" w:themeColor="text1"/>
                <w:spacing w:val="3"/>
                <w:sz w:val="20"/>
                <w:szCs w:val="20"/>
              </w:rPr>
              <w:t xml:space="preserve"> </w:t>
            </w:r>
            <w:r w:rsidRPr="006165ED">
              <w:rPr>
                <w:rFonts w:ascii="Palatino Linotype" w:hAnsi="Palatino Linotype"/>
                <w:b/>
                <w:color w:val="000000" w:themeColor="text1"/>
                <w:spacing w:val="-2"/>
                <w:sz w:val="20"/>
                <w:szCs w:val="20"/>
              </w:rPr>
              <w:t>CZŁONKA</w:t>
            </w:r>
            <w:r w:rsidRPr="006165ED">
              <w:rPr>
                <w:rFonts w:ascii="Palatino Linotype" w:hAnsi="Palatino Linotype"/>
                <w:b/>
                <w:color w:val="000000" w:themeColor="text1"/>
                <w:spacing w:val="-5"/>
                <w:sz w:val="20"/>
                <w:szCs w:val="20"/>
              </w:rPr>
              <w:t xml:space="preserve"> </w:t>
            </w:r>
            <w:r w:rsidRPr="006165ED">
              <w:rPr>
                <w:rFonts w:ascii="Palatino Linotype" w:hAnsi="Palatino Linotype"/>
                <w:b/>
                <w:color w:val="000000" w:themeColor="text1"/>
                <w:spacing w:val="-2"/>
                <w:sz w:val="20"/>
                <w:szCs w:val="20"/>
              </w:rPr>
              <w:t>RADY</w:t>
            </w:r>
          </w:p>
        </w:tc>
      </w:tr>
      <w:tr w:rsidR="004832AC" w:rsidRPr="00A87CE9" w14:paraId="2D818FDD" w14:textId="77777777" w:rsidTr="004832AC">
        <w:trPr>
          <w:trHeight w:hRule="exact" w:val="3167"/>
        </w:trPr>
        <w:tc>
          <w:tcPr>
            <w:tcW w:w="5093" w:type="dxa"/>
            <w:tcBorders>
              <w:top w:val="single" w:sz="5" w:space="0" w:color="000000"/>
              <w:left w:val="single" w:sz="5" w:space="0" w:color="000000"/>
              <w:bottom w:val="single" w:sz="5" w:space="0" w:color="000000"/>
              <w:right w:val="single" w:sz="5" w:space="0" w:color="000000"/>
            </w:tcBorders>
            <w:shd w:val="clear" w:color="auto" w:fill="auto"/>
          </w:tcPr>
          <w:p w14:paraId="08D86939" w14:textId="428C0F04" w:rsidR="004832AC" w:rsidRPr="00C819CE" w:rsidRDefault="004832AC" w:rsidP="004832AC">
            <w:pPr>
              <w:pStyle w:val="Standard"/>
              <w:rPr>
                <w:rFonts w:ascii="Palatino Linotype" w:hAnsi="Palatino Linotype"/>
                <w:sz w:val="20"/>
                <w:szCs w:val="20"/>
              </w:rPr>
            </w:pPr>
            <w:r w:rsidRPr="00C819CE">
              <w:rPr>
                <w:rFonts w:ascii="Palatino Linotype" w:hAnsi="Palatino Linotype"/>
                <w:b/>
                <w:bCs/>
                <w:sz w:val="18"/>
                <w:szCs w:val="18"/>
              </w:rPr>
              <w:t xml:space="preserve">I. </w:t>
            </w:r>
            <w:r>
              <w:rPr>
                <w:rFonts w:ascii="Palatino Linotype" w:hAnsi="Palatino Linotype"/>
                <w:b/>
                <w:bCs/>
                <w:sz w:val="18"/>
                <w:szCs w:val="18"/>
              </w:rPr>
              <w:t>Udostępnianie obiektów dziedzictwa kulturowego</w:t>
            </w:r>
            <w:r w:rsidR="00196A02">
              <w:rPr>
                <w:rFonts w:ascii="Palatino Linotype" w:hAnsi="Palatino Linotype"/>
                <w:b/>
                <w:bCs/>
                <w:sz w:val="18"/>
                <w:szCs w:val="18"/>
              </w:rPr>
              <w:t xml:space="preserve">. </w:t>
            </w:r>
            <w:r w:rsidR="00196A02" w:rsidRPr="00196A02">
              <w:rPr>
                <w:rFonts w:ascii="Palatino Linotype" w:hAnsi="Palatino Linotype"/>
                <w:bCs/>
                <w:sz w:val="18"/>
                <w:szCs w:val="18"/>
              </w:rPr>
              <w:t xml:space="preserve">Preferowane </w:t>
            </w:r>
            <w:r w:rsidR="00196A02">
              <w:rPr>
                <w:rFonts w:ascii="Palatino Linotype" w:hAnsi="Palatino Linotype"/>
                <w:bCs/>
                <w:sz w:val="18"/>
                <w:szCs w:val="18"/>
              </w:rPr>
              <w:t>są projekty w ramach których planowane jest stworzenie przejrzystego systemu udostępniania obiektu dla ruchu turystycznego. Wnioskodawca w projekcie uwzględni utworzenie tablicy informacyjnej opisującej obiekt i zasady udostępniania dla ruchu turystycznego oraz w opisie projektu określi własny wskaźnik dotyczący udostępniania obiektu i sposób jego monitorowania.</w:t>
            </w:r>
          </w:p>
        </w:tc>
        <w:tc>
          <w:tcPr>
            <w:tcW w:w="3602" w:type="dxa"/>
            <w:tcBorders>
              <w:top w:val="single" w:sz="5" w:space="0" w:color="000000"/>
              <w:left w:val="single" w:sz="5" w:space="0" w:color="000000"/>
              <w:bottom w:val="single" w:sz="5" w:space="0" w:color="000000"/>
              <w:right w:val="single" w:sz="5" w:space="0" w:color="000000"/>
            </w:tcBorders>
            <w:shd w:val="clear" w:color="auto" w:fill="auto"/>
          </w:tcPr>
          <w:p w14:paraId="71496474" w14:textId="18D7BBE3" w:rsidR="004832AC" w:rsidRPr="00C819CE" w:rsidRDefault="004832AC" w:rsidP="004832AC">
            <w:pPr>
              <w:pStyle w:val="Standard"/>
              <w:rPr>
                <w:rFonts w:ascii="Palatino Linotype" w:hAnsi="Palatino Linotype"/>
                <w:sz w:val="18"/>
                <w:szCs w:val="18"/>
              </w:rPr>
            </w:pPr>
            <w:r w:rsidRPr="00C819CE">
              <w:rPr>
                <w:rFonts w:ascii="Palatino Linotype" w:hAnsi="Palatino Linotype"/>
                <w:sz w:val="18"/>
                <w:szCs w:val="18"/>
              </w:rPr>
              <w:t xml:space="preserve">3 pkt </w:t>
            </w:r>
            <w:r>
              <w:rPr>
                <w:rFonts w:ascii="Palatino Linotype" w:hAnsi="Palatino Linotype"/>
                <w:sz w:val="18"/>
                <w:szCs w:val="18"/>
              </w:rPr>
              <w:t>–</w:t>
            </w:r>
            <w:r w:rsidRPr="00C819CE">
              <w:rPr>
                <w:rFonts w:ascii="Palatino Linotype" w:hAnsi="Palatino Linotype"/>
                <w:sz w:val="18"/>
                <w:szCs w:val="18"/>
              </w:rPr>
              <w:t xml:space="preserve"> </w:t>
            </w:r>
            <w:r>
              <w:rPr>
                <w:rFonts w:ascii="Palatino Linotype" w:hAnsi="Palatino Linotype"/>
                <w:sz w:val="18"/>
                <w:szCs w:val="18"/>
              </w:rPr>
              <w:t>projekt zakłada przejrzysty system udostępniania obiektu</w:t>
            </w:r>
          </w:p>
          <w:p w14:paraId="279FB18D" w14:textId="77777777" w:rsidR="004832AC" w:rsidRPr="00C819CE" w:rsidRDefault="004832AC" w:rsidP="004832AC">
            <w:pPr>
              <w:pStyle w:val="Standard"/>
              <w:rPr>
                <w:rFonts w:ascii="Palatino Linotype" w:hAnsi="Palatino Linotype"/>
                <w:sz w:val="18"/>
                <w:szCs w:val="18"/>
              </w:rPr>
            </w:pPr>
          </w:p>
          <w:p w14:paraId="346B27FE" w14:textId="5F9EF738" w:rsidR="004832AC" w:rsidRPr="00C819CE" w:rsidRDefault="004832AC" w:rsidP="004832AC">
            <w:pPr>
              <w:pStyle w:val="Standard"/>
              <w:rPr>
                <w:color w:val="000000" w:themeColor="text1"/>
                <w:sz w:val="18"/>
                <w:szCs w:val="18"/>
                <w:lang w:eastAsia="en-US"/>
              </w:rPr>
            </w:pPr>
            <w:r w:rsidRPr="00C819CE">
              <w:rPr>
                <w:rFonts w:ascii="Palatino Linotype" w:hAnsi="Palatino Linotype"/>
                <w:sz w:val="18"/>
                <w:szCs w:val="18"/>
              </w:rPr>
              <w:t xml:space="preserve">0 pkt </w:t>
            </w:r>
            <w:r w:rsidR="00196A02">
              <w:rPr>
                <w:rFonts w:ascii="Palatino Linotype" w:hAnsi="Palatino Linotype"/>
                <w:sz w:val="18"/>
                <w:szCs w:val="18"/>
              </w:rPr>
              <w:t>–</w:t>
            </w:r>
            <w:r w:rsidRPr="00C819CE">
              <w:rPr>
                <w:rFonts w:ascii="Palatino Linotype" w:hAnsi="Palatino Linotype"/>
                <w:sz w:val="18"/>
                <w:szCs w:val="18"/>
              </w:rPr>
              <w:t xml:space="preserve"> </w:t>
            </w:r>
            <w:r w:rsidR="00196A02">
              <w:rPr>
                <w:rFonts w:ascii="Palatino Linotype" w:hAnsi="Palatino Linotype"/>
                <w:sz w:val="18"/>
                <w:szCs w:val="18"/>
              </w:rPr>
              <w:t xml:space="preserve">projekt nie zakłada takich rozwiązań </w:t>
            </w:r>
          </w:p>
          <w:p w14:paraId="0DEA16D7" w14:textId="77777777" w:rsidR="004832AC" w:rsidRPr="00A87CE9" w:rsidRDefault="004832AC" w:rsidP="004832AC">
            <w:pPr>
              <w:rPr>
                <w:color w:val="000000" w:themeColor="text1"/>
                <w:sz w:val="22"/>
                <w:szCs w:val="22"/>
                <w:lang w:eastAsia="en-US"/>
              </w:rPr>
            </w:pPr>
          </w:p>
        </w:tc>
        <w:tc>
          <w:tcPr>
            <w:tcW w:w="2248" w:type="dxa"/>
            <w:tcBorders>
              <w:top w:val="single" w:sz="5" w:space="0" w:color="000000"/>
              <w:left w:val="single" w:sz="5" w:space="0" w:color="000000"/>
              <w:bottom w:val="single" w:sz="5" w:space="0" w:color="000000"/>
              <w:right w:val="single" w:sz="5" w:space="0" w:color="000000"/>
            </w:tcBorders>
            <w:shd w:val="clear" w:color="auto" w:fill="auto"/>
          </w:tcPr>
          <w:p w14:paraId="687AE83B" w14:textId="6FF528F2" w:rsidR="004832AC" w:rsidRPr="00C819CE" w:rsidRDefault="004832AC" w:rsidP="004832AC">
            <w:pPr>
              <w:rPr>
                <w:color w:val="000000" w:themeColor="text1"/>
                <w:sz w:val="18"/>
                <w:szCs w:val="18"/>
                <w:lang w:eastAsia="en-US"/>
              </w:rPr>
            </w:pPr>
            <w:r w:rsidRPr="00C819CE">
              <w:rPr>
                <w:rFonts w:ascii="Palatino Linotype" w:hAnsi="Palatino Linotype"/>
                <w:sz w:val="18"/>
                <w:szCs w:val="18"/>
              </w:rPr>
              <w:t xml:space="preserve">Wniosek o </w:t>
            </w:r>
            <w:r>
              <w:rPr>
                <w:rFonts w:ascii="Palatino Linotype" w:hAnsi="Palatino Linotype"/>
                <w:sz w:val="18"/>
                <w:szCs w:val="18"/>
              </w:rPr>
              <w:t>udzielenie wsparcia. Kryterium zostanie uznane za spełnione, gdy wnioskodawca we wniosku o udzielenie wsparcia uwzględni koszt utworzenia tablicy informacyjnej oraz utworzy wskaźnik dotyczący udostępniania obiektu i sposób jego monitorowania.</w:t>
            </w:r>
          </w:p>
        </w:tc>
        <w:tc>
          <w:tcPr>
            <w:tcW w:w="1742" w:type="dxa"/>
            <w:tcBorders>
              <w:top w:val="single" w:sz="5" w:space="0" w:color="000000"/>
              <w:left w:val="single" w:sz="5" w:space="0" w:color="000000"/>
              <w:bottom w:val="single" w:sz="5" w:space="0" w:color="000000"/>
              <w:right w:val="single" w:sz="5" w:space="0" w:color="000000"/>
            </w:tcBorders>
            <w:shd w:val="clear" w:color="auto" w:fill="auto"/>
          </w:tcPr>
          <w:p w14:paraId="4E2C0D21" w14:textId="77777777" w:rsidR="004832AC" w:rsidRPr="00A87CE9" w:rsidRDefault="004832AC" w:rsidP="004832AC">
            <w:pPr>
              <w:rPr>
                <w:color w:val="000000" w:themeColor="text1"/>
                <w:sz w:val="22"/>
                <w:szCs w:val="22"/>
                <w:lang w:eastAsia="en-US"/>
              </w:rPr>
            </w:pPr>
          </w:p>
        </w:tc>
        <w:tc>
          <w:tcPr>
            <w:tcW w:w="2223" w:type="dxa"/>
            <w:tcBorders>
              <w:top w:val="single" w:sz="5" w:space="0" w:color="000000"/>
              <w:left w:val="single" w:sz="5" w:space="0" w:color="000000"/>
              <w:bottom w:val="single" w:sz="5" w:space="0" w:color="000000"/>
              <w:right w:val="single" w:sz="5" w:space="0" w:color="000000"/>
            </w:tcBorders>
            <w:shd w:val="clear" w:color="auto" w:fill="auto"/>
          </w:tcPr>
          <w:p w14:paraId="0B0081D5" w14:textId="77777777" w:rsidR="004832AC" w:rsidRPr="00A87CE9" w:rsidRDefault="004832AC" w:rsidP="004832AC">
            <w:pPr>
              <w:rPr>
                <w:color w:val="000000" w:themeColor="text1"/>
                <w:sz w:val="22"/>
                <w:szCs w:val="22"/>
                <w:lang w:eastAsia="en-US"/>
              </w:rPr>
            </w:pPr>
          </w:p>
        </w:tc>
      </w:tr>
    </w:tbl>
    <w:p w14:paraId="0A9D38F9" w14:textId="4C9F57E3" w:rsidR="004832AC" w:rsidRDefault="004832AC" w:rsidP="00575C65">
      <w:pPr>
        <w:spacing w:before="4"/>
        <w:rPr>
          <w:rFonts w:eastAsia="Times New Roman"/>
          <w:color w:val="000000" w:themeColor="text1"/>
          <w:sz w:val="20"/>
          <w:szCs w:val="20"/>
        </w:rPr>
      </w:pPr>
    </w:p>
    <w:p w14:paraId="17FB787C" w14:textId="77777777" w:rsidR="004832AC" w:rsidRDefault="004832AC" w:rsidP="00575C65">
      <w:pPr>
        <w:spacing w:before="4"/>
        <w:rPr>
          <w:rFonts w:eastAsia="Times New Roman"/>
          <w:color w:val="000000" w:themeColor="text1"/>
          <w:sz w:val="20"/>
          <w:szCs w:val="20"/>
        </w:rPr>
      </w:pPr>
    </w:p>
    <w:p w14:paraId="7A20F8B5" w14:textId="77777777" w:rsidR="006165ED" w:rsidRPr="00C5150B" w:rsidRDefault="006165ED" w:rsidP="00575C65">
      <w:pPr>
        <w:spacing w:before="4"/>
        <w:rPr>
          <w:rFonts w:eastAsia="Times New Roman"/>
          <w:color w:val="000000" w:themeColor="text1"/>
          <w:sz w:val="20"/>
          <w:szCs w:val="20"/>
        </w:rPr>
      </w:pPr>
    </w:p>
    <w:p w14:paraId="29F2866D" w14:textId="3050A219" w:rsidR="00CD0A87" w:rsidRDefault="00575C65" w:rsidP="006165ED">
      <w:pPr>
        <w:spacing w:line="200" w:lineRule="atLeast"/>
        <w:ind w:left="-851"/>
        <w:rPr>
          <w:sz w:val="20"/>
          <w:szCs w:val="20"/>
        </w:rPr>
      </w:pPr>
      <w:r w:rsidRPr="00A87CE9">
        <w:rPr>
          <w:noProof/>
          <w:color w:val="FF0000"/>
          <w:spacing w:val="39"/>
          <w:sz w:val="22"/>
          <w:szCs w:val="22"/>
        </w:rPr>
        <w:lastRenderedPageBreak/>
        <mc:AlternateContent>
          <mc:Choice Requires="wps">
            <w:drawing>
              <wp:inline distT="0" distB="0" distL="0" distR="0" wp14:anchorId="4183B4E8" wp14:editId="379EBEDA">
                <wp:extent cx="10038715" cy="2296632"/>
                <wp:effectExtent l="0" t="0" r="635" b="8890"/>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8715" cy="2296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4832AC"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4832AC" w:rsidRPr="0051534D" w:rsidRDefault="004832AC">
                                  <w:pPr>
                                    <w:rPr>
                                      <w:sz w:val="22"/>
                                      <w:szCs w:val="22"/>
                                      <w:lang w:val="en-US" w:eastAsia="en-US"/>
                                    </w:rPr>
                                  </w:pPr>
                                </w:p>
                              </w:tc>
                            </w:tr>
                            <w:tr w:rsidR="004832AC"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4832AC" w:rsidRPr="00A37220" w:rsidRDefault="004832AC"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4832AC" w:rsidRPr="00A37220" w14:paraId="28171FDC" w14:textId="77777777" w:rsidTr="00F43379">
                              <w:trPr>
                                <w:trHeight w:val="460"/>
                              </w:trPr>
                              <w:tc>
                                <w:tcPr>
                                  <w:tcW w:w="5333" w:type="dxa"/>
                                  <w:gridSpan w:val="2"/>
                                  <w:tcBorders>
                                    <w:top w:val="single" w:sz="6" w:space="0" w:color="000000"/>
                                    <w:left w:val="single" w:sz="4" w:space="0" w:color="auto"/>
                                    <w:bottom w:val="single" w:sz="6" w:space="0" w:color="000000"/>
                                    <w:right w:val="single" w:sz="6" w:space="0" w:color="000000"/>
                                  </w:tcBorders>
                                  <w:shd w:val="clear" w:color="auto" w:fill="D9D9D9"/>
                                </w:tcPr>
                                <w:p w14:paraId="78F979BF" w14:textId="77777777" w:rsidR="004832AC" w:rsidRPr="00A37220" w:rsidRDefault="004832AC" w:rsidP="004475BB">
                                  <w:pPr>
                                    <w:ind w:left="2869"/>
                                    <w:rPr>
                                      <w:rFonts w:ascii="Calibri" w:hAnsi="Calibri"/>
                                      <w:b/>
                                      <w:color w:val="000000" w:themeColor="text1"/>
                                      <w:spacing w:val="-1"/>
                                      <w:sz w:val="8"/>
                                      <w:szCs w:val="8"/>
                                      <w:lang w:eastAsia="en-US"/>
                                    </w:rPr>
                                  </w:pPr>
                                </w:p>
                                <w:p w14:paraId="15C07F9D" w14:textId="77777777" w:rsidR="004832AC" w:rsidRPr="00A37220" w:rsidRDefault="004832AC"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6" w:space="0" w:color="000000"/>
                                    <w:right w:val="single" w:sz="5" w:space="0" w:color="000000"/>
                                  </w:tcBorders>
                                  <w:shd w:val="clear" w:color="auto" w:fill="auto"/>
                                </w:tcPr>
                                <w:p w14:paraId="14EC5AD1" w14:textId="77777777" w:rsidR="004832AC" w:rsidRPr="00A37220" w:rsidRDefault="004832AC">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4832AC" w:rsidRPr="00A37220" w:rsidRDefault="004832AC" w:rsidP="004475BB">
                                  <w:pPr>
                                    <w:ind w:left="68"/>
                                    <w:rPr>
                                      <w:rFonts w:ascii="Calibri"/>
                                      <w:b/>
                                      <w:color w:val="000000" w:themeColor="text1"/>
                                      <w:spacing w:val="-2"/>
                                      <w:sz w:val="8"/>
                                      <w:szCs w:val="8"/>
                                      <w:lang w:val="en-US" w:eastAsia="en-US"/>
                                    </w:rPr>
                                  </w:pPr>
                                </w:p>
                                <w:p w14:paraId="1649CBAB" w14:textId="77777777" w:rsidR="004832AC" w:rsidRPr="00A37220" w:rsidRDefault="004832AC"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4832AC" w:rsidRPr="00A37220" w14:paraId="4BC85AD9" w14:textId="77777777" w:rsidTr="00F43379">
                              <w:trPr>
                                <w:trHeight w:val="460"/>
                              </w:trPr>
                              <w:tc>
                                <w:tcPr>
                                  <w:tcW w:w="5333" w:type="dxa"/>
                                  <w:gridSpan w:val="2"/>
                                  <w:tcBorders>
                                    <w:top w:val="single" w:sz="6" w:space="0" w:color="000000"/>
                                    <w:left w:val="single" w:sz="5" w:space="0" w:color="000000"/>
                                    <w:right w:val="single" w:sz="5" w:space="0" w:color="000000"/>
                                  </w:tcBorders>
                                  <w:shd w:val="clear" w:color="auto" w:fill="D9D9D9"/>
                                </w:tcPr>
                                <w:p w14:paraId="3F817577" w14:textId="5532AD3A" w:rsidR="004832AC" w:rsidRPr="00A37220" w:rsidRDefault="004832AC"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4832AC" w:rsidRPr="00A37220" w:rsidRDefault="004832AC">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4832AC" w:rsidRPr="00A37220" w:rsidRDefault="004832AC" w:rsidP="004475BB">
                                  <w:pPr>
                                    <w:ind w:left="68"/>
                                    <w:rPr>
                                      <w:rFonts w:ascii="Calibri"/>
                                      <w:b/>
                                      <w:color w:val="000000" w:themeColor="text1"/>
                                      <w:spacing w:val="-2"/>
                                      <w:sz w:val="8"/>
                                      <w:szCs w:val="8"/>
                                      <w:lang w:val="en-US" w:eastAsia="en-US"/>
                                    </w:rPr>
                                  </w:pPr>
                                </w:p>
                              </w:tc>
                            </w:tr>
                            <w:tr w:rsidR="004832AC"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4832AC" w:rsidRPr="00A37220" w:rsidRDefault="004832AC"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4832AC"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4832AC" w:rsidRPr="00A37220" w:rsidRDefault="004832AC"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proofErr w:type="spellStart"/>
                                  <w:r w:rsidRPr="00A37220">
                                    <w:rPr>
                                      <w:rFonts w:ascii="Calibri" w:hAnsi="Calibri"/>
                                      <w:b/>
                                      <w:color w:val="000000" w:themeColor="text1"/>
                                      <w:sz w:val="22"/>
                                      <w:szCs w:val="22"/>
                                      <w:lang w:val="en-US" w:eastAsia="en-US"/>
                                    </w:rPr>
                                    <w:t>i</w:t>
                                  </w:r>
                                  <w:proofErr w:type="spellEnd"/>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4832AC" w:rsidRPr="00A37220" w:rsidRDefault="004832AC">
                                  <w:pPr>
                                    <w:rPr>
                                      <w:color w:val="000000" w:themeColor="text1"/>
                                      <w:sz w:val="22"/>
                                      <w:szCs w:val="22"/>
                                      <w:lang w:val="en-US" w:eastAsia="en-US"/>
                                    </w:rPr>
                                  </w:pPr>
                                </w:p>
                              </w:tc>
                            </w:tr>
                            <w:tr w:rsidR="004832AC"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4832AC" w:rsidRPr="00A37220" w:rsidRDefault="004832AC"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4832AC" w:rsidRPr="00A37220" w:rsidRDefault="004832AC">
                                  <w:pPr>
                                    <w:rPr>
                                      <w:color w:val="000000" w:themeColor="text1"/>
                                      <w:sz w:val="22"/>
                                      <w:szCs w:val="22"/>
                                      <w:lang w:val="en-US" w:eastAsia="en-US"/>
                                    </w:rPr>
                                  </w:pPr>
                                </w:p>
                              </w:tc>
                            </w:tr>
                          </w:tbl>
                          <w:p w14:paraId="5EC29BAD" w14:textId="77777777" w:rsidR="004832AC" w:rsidRPr="00A37220" w:rsidRDefault="004832AC" w:rsidP="00575C65">
                            <w:pPr>
                              <w:rPr>
                                <w:color w:val="000000" w:themeColor="text1"/>
                              </w:rPr>
                            </w:pPr>
                          </w:p>
                          <w:p w14:paraId="73A31EE9" w14:textId="77777777" w:rsidR="004832AC" w:rsidRDefault="004832AC"/>
                        </w:txbxContent>
                      </wps:txbx>
                      <wps:bodyPr rot="0" vert="horz" wrap="square" lIns="0" tIns="0" rIns="0" bIns="0" anchor="t" anchorCtr="0" upright="1">
                        <a:noAutofit/>
                      </wps:bodyPr>
                    </wps:wsp>
                  </a:graphicData>
                </a:graphic>
              </wp:inline>
            </w:drawing>
          </mc:Choice>
          <mc:Fallback>
            <w:pict>
              <v:shapetype w14:anchorId="4183B4E8" id="_x0000_t202" coordsize="21600,21600" o:spt="202" path="m,l,21600r21600,l21600,xe">
                <v:stroke joinstyle="miter"/>
                <v:path gradientshapeok="t" o:connecttype="rect"/>
              </v:shapetype>
              <v:shape id="Text Box 13" o:spid="_x0000_s1027" type="#_x0000_t202" style="width:790.45pt;height:18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XsQIAALM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882"/>
                        <w:gridCol w:w="3451"/>
                        <w:gridCol w:w="970"/>
                        <w:gridCol w:w="8729"/>
                      </w:tblGrid>
                      <w:tr w:rsidR="004832AC" w14:paraId="6F58C94B"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2BB2399B" w14:textId="77777777" w:rsidR="004832AC" w:rsidRPr="0051534D" w:rsidRDefault="004832AC">
                            <w:pPr>
                              <w:rPr>
                                <w:sz w:val="22"/>
                                <w:szCs w:val="22"/>
                                <w:lang w:val="en-US" w:eastAsia="en-US"/>
                              </w:rPr>
                            </w:pPr>
                          </w:p>
                        </w:tc>
                      </w:tr>
                      <w:tr w:rsidR="004832AC" w:rsidRPr="00A37220" w14:paraId="7CF25D7D" w14:textId="77777777" w:rsidTr="004475BB">
                        <w:trPr>
                          <w:trHeight w:hRule="exact" w:val="336"/>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3C2F4838" w14:textId="77777777" w:rsidR="004832AC" w:rsidRPr="00A37220" w:rsidRDefault="004832AC" w:rsidP="004475BB">
                            <w:pPr>
                              <w:spacing w:line="264" w:lineRule="exact"/>
                              <w:ind w:left="66"/>
                              <w:rPr>
                                <w:rFonts w:ascii="Calibri" w:eastAsia="Calibri" w:hAnsi="Calibri" w:cs="Calibri"/>
                                <w:color w:val="000000" w:themeColor="text1"/>
                                <w:sz w:val="22"/>
                                <w:szCs w:val="22"/>
                                <w:lang w:eastAsia="en-US"/>
                              </w:rPr>
                            </w:pPr>
                            <w:r w:rsidRPr="00A37220">
                              <w:rPr>
                                <w:rFonts w:ascii="Calibri" w:hAnsi="Calibri"/>
                                <w:b/>
                                <w:color w:val="000000" w:themeColor="text1"/>
                                <w:spacing w:val="-1"/>
                                <w:sz w:val="22"/>
                                <w:szCs w:val="22"/>
                                <w:lang w:eastAsia="en-US"/>
                              </w:rPr>
                              <w:t>WYNIK</w:t>
                            </w:r>
                            <w:r w:rsidRPr="00A37220">
                              <w:rPr>
                                <w:rFonts w:ascii="Calibri" w:hAnsi="Calibri"/>
                                <w:b/>
                                <w:color w:val="000000" w:themeColor="text1"/>
                                <w:spacing w:val="-3"/>
                                <w:sz w:val="22"/>
                                <w:szCs w:val="22"/>
                                <w:lang w:eastAsia="en-US"/>
                              </w:rPr>
                              <w:t xml:space="preserve"> </w:t>
                            </w:r>
                            <w:r w:rsidRPr="00A37220">
                              <w:rPr>
                                <w:rFonts w:ascii="Calibri" w:hAnsi="Calibri"/>
                                <w:b/>
                                <w:color w:val="000000" w:themeColor="text1"/>
                                <w:spacing w:val="-2"/>
                                <w:sz w:val="22"/>
                                <w:szCs w:val="22"/>
                                <w:lang w:eastAsia="en-US"/>
                              </w:rPr>
                              <w:t xml:space="preserve">OCENY </w:t>
                            </w:r>
                            <w:r w:rsidRPr="00A37220">
                              <w:rPr>
                                <w:rFonts w:ascii="Calibri" w:hAnsi="Calibri"/>
                                <w:b/>
                                <w:color w:val="000000" w:themeColor="text1"/>
                                <w:spacing w:val="-1"/>
                                <w:sz w:val="22"/>
                                <w:szCs w:val="22"/>
                                <w:lang w:eastAsia="en-US"/>
                              </w:rPr>
                              <w:t>OPERACJI</w:t>
                            </w:r>
                            <w:r w:rsidRPr="00A37220">
                              <w:rPr>
                                <w:rFonts w:ascii="Calibri" w:hAnsi="Calibri"/>
                                <w:b/>
                                <w:color w:val="000000" w:themeColor="text1"/>
                                <w:spacing w:val="-4"/>
                                <w:sz w:val="22"/>
                                <w:szCs w:val="22"/>
                                <w:lang w:eastAsia="en-US"/>
                              </w:rPr>
                              <w:t xml:space="preserve"> </w:t>
                            </w:r>
                            <w:r w:rsidRPr="00A37220">
                              <w:rPr>
                                <w:rFonts w:ascii="Calibri" w:hAnsi="Calibri"/>
                                <w:b/>
                                <w:color w:val="000000" w:themeColor="text1"/>
                                <w:sz w:val="22"/>
                                <w:szCs w:val="22"/>
                                <w:lang w:eastAsia="en-US"/>
                              </w:rPr>
                              <w:t>WG</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2"/>
                                <w:sz w:val="22"/>
                                <w:szCs w:val="22"/>
                                <w:lang w:eastAsia="en-US"/>
                              </w:rPr>
                              <w:t>LOKALNYCH</w:t>
                            </w:r>
                            <w:r w:rsidRPr="00A37220">
                              <w:rPr>
                                <w:rFonts w:ascii="Calibri" w:hAnsi="Calibri"/>
                                <w:b/>
                                <w:color w:val="000000" w:themeColor="text1"/>
                                <w:spacing w:val="2"/>
                                <w:sz w:val="22"/>
                                <w:szCs w:val="22"/>
                                <w:lang w:eastAsia="en-US"/>
                              </w:rPr>
                              <w:t xml:space="preserve"> </w:t>
                            </w:r>
                            <w:r w:rsidRPr="00A37220">
                              <w:rPr>
                                <w:rFonts w:ascii="Calibri" w:hAnsi="Calibri"/>
                                <w:b/>
                                <w:color w:val="000000" w:themeColor="text1"/>
                                <w:spacing w:val="-1"/>
                                <w:sz w:val="22"/>
                                <w:szCs w:val="22"/>
                                <w:lang w:eastAsia="en-US"/>
                              </w:rPr>
                              <w:t xml:space="preserve">KRYTERIÓW </w:t>
                            </w:r>
                            <w:r w:rsidRPr="00A37220">
                              <w:rPr>
                                <w:rFonts w:ascii="Calibri" w:hAnsi="Calibri"/>
                                <w:b/>
                                <w:color w:val="000000" w:themeColor="text1"/>
                                <w:sz w:val="22"/>
                                <w:szCs w:val="22"/>
                                <w:lang w:eastAsia="en-US"/>
                              </w:rPr>
                              <w:t>WYBORU</w:t>
                            </w:r>
                          </w:p>
                        </w:tc>
                      </w:tr>
                      <w:tr w:rsidR="004832AC" w:rsidRPr="00A37220" w14:paraId="28171FDC" w14:textId="77777777" w:rsidTr="00F43379">
                        <w:trPr>
                          <w:trHeight w:val="460"/>
                        </w:trPr>
                        <w:tc>
                          <w:tcPr>
                            <w:tcW w:w="5333" w:type="dxa"/>
                            <w:gridSpan w:val="2"/>
                            <w:tcBorders>
                              <w:top w:val="single" w:sz="6" w:space="0" w:color="000000"/>
                              <w:left w:val="single" w:sz="4" w:space="0" w:color="auto"/>
                              <w:bottom w:val="single" w:sz="6" w:space="0" w:color="000000"/>
                              <w:right w:val="single" w:sz="6" w:space="0" w:color="000000"/>
                            </w:tcBorders>
                            <w:shd w:val="clear" w:color="auto" w:fill="D9D9D9"/>
                          </w:tcPr>
                          <w:p w14:paraId="78F979BF" w14:textId="77777777" w:rsidR="004832AC" w:rsidRPr="00A37220" w:rsidRDefault="004832AC" w:rsidP="004475BB">
                            <w:pPr>
                              <w:ind w:left="2869"/>
                              <w:rPr>
                                <w:rFonts w:ascii="Calibri" w:hAnsi="Calibri"/>
                                <w:b/>
                                <w:color w:val="000000" w:themeColor="text1"/>
                                <w:spacing w:val="-1"/>
                                <w:sz w:val="8"/>
                                <w:szCs w:val="8"/>
                                <w:lang w:eastAsia="en-US"/>
                              </w:rPr>
                            </w:pPr>
                          </w:p>
                          <w:p w14:paraId="15C07F9D" w14:textId="77777777" w:rsidR="004832AC" w:rsidRPr="00A37220" w:rsidRDefault="004832AC" w:rsidP="004475BB">
                            <w:pPr>
                              <w:spacing w:line="264" w:lineRule="exact"/>
                              <w:ind w:left="2869"/>
                              <w:rPr>
                                <w:color w:val="000000" w:themeColor="text1"/>
                                <w:sz w:val="22"/>
                                <w:szCs w:val="22"/>
                                <w:lang w:eastAsia="en-US"/>
                              </w:rPr>
                            </w:pPr>
                            <w:r w:rsidRPr="00A37220">
                              <w:rPr>
                                <w:rFonts w:ascii="Calibri" w:hAnsi="Calibri"/>
                                <w:b/>
                                <w:color w:val="000000" w:themeColor="text1"/>
                                <w:spacing w:val="-1"/>
                                <w:sz w:val="22"/>
                                <w:szCs w:val="22"/>
                                <w:lang w:eastAsia="en-US"/>
                              </w:rPr>
                              <w:t>Operacja uzyskała łącznie</w:t>
                            </w:r>
                            <w:r w:rsidRPr="00A37220">
                              <w:rPr>
                                <w:rFonts w:ascii="Calibri" w:hAnsi="Calibri"/>
                                <w:b/>
                                <w:color w:val="000000" w:themeColor="text1"/>
                                <w:spacing w:val="-1"/>
                                <w:sz w:val="22"/>
                                <w:szCs w:val="22"/>
                                <w:lang w:val="en-US" w:eastAsia="en-US"/>
                              </w:rPr>
                              <w:t>:</w:t>
                            </w:r>
                          </w:p>
                        </w:tc>
                        <w:tc>
                          <w:tcPr>
                            <w:tcW w:w="970" w:type="dxa"/>
                            <w:tcBorders>
                              <w:top w:val="single" w:sz="5" w:space="0" w:color="000000"/>
                              <w:left w:val="single" w:sz="6" w:space="0" w:color="000000"/>
                              <w:right w:val="single" w:sz="5" w:space="0" w:color="000000"/>
                            </w:tcBorders>
                            <w:shd w:val="clear" w:color="auto" w:fill="auto"/>
                          </w:tcPr>
                          <w:p w14:paraId="14EC5AD1" w14:textId="77777777" w:rsidR="004832AC" w:rsidRPr="00A37220" w:rsidRDefault="004832AC">
                            <w:pPr>
                              <w:rPr>
                                <w:color w:val="000000" w:themeColor="text1"/>
                                <w:sz w:val="22"/>
                                <w:szCs w:val="22"/>
                                <w:lang w:eastAsia="en-US"/>
                              </w:rPr>
                            </w:pPr>
                          </w:p>
                        </w:tc>
                        <w:tc>
                          <w:tcPr>
                            <w:tcW w:w="8729" w:type="dxa"/>
                            <w:tcBorders>
                              <w:top w:val="single" w:sz="5" w:space="0" w:color="000000"/>
                              <w:left w:val="single" w:sz="5" w:space="0" w:color="000000"/>
                              <w:right w:val="single" w:sz="5" w:space="0" w:color="000000"/>
                            </w:tcBorders>
                            <w:shd w:val="clear" w:color="auto" w:fill="D9D9D9"/>
                          </w:tcPr>
                          <w:p w14:paraId="4A64C0EB" w14:textId="77777777" w:rsidR="004832AC" w:rsidRPr="00A37220" w:rsidRDefault="004832AC" w:rsidP="004475BB">
                            <w:pPr>
                              <w:ind w:left="68"/>
                              <w:rPr>
                                <w:rFonts w:ascii="Calibri"/>
                                <w:b/>
                                <w:color w:val="000000" w:themeColor="text1"/>
                                <w:spacing w:val="-2"/>
                                <w:sz w:val="8"/>
                                <w:szCs w:val="8"/>
                                <w:lang w:val="en-US" w:eastAsia="en-US"/>
                              </w:rPr>
                            </w:pPr>
                          </w:p>
                          <w:p w14:paraId="1649CBAB" w14:textId="77777777" w:rsidR="004832AC" w:rsidRPr="00A37220" w:rsidRDefault="004832AC" w:rsidP="004475BB">
                            <w:pPr>
                              <w:spacing w:line="264" w:lineRule="exact"/>
                              <w:ind w:left="66"/>
                              <w:rPr>
                                <w:color w:val="000000" w:themeColor="text1"/>
                                <w:sz w:val="22"/>
                                <w:szCs w:val="22"/>
                                <w:lang w:eastAsia="en-US"/>
                              </w:rPr>
                            </w:pPr>
                            <w:r w:rsidRPr="00A37220">
                              <w:rPr>
                                <w:rFonts w:ascii="Calibri"/>
                                <w:b/>
                                <w:color w:val="000000" w:themeColor="text1"/>
                                <w:spacing w:val="-2"/>
                                <w:sz w:val="22"/>
                                <w:szCs w:val="22"/>
                                <w:lang w:val="en-US" w:eastAsia="en-US"/>
                              </w:rPr>
                              <w:t>Pkt.</w:t>
                            </w:r>
                          </w:p>
                        </w:tc>
                      </w:tr>
                      <w:tr w:rsidR="004832AC" w:rsidRPr="00A37220" w14:paraId="4BC85AD9" w14:textId="77777777" w:rsidTr="00F43379">
                        <w:trPr>
                          <w:trHeight w:val="460"/>
                        </w:trPr>
                        <w:tc>
                          <w:tcPr>
                            <w:tcW w:w="5333" w:type="dxa"/>
                            <w:gridSpan w:val="2"/>
                            <w:tcBorders>
                              <w:top w:val="single" w:sz="6" w:space="0" w:color="000000"/>
                              <w:left w:val="single" w:sz="5" w:space="0" w:color="000000"/>
                              <w:right w:val="single" w:sz="5" w:space="0" w:color="000000"/>
                            </w:tcBorders>
                            <w:shd w:val="clear" w:color="auto" w:fill="D9D9D9"/>
                          </w:tcPr>
                          <w:p w14:paraId="3F817577" w14:textId="5532AD3A" w:rsidR="004832AC" w:rsidRPr="00A37220" w:rsidRDefault="004832AC" w:rsidP="004475BB">
                            <w:pPr>
                              <w:ind w:left="2869"/>
                              <w:rPr>
                                <w:rFonts w:ascii="Calibri" w:hAnsi="Calibri"/>
                                <w:b/>
                                <w:color w:val="000000" w:themeColor="text1"/>
                                <w:spacing w:val="-1"/>
                                <w:sz w:val="8"/>
                                <w:szCs w:val="8"/>
                                <w:lang w:eastAsia="en-US"/>
                              </w:rPr>
                            </w:pPr>
                            <w:r w:rsidRPr="00A37220">
                              <w:rPr>
                                <w:rFonts w:ascii="Palatino Linotype" w:eastAsia="Times New Roman" w:hAnsi="Palatino Linotype" w:cs="Arial"/>
                                <w:b/>
                                <w:bCs/>
                                <w:color w:val="000000" w:themeColor="text1"/>
                                <w:sz w:val="20"/>
                                <w:szCs w:val="20"/>
                              </w:rPr>
                              <w:t>Operacja uzyskała minimum 55% wymaganych punktów</w:t>
                            </w:r>
                          </w:p>
                        </w:tc>
                        <w:tc>
                          <w:tcPr>
                            <w:tcW w:w="970" w:type="dxa"/>
                            <w:tcBorders>
                              <w:top w:val="single" w:sz="5" w:space="0" w:color="000000"/>
                              <w:left w:val="single" w:sz="5" w:space="0" w:color="000000"/>
                              <w:right w:val="single" w:sz="5" w:space="0" w:color="000000"/>
                            </w:tcBorders>
                            <w:shd w:val="clear" w:color="auto" w:fill="auto"/>
                          </w:tcPr>
                          <w:p w14:paraId="64842953" w14:textId="5784230F" w:rsidR="004832AC" w:rsidRPr="00A37220" w:rsidRDefault="004832AC">
                            <w:pPr>
                              <w:rPr>
                                <w:color w:val="000000" w:themeColor="text1"/>
                                <w:sz w:val="22"/>
                                <w:szCs w:val="22"/>
                                <w:lang w:eastAsia="en-US"/>
                              </w:rPr>
                            </w:pPr>
                            <w:r w:rsidRPr="00A37220">
                              <w:rPr>
                                <w:color w:val="000000" w:themeColor="text1"/>
                                <w:sz w:val="22"/>
                                <w:szCs w:val="22"/>
                                <w:lang w:eastAsia="en-US"/>
                              </w:rPr>
                              <w:t>Tak Nie</w:t>
                            </w:r>
                          </w:p>
                        </w:tc>
                        <w:tc>
                          <w:tcPr>
                            <w:tcW w:w="8729" w:type="dxa"/>
                            <w:tcBorders>
                              <w:top w:val="single" w:sz="5" w:space="0" w:color="000000"/>
                              <w:left w:val="single" w:sz="5" w:space="0" w:color="000000"/>
                              <w:right w:val="single" w:sz="5" w:space="0" w:color="000000"/>
                            </w:tcBorders>
                            <w:shd w:val="clear" w:color="auto" w:fill="D9D9D9"/>
                          </w:tcPr>
                          <w:p w14:paraId="3D323FDA" w14:textId="77777777" w:rsidR="004832AC" w:rsidRPr="00A37220" w:rsidRDefault="004832AC" w:rsidP="004475BB">
                            <w:pPr>
                              <w:ind w:left="68"/>
                              <w:rPr>
                                <w:rFonts w:ascii="Calibri"/>
                                <w:b/>
                                <w:color w:val="000000" w:themeColor="text1"/>
                                <w:spacing w:val="-2"/>
                                <w:sz w:val="8"/>
                                <w:szCs w:val="8"/>
                                <w:lang w:val="en-US" w:eastAsia="en-US"/>
                              </w:rPr>
                            </w:pPr>
                          </w:p>
                        </w:tc>
                      </w:tr>
                      <w:tr w:rsidR="004832AC" w:rsidRPr="00A37220" w14:paraId="748352A6" w14:textId="77777777" w:rsidTr="004475BB">
                        <w:trPr>
                          <w:trHeight w:hRule="exact" w:val="278"/>
                        </w:trPr>
                        <w:tc>
                          <w:tcPr>
                            <w:tcW w:w="15032" w:type="dxa"/>
                            <w:gridSpan w:val="4"/>
                            <w:tcBorders>
                              <w:top w:val="single" w:sz="5" w:space="0" w:color="000000"/>
                              <w:left w:val="single" w:sz="5" w:space="0" w:color="000000"/>
                              <w:bottom w:val="single" w:sz="5" w:space="0" w:color="000000"/>
                              <w:right w:val="single" w:sz="5" w:space="0" w:color="000000"/>
                            </w:tcBorders>
                            <w:shd w:val="clear" w:color="auto" w:fill="BFBFBF"/>
                          </w:tcPr>
                          <w:p w14:paraId="1A2E125E" w14:textId="77777777" w:rsidR="004832AC" w:rsidRPr="00A37220" w:rsidRDefault="004832AC" w:rsidP="004475BB">
                            <w:pPr>
                              <w:spacing w:line="264" w:lineRule="exact"/>
                              <w:ind w:left="6"/>
                              <w:jc w:val="center"/>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1"/>
                                <w:sz w:val="22"/>
                                <w:szCs w:val="22"/>
                                <w:lang w:eastAsia="en-US"/>
                              </w:rPr>
                              <w:t>Oceniający</w:t>
                            </w:r>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Członek</w:t>
                            </w:r>
                            <w:r w:rsidRPr="00A37220">
                              <w:rPr>
                                <w:rFonts w:ascii="Calibri" w:hAnsi="Calibri"/>
                                <w:b/>
                                <w:color w:val="000000" w:themeColor="text1"/>
                                <w:spacing w:val="-3"/>
                                <w:sz w:val="22"/>
                                <w:szCs w:val="22"/>
                                <w:lang w:val="en-US" w:eastAsia="en-US"/>
                              </w:rPr>
                              <w:t xml:space="preserve"> </w:t>
                            </w:r>
                            <w:r w:rsidRPr="00A37220">
                              <w:rPr>
                                <w:rFonts w:ascii="Calibri" w:hAnsi="Calibri"/>
                                <w:b/>
                                <w:color w:val="000000" w:themeColor="text1"/>
                                <w:spacing w:val="-1"/>
                                <w:sz w:val="22"/>
                                <w:szCs w:val="22"/>
                                <w:lang w:eastAsia="en-US"/>
                              </w:rPr>
                              <w:t>Rady</w:t>
                            </w:r>
                            <w:r w:rsidRPr="00A37220">
                              <w:rPr>
                                <w:rFonts w:ascii="Calibri" w:hAnsi="Calibri"/>
                                <w:b/>
                                <w:color w:val="000000" w:themeColor="text1"/>
                                <w:spacing w:val="-1"/>
                                <w:sz w:val="22"/>
                                <w:szCs w:val="22"/>
                                <w:lang w:val="en-US" w:eastAsia="en-US"/>
                              </w:rPr>
                              <w:t>)</w:t>
                            </w:r>
                          </w:p>
                        </w:tc>
                      </w:tr>
                      <w:tr w:rsidR="004832AC" w:rsidRPr="00A37220" w14:paraId="7815AB08" w14:textId="77777777" w:rsidTr="004475BB">
                        <w:trPr>
                          <w:trHeight w:hRule="exact" w:val="547"/>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6D06947A" w14:textId="77777777" w:rsidR="004832AC" w:rsidRPr="00A37220" w:rsidRDefault="004832AC" w:rsidP="004475BB">
                            <w:pPr>
                              <w:spacing w:line="264" w:lineRule="exact"/>
                              <w:ind w:left="234"/>
                              <w:rPr>
                                <w:rFonts w:ascii="Calibri" w:eastAsia="Calibri" w:hAnsi="Calibri" w:cs="Calibri"/>
                                <w:color w:val="000000" w:themeColor="text1"/>
                                <w:sz w:val="22"/>
                                <w:szCs w:val="22"/>
                                <w:lang w:val="en-US" w:eastAsia="en-US"/>
                              </w:rPr>
                            </w:pPr>
                            <w:r w:rsidRPr="00A37220">
                              <w:rPr>
                                <w:rFonts w:ascii="Calibri" w:hAnsi="Calibri"/>
                                <w:b/>
                                <w:color w:val="000000" w:themeColor="text1"/>
                                <w:spacing w:val="-2"/>
                                <w:sz w:val="22"/>
                                <w:szCs w:val="22"/>
                                <w:lang w:eastAsia="en-US"/>
                              </w:rPr>
                              <w:t>Imię</w:t>
                            </w:r>
                            <w:r w:rsidRPr="00A37220">
                              <w:rPr>
                                <w:rFonts w:ascii="Calibri" w:hAnsi="Calibri"/>
                                <w:b/>
                                <w:color w:val="000000" w:themeColor="text1"/>
                                <w:spacing w:val="-3"/>
                                <w:sz w:val="22"/>
                                <w:szCs w:val="22"/>
                                <w:lang w:val="en-US" w:eastAsia="en-US"/>
                              </w:rPr>
                              <w:t xml:space="preserve"> </w:t>
                            </w:r>
                            <w:proofErr w:type="spellStart"/>
                            <w:r w:rsidRPr="00A37220">
                              <w:rPr>
                                <w:rFonts w:ascii="Calibri" w:hAnsi="Calibri"/>
                                <w:b/>
                                <w:color w:val="000000" w:themeColor="text1"/>
                                <w:sz w:val="22"/>
                                <w:szCs w:val="22"/>
                                <w:lang w:val="en-US" w:eastAsia="en-US"/>
                              </w:rPr>
                              <w:t>i</w:t>
                            </w:r>
                            <w:proofErr w:type="spellEnd"/>
                            <w:r w:rsidRPr="00A37220">
                              <w:rPr>
                                <w:rFonts w:ascii="Calibri" w:hAnsi="Calibri"/>
                                <w:b/>
                                <w:color w:val="000000" w:themeColor="text1"/>
                                <w:spacing w:val="1"/>
                                <w:sz w:val="22"/>
                                <w:szCs w:val="22"/>
                                <w:lang w:val="en-US" w:eastAsia="en-US"/>
                              </w:rPr>
                              <w:t xml:space="preserve"> </w:t>
                            </w:r>
                            <w:r w:rsidRPr="00A37220">
                              <w:rPr>
                                <w:rFonts w:ascii="Calibri" w:hAnsi="Calibri"/>
                                <w:b/>
                                <w:color w:val="000000" w:themeColor="text1"/>
                                <w:spacing w:val="-1"/>
                                <w:sz w:val="22"/>
                                <w:szCs w:val="22"/>
                                <w:lang w:eastAsia="en-US"/>
                              </w:rPr>
                              <w:t>nazwisko</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307AF4FF" w14:textId="77777777" w:rsidR="004832AC" w:rsidRPr="00A37220" w:rsidRDefault="004832AC">
                            <w:pPr>
                              <w:rPr>
                                <w:color w:val="000000" w:themeColor="text1"/>
                                <w:sz w:val="22"/>
                                <w:szCs w:val="22"/>
                                <w:lang w:val="en-US" w:eastAsia="en-US"/>
                              </w:rPr>
                            </w:pPr>
                          </w:p>
                        </w:tc>
                      </w:tr>
                      <w:tr w:rsidR="004832AC" w:rsidRPr="00A37220" w14:paraId="7C979882" w14:textId="77777777" w:rsidTr="004475BB">
                        <w:trPr>
                          <w:trHeight w:hRule="exact" w:val="445"/>
                        </w:trPr>
                        <w:tc>
                          <w:tcPr>
                            <w:tcW w:w="1882" w:type="dxa"/>
                            <w:tcBorders>
                              <w:top w:val="single" w:sz="5" w:space="0" w:color="000000"/>
                              <w:left w:val="single" w:sz="5" w:space="0" w:color="000000"/>
                              <w:bottom w:val="single" w:sz="5" w:space="0" w:color="000000"/>
                              <w:right w:val="single" w:sz="5" w:space="0" w:color="000000"/>
                            </w:tcBorders>
                            <w:shd w:val="clear" w:color="auto" w:fill="BFBFBF"/>
                            <w:vAlign w:val="center"/>
                          </w:tcPr>
                          <w:p w14:paraId="724F4E49" w14:textId="77777777" w:rsidR="004832AC" w:rsidRPr="00A37220" w:rsidRDefault="004832AC" w:rsidP="004475BB">
                            <w:pPr>
                              <w:spacing w:line="264" w:lineRule="exact"/>
                              <w:ind w:left="359"/>
                              <w:rPr>
                                <w:rFonts w:ascii="Calibri" w:eastAsia="Calibri" w:hAnsi="Calibri" w:cs="Calibri"/>
                                <w:color w:val="000000" w:themeColor="text1"/>
                                <w:sz w:val="22"/>
                                <w:szCs w:val="22"/>
                                <w:lang w:val="en-US" w:eastAsia="en-US"/>
                              </w:rPr>
                            </w:pPr>
                            <w:r w:rsidRPr="00A37220">
                              <w:rPr>
                                <w:rFonts w:ascii="Calibri"/>
                                <w:b/>
                                <w:color w:val="000000" w:themeColor="text1"/>
                                <w:sz w:val="22"/>
                                <w:szCs w:val="22"/>
                                <w:lang w:val="en-US" w:eastAsia="en-US"/>
                              </w:rPr>
                              <w:t>Data,</w:t>
                            </w:r>
                            <w:r w:rsidRPr="00A37220">
                              <w:rPr>
                                <w:rFonts w:ascii="Calibri"/>
                                <w:b/>
                                <w:color w:val="000000" w:themeColor="text1"/>
                                <w:spacing w:val="-2"/>
                                <w:sz w:val="22"/>
                                <w:szCs w:val="22"/>
                                <w:lang w:val="en-US" w:eastAsia="en-US"/>
                              </w:rPr>
                              <w:t xml:space="preserve"> </w:t>
                            </w:r>
                            <w:r w:rsidRPr="00A37220">
                              <w:rPr>
                                <w:rFonts w:ascii="Calibri"/>
                                <w:b/>
                                <w:color w:val="000000" w:themeColor="text1"/>
                                <w:spacing w:val="-1"/>
                                <w:sz w:val="22"/>
                                <w:szCs w:val="22"/>
                                <w:lang w:eastAsia="en-US"/>
                              </w:rPr>
                              <w:t>podpis</w:t>
                            </w:r>
                          </w:p>
                        </w:tc>
                        <w:tc>
                          <w:tcPr>
                            <w:tcW w:w="13150" w:type="dxa"/>
                            <w:gridSpan w:val="3"/>
                            <w:tcBorders>
                              <w:top w:val="single" w:sz="5" w:space="0" w:color="000000"/>
                              <w:left w:val="single" w:sz="5" w:space="0" w:color="000000"/>
                              <w:bottom w:val="single" w:sz="5" w:space="0" w:color="000000"/>
                              <w:right w:val="single" w:sz="5" w:space="0" w:color="000000"/>
                            </w:tcBorders>
                            <w:shd w:val="clear" w:color="auto" w:fill="auto"/>
                          </w:tcPr>
                          <w:p w14:paraId="677B3470" w14:textId="77777777" w:rsidR="004832AC" w:rsidRPr="00A37220" w:rsidRDefault="004832AC">
                            <w:pPr>
                              <w:rPr>
                                <w:color w:val="000000" w:themeColor="text1"/>
                                <w:sz w:val="22"/>
                                <w:szCs w:val="22"/>
                                <w:lang w:val="en-US" w:eastAsia="en-US"/>
                              </w:rPr>
                            </w:pPr>
                          </w:p>
                        </w:tc>
                      </w:tr>
                    </w:tbl>
                    <w:p w14:paraId="5EC29BAD" w14:textId="77777777" w:rsidR="004832AC" w:rsidRPr="00A37220" w:rsidRDefault="004832AC" w:rsidP="00575C65">
                      <w:pPr>
                        <w:rPr>
                          <w:color w:val="000000" w:themeColor="text1"/>
                        </w:rPr>
                      </w:pPr>
                    </w:p>
                    <w:p w14:paraId="73A31EE9" w14:textId="77777777" w:rsidR="004832AC" w:rsidRDefault="004832AC"/>
                  </w:txbxContent>
                </v:textbox>
                <w10:anchorlock/>
              </v:shape>
            </w:pict>
          </mc:Fallback>
        </mc:AlternateContent>
      </w:r>
    </w:p>
    <w:p w14:paraId="6FC50241" w14:textId="77777777" w:rsidR="004832AC" w:rsidRDefault="004832AC" w:rsidP="00A07CA3">
      <w:pPr>
        <w:spacing w:line="200" w:lineRule="atLeast"/>
        <w:ind w:left="-851"/>
        <w:rPr>
          <w:sz w:val="20"/>
          <w:szCs w:val="20"/>
        </w:rPr>
      </w:pPr>
    </w:p>
    <w:p w14:paraId="02EAB298" w14:textId="77777777" w:rsidR="004832AC" w:rsidRDefault="004832AC" w:rsidP="00A07CA3">
      <w:pPr>
        <w:spacing w:line="200" w:lineRule="atLeast"/>
        <w:ind w:left="-851"/>
        <w:rPr>
          <w:sz w:val="20"/>
          <w:szCs w:val="20"/>
        </w:rPr>
      </w:pPr>
    </w:p>
    <w:p w14:paraId="1732E539" w14:textId="77777777" w:rsidR="004832AC" w:rsidRDefault="004832AC" w:rsidP="00A07CA3">
      <w:pPr>
        <w:spacing w:line="200" w:lineRule="atLeast"/>
        <w:ind w:left="-851"/>
        <w:rPr>
          <w:sz w:val="20"/>
          <w:szCs w:val="20"/>
        </w:rPr>
      </w:pPr>
    </w:p>
    <w:p w14:paraId="3F958448" w14:textId="77777777" w:rsidR="004832AC" w:rsidRDefault="004832AC" w:rsidP="00A07CA3">
      <w:pPr>
        <w:spacing w:line="200" w:lineRule="atLeast"/>
        <w:ind w:left="-851"/>
        <w:rPr>
          <w:sz w:val="20"/>
          <w:szCs w:val="20"/>
        </w:rPr>
      </w:pPr>
    </w:p>
    <w:p w14:paraId="3F7FCF1C" w14:textId="77777777" w:rsidR="004832AC" w:rsidRDefault="004832AC" w:rsidP="00A07CA3">
      <w:pPr>
        <w:spacing w:line="200" w:lineRule="atLeast"/>
        <w:ind w:left="-851"/>
        <w:rPr>
          <w:sz w:val="20"/>
          <w:szCs w:val="20"/>
        </w:rPr>
      </w:pPr>
    </w:p>
    <w:p w14:paraId="2135DC20" w14:textId="77777777" w:rsidR="004832AC" w:rsidRDefault="004832AC" w:rsidP="00A07CA3">
      <w:pPr>
        <w:spacing w:line="200" w:lineRule="atLeast"/>
        <w:ind w:left="-851"/>
        <w:rPr>
          <w:sz w:val="20"/>
          <w:szCs w:val="20"/>
        </w:rPr>
      </w:pPr>
    </w:p>
    <w:p w14:paraId="05D300E9" w14:textId="77777777" w:rsidR="004832AC" w:rsidRDefault="004832AC" w:rsidP="00A07CA3">
      <w:pPr>
        <w:spacing w:line="200" w:lineRule="atLeast"/>
        <w:ind w:left="-851"/>
        <w:rPr>
          <w:sz w:val="20"/>
          <w:szCs w:val="20"/>
        </w:rPr>
      </w:pPr>
    </w:p>
    <w:p w14:paraId="689F045C" w14:textId="77777777" w:rsidR="004832AC" w:rsidRDefault="004832AC" w:rsidP="00A07CA3">
      <w:pPr>
        <w:spacing w:line="200" w:lineRule="atLeast"/>
        <w:ind w:left="-851"/>
        <w:rPr>
          <w:sz w:val="20"/>
          <w:szCs w:val="20"/>
        </w:rPr>
      </w:pPr>
    </w:p>
    <w:p w14:paraId="721710BA" w14:textId="77777777" w:rsidR="004832AC" w:rsidRDefault="004832AC" w:rsidP="00A07CA3">
      <w:pPr>
        <w:spacing w:line="200" w:lineRule="atLeast"/>
        <w:ind w:left="-851"/>
        <w:rPr>
          <w:sz w:val="20"/>
          <w:szCs w:val="20"/>
        </w:rPr>
      </w:pPr>
    </w:p>
    <w:p w14:paraId="1622C401" w14:textId="77777777" w:rsidR="004832AC" w:rsidRDefault="004832AC" w:rsidP="00A07CA3">
      <w:pPr>
        <w:spacing w:line="200" w:lineRule="atLeast"/>
        <w:ind w:left="-851"/>
        <w:rPr>
          <w:sz w:val="20"/>
          <w:szCs w:val="20"/>
        </w:rPr>
      </w:pPr>
    </w:p>
    <w:p w14:paraId="22C2581A" w14:textId="77777777" w:rsidR="004832AC" w:rsidRDefault="004832AC" w:rsidP="00A07CA3">
      <w:pPr>
        <w:spacing w:line="200" w:lineRule="atLeast"/>
        <w:ind w:left="-851"/>
        <w:rPr>
          <w:sz w:val="20"/>
          <w:szCs w:val="20"/>
        </w:rPr>
      </w:pPr>
    </w:p>
    <w:p w14:paraId="576FDBB6" w14:textId="77777777" w:rsidR="004832AC" w:rsidRDefault="004832AC" w:rsidP="00A07CA3">
      <w:pPr>
        <w:spacing w:line="200" w:lineRule="atLeast"/>
        <w:ind w:left="-851"/>
        <w:rPr>
          <w:sz w:val="20"/>
          <w:szCs w:val="20"/>
        </w:rPr>
      </w:pPr>
    </w:p>
    <w:p w14:paraId="0FD4E82D" w14:textId="77777777" w:rsidR="004832AC" w:rsidRDefault="004832AC" w:rsidP="00A07CA3">
      <w:pPr>
        <w:spacing w:line="200" w:lineRule="atLeast"/>
        <w:ind w:left="-851"/>
        <w:rPr>
          <w:sz w:val="20"/>
          <w:szCs w:val="20"/>
        </w:rPr>
      </w:pPr>
    </w:p>
    <w:p w14:paraId="0B2991AC" w14:textId="77777777" w:rsidR="004832AC" w:rsidRDefault="004832AC" w:rsidP="00A07CA3">
      <w:pPr>
        <w:spacing w:line="200" w:lineRule="atLeast"/>
        <w:ind w:left="-851"/>
        <w:rPr>
          <w:sz w:val="20"/>
          <w:szCs w:val="20"/>
        </w:rPr>
      </w:pPr>
    </w:p>
    <w:p w14:paraId="4EE31348" w14:textId="77777777" w:rsidR="004832AC" w:rsidRDefault="004832AC" w:rsidP="00A07CA3">
      <w:pPr>
        <w:spacing w:line="200" w:lineRule="atLeast"/>
        <w:ind w:left="-851"/>
        <w:rPr>
          <w:sz w:val="20"/>
          <w:szCs w:val="20"/>
        </w:rPr>
      </w:pPr>
    </w:p>
    <w:p w14:paraId="39F84B88" w14:textId="77777777" w:rsidR="004832AC" w:rsidRDefault="004832AC" w:rsidP="00A07CA3">
      <w:pPr>
        <w:spacing w:line="200" w:lineRule="atLeast"/>
        <w:ind w:left="-851"/>
        <w:rPr>
          <w:sz w:val="20"/>
          <w:szCs w:val="20"/>
        </w:rPr>
      </w:pPr>
    </w:p>
    <w:p w14:paraId="29E9BAD7" w14:textId="77777777" w:rsidR="004832AC" w:rsidRDefault="004832AC" w:rsidP="00A07CA3">
      <w:pPr>
        <w:spacing w:line="200" w:lineRule="atLeast"/>
        <w:ind w:left="-851"/>
        <w:rPr>
          <w:sz w:val="20"/>
          <w:szCs w:val="20"/>
        </w:rPr>
      </w:pPr>
    </w:p>
    <w:p w14:paraId="66AF1ACF" w14:textId="77777777" w:rsidR="004832AC" w:rsidRDefault="004832AC" w:rsidP="00A07CA3">
      <w:pPr>
        <w:spacing w:line="200" w:lineRule="atLeast"/>
        <w:ind w:left="-851"/>
        <w:rPr>
          <w:sz w:val="20"/>
          <w:szCs w:val="20"/>
        </w:rPr>
      </w:pPr>
    </w:p>
    <w:p w14:paraId="4D660906" w14:textId="77777777" w:rsidR="004832AC" w:rsidRDefault="004832AC" w:rsidP="00A07CA3">
      <w:pPr>
        <w:spacing w:line="200" w:lineRule="atLeast"/>
        <w:ind w:left="-851"/>
        <w:rPr>
          <w:sz w:val="20"/>
          <w:szCs w:val="20"/>
        </w:rPr>
      </w:pPr>
    </w:p>
    <w:p w14:paraId="48C1B456" w14:textId="77777777" w:rsidR="004832AC" w:rsidRDefault="004832AC" w:rsidP="00A07CA3">
      <w:pPr>
        <w:spacing w:line="200" w:lineRule="atLeast"/>
        <w:ind w:left="-851"/>
        <w:rPr>
          <w:sz w:val="20"/>
          <w:szCs w:val="20"/>
        </w:rPr>
      </w:pPr>
    </w:p>
    <w:p w14:paraId="325E00B8" w14:textId="77777777" w:rsidR="004832AC" w:rsidRDefault="004832AC" w:rsidP="00A07CA3">
      <w:pPr>
        <w:spacing w:line="200" w:lineRule="atLeast"/>
        <w:ind w:left="-851"/>
        <w:rPr>
          <w:sz w:val="20"/>
          <w:szCs w:val="20"/>
        </w:rPr>
      </w:pPr>
    </w:p>
    <w:p w14:paraId="63FA9F77" w14:textId="4A3019E3" w:rsidR="00B33345" w:rsidRPr="00A07CA3" w:rsidRDefault="00B33345" w:rsidP="00A07CA3">
      <w:pPr>
        <w:spacing w:line="200" w:lineRule="atLeast"/>
        <w:ind w:left="-851"/>
        <w:rPr>
          <w:rFonts w:eastAsia="Times New Roman"/>
          <w:color w:val="FF0000"/>
          <w:sz w:val="22"/>
          <w:szCs w:val="22"/>
        </w:rPr>
      </w:pPr>
      <w:r w:rsidRPr="00B33345">
        <w:rPr>
          <w:sz w:val="20"/>
          <w:szCs w:val="20"/>
        </w:rPr>
        <w:lastRenderedPageBreak/>
        <w:t>Załącznik nr 1do części B Karty oceny wniosku i wyboru operacji</w:t>
      </w:r>
      <w:r w:rsidR="0083461F">
        <w:rPr>
          <w:sz w:val="20"/>
          <w:szCs w:val="20"/>
        </w:rPr>
        <w:t xml:space="preserve"> o udzielenie wsparcia</w:t>
      </w:r>
    </w:p>
    <w:p w14:paraId="20C482C8" w14:textId="77777777" w:rsidR="00B33345" w:rsidRPr="00B33345" w:rsidRDefault="00B33345" w:rsidP="00B33345">
      <w:pPr>
        <w:rPr>
          <w:color w:val="002060"/>
          <w:sz w:val="22"/>
          <w:szCs w:val="22"/>
        </w:rPr>
      </w:pPr>
    </w:p>
    <w:p w14:paraId="2DD9F15F" w14:textId="77777777" w:rsidR="00B33345" w:rsidRPr="00B33345" w:rsidRDefault="00B33345" w:rsidP="00B33345">
      <w:pPr>
        <w:rPr>
          <w:color w:val="002060"/>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201"/>
        <w:gridCol w:w="5387"/>
        <w:gridCol w:w="4961"/>
        <w:gridCol w:w="1560"/>
        <w:gridCol w:w="1776"/>
      </w:tblGrid>
      <w:tr w:rsidR="00B33345" w:rsidRPr="00B33345" w14:paraId="2F71632C" w14:textId="77777777" w:rsidTr="009358A6">
        <w:trPr>
          <w:trHeight w:val="300"/>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center"/>
          </w:tcPr>
          <w:p w14:paraId="1D0DA4A1" w14:textId="77777777" w:rsidR="00B33345" w:rsidRPr="00B33345" w:rsidRDefault="00B33345" w:rsidP="00B33345">
            <w:pPr>
              <w:jc w:val="center"/>
              <w:rPr>
                <w:rFonts w:eastAsia="Times New Roman"/>
                <w:b/>
                <w:bCs/>
                <w:sz w:val="22"/>
                <w:szCs w:val="22"/>
              </w:rPr>
            </w:pPr>
            <w:r w:rsidRPr="00B33345">
              <w:rPr>
                <w:b/>
              </w:rPr>
              <w:t>Informacja o wymaganych wyjaśnieniach lub dokumentach niezbędnych do wyboru operacji lub ustalenia kwoty wsparcia</w:t>
            </w:r>
          </w:p>
        </w:tc>
      </w:tr>
      <w:tr w:rsidR="00B33345" w:rsidRPr="00B33345" w14:paraId="224F0FCF" w14:textId="77777777" w:rsidTr="009358A6">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2BF648AE" w14:textId="77777777" w:rsidR="00B33345" w:rsidRPr="00B33345" w:rsidRDefault="00B33345" w:rsidP="00B33345">
            <w:pPr>
              <w:rPr>
                <w:rFonts w:eastAsia="Times New Roman"/>
                <w:b/>
                <w:bCs/>
                <w:sz w:val="22"/>
                <w:szCs w:val="22"/>
              </w:rPr>
            </w:pPr>
            <w:r w:rsidRPr="00B33345">
              <w:rPr>
                <w:rFonts w:eastAsia="Times New Roman"/>
                <w:b/>
                <w:bCs/>
                <w:sz w:val="22"/>
                <w:szCs w:val="22"/>
              </w:rPr>
              <w:t>Część B.1.1</w:t>
            </w:r>
          </w:p>
        </w:tc>
      </w:tr>
      <w:tr w:rsidR="00B33345" w:rsidRPr="00B33345" w14:paraId="0481D5A3" w14:textId="77777777" w:rsidTr="009358A6">
        <w:trPr>
          <w:trHeight w:val="465"/>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E1E2E72" w14:textId="77777777" w:rsidR="00B33345" w:rsidRPr="00B33345" w:rsidRDefault="00B33345" w:rsidP="00B33345">
            <w:pPr>
              <w:rPr>
                <w:rFonts w:eastAsia="Times New Roman"/>
                <w:b/>
                <w:bCs/>
                <w:sz w:val="22"/>
                <w:szCs w:val="22"/>
              </w:rPr>
            </w:pPr>
            <w:r w:rsidRPr="00B33345">
              <w:rPr>
                <w:sz w:val="22"/>
                <w:szCs w:val="22"/>
              </w:rPr>
              <w:t>1. Operacja wymaga wyjaśnień lub dokumentów niezbędnych do wyboru operacji?</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6E8B8BB" w14:textId="77777777" w:rsidR="00B33345" w:rsidRPr="00B33345" w:rsidRDefault="00B33345" w:rsidP="00B33345">
            <w:pPr>
              <w:jc w:val="center"/>
              <w:rPr>
                <w:rFonts w:eastAsia="Times New Roman"/>
                <w:b/>
                <w:bCs/>
                <w:sz w:val="22"/>
                <w:szCs w:val="22"/>
              </w:rPr>
            </w:pPr>
            <w:r w:rsidRPr="00B33345">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14:paraId="5903DEA9" w14:textId="1A7BA932" w:rsidR="00B33345" w:rsidRPr="00B33345" w:rsidRDefault="00B33345" w:rsidP="00B33345">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85888" behindDoc="0" locked="0" layoutInCell="1" allowOverlap="1" wp14:anchorId="1516A40E" wp14:editId="6ED9E021">
                      <wp:simplePos x="0" y="0"/>
                      <wp:positionH relativeFrom="column">
                        <wp:posOffset>418465</wp:posOffset>
                      </wp:positionH>
                      <wp:positionV relativeFrom="paragraph">
                        <wp:posOffset>-30480</wp:posOffset>
                      </wp:positionV>
                      <wp:extent cx="160655" cy="139065"/>
                      <wp:effectExtent l="0" t="0" r="10795" b="13335"/>
                      <wp:wrapNone/>
                      <wp:docPr id="28" name="Prostokąt 28"/>
                      <wp:cNvGraphicFramePr/>
                      <a:graphic xmlns:a="http://schemas.openxmlformats.org/drawingml/2006/main">
                        <a:graphicData uri="http://schemas.microsoft.com/office/word/2010/wordprocessingShape">
                          <wps:wsp>
                            <wps:cNvSpPr/>
                            <wps:spPr>
                              <a:xfrm>
                                <a:off x="0" y="0"/>
                                <a:ext cx="160655" cy="13906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B37EF" id="Prostokąt 28" o:spid="_x0000_s1026" style="position:absolute;margin-left:32.95pt;margin-top:-2.4pt;width:12.65pt;height:10.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" fillcolor="white [3201]" strokecolor="black [3200]" strokeweight="2pt"/>
                  </w:pict>
                </mc:Fallback>
              </mc:AlternateContent>
            </w:r>
            <w:r w:rsidRPr="00B33345">
              <w:rPr>
                <w:rFonts w:eastAsia="Times New Roman"/>
                <w:b/>
                <w:bCs/>
                <w:noProof/>
                <w:sz w:val="22"/>
                <w:szCs w:val="22"/>
              </w:rPr>
              <mc:AlternateContent>
                <mc:Choice Requires="wps">
                  <w:drawing>
                    <wp:anchor distT="0" distB="0" distL="114300" distR="114300" simplePos="0" relativeHeight="251683840" behindDoc="0" locked="0" layoutInCell="1" allowOverlap="1" wp14:anchorId="4B56E178" wp14:editId="6E533BDA">
                      <wp:simplePos x="0" y="0"/>
                      <wp:positionH relativeFrom="column">
                        <wp:posOffset>405765</wp:posOffset>
                      </wp:positionH>
                      <wp:positionV relativeFrom="paragraph">
                        <wp:posOffset>-62865</wp:posOffset>
                      </wp:positionV>
                      <wp:extent cx="160655" cy="139065"/>
                      <wp:effectExtent l="0" t="0" r="0" b="0"/>
                      <wp:wrapNone/>
                      <wp:docPr id="38" name="Prostokąt 55"/>
                      <wp:cNvGraphicFramePr/>
                      <a:graphic xmlns:a="http://schemas.openxmlformats.org/drawingml/2006/main">
                        <a:graphicData uri="http://schemas.microsoft.com/office/word/2010/wordprocessingShape">
                          <wps:wsp>
                            <wps:cNvSpPr/>
                            <wps:spPr>
                              <a:xfrm>
                                <a:off x="0" y="0"/>
                                <a:ext cx="160200" cy="138600"/>
                              </a:xfrm>
                              <a:prstGeom prst="rect">
                                <a:avLst/>
                              </a:prstGeom>
                              <a:solidFill>
                                <a:srgbClr val="FFFFFF"/>
                              </a:solidFill>
                              <a:ln w="25560">
                                <a:noFill/>
                                <a:round/>
                              </a:ln>
                              <a:effectLst/>
                            </wps:spPr>
                            <wps:bodyPr/>
                          </wps:wsp>
                        </a:graphicData>
                      </a:graphic>
                    </wp:anchor>
                  </w:drawing>
                </mc:Choice>
                <mc:Fallback>
                  <w:pict>
                    <v:rect w14:anchorId="3F3E2124" id="Prostokąt 55" o:spid="_x0000_s1026" style="position:absolute;margin-left:31.95pt;margin-top:-4.95pt;width:12.65pt;height:10.9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" stroked="f" strokeweight=".71mm">
                      <v:stroke joinstyle="round"/>
                    </v:rect>
                  </w:pict>
                </mc:Fallback>
              </mc:AlternateContent>
            </w:r>
          </w:p>
        </w:tc>
      </w:tr>
      <w:tr w:rsidR="00B33345" w:rsidRPr="00B33345" w14:paraId="03E9D27E" w14:textId="77777777" w:rsidTr="009358A6">
        <w:trPr>
          <w:trHeight w:val="557"/>
        </w:trPr>
        <w:tc>
          <w:tcPr>
            <w:tcW w:w="11549" w:type="dxa"/>
            <w:gridSpan w:val="3"/>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3ED7256" w14:textId="77777777" w:rsidR="00B33345" w:rsidRPr="00B33345" w:rsidRDefault="00B33345" w:rsidP="00B33345">
            <w:pPr>
              <w:rPr>
                <w:rFonts w:eastAsia="Times New Roman"/>
                <w:b/>
                <w:bCs/>
                <w:sz w:val="22"/>
                <w:szCs w:val="22"/>
              </w:rPr>
            </w:pPr>
            <w:r w:rsidRPr="00B33345">
              <w:rPr>
                <w:sz w:val="22"/>
                <w:szCs w:val="22"/>
              </w:rPr>
              <w:t>2. Operacja wymaga wyjaśnień lub dokumentów niezbędnych do ustalenia kwoty wsparcia?</w:t>
            </w:r>
          </w:p>
        </w:tc>
        <w:tc>
          <w:tcPr>
            <w:tcW w:w="1560"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747EF7C" w14:textId="77777777" w:rsidR="00B33345" w:rsidRPr="00B33345" w:rsidRDefault="00B33345" w:rsidP="00B33345">
            <w:pPr>
              <w:jc w:val="center"/>
              <w:rPr>
                <w:rFonts w:eastAsia="Times New Roman"/>
                <w:b/>
                <w:bCs/>
                <w:sz w:val="22"/>
                <w:szCs w:val="22"/>
              </w:rPr>
            </w:pPr>
            <w:r w:rsidRPr="00B33345">
              <w:rPr>
                <w:rFonts w:eastAsia="Times New Roman"/>
                <w:b/>
                <w:bCs/>
                <w:sz w:val="22"/>
                <w:szCs w:val="22"/>
              </w:rPr>
              <w:t>TAK</w:t>
            </w:r>
          </w:p>
        </w:tc>
        <w:tc>
          <w:tcPr>
            <w:tcW w:w="1776"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bottom"/>
          </w:tcPr>
          <w:p w14:paraId="2DBB4243" w14:textId="4BCCE8B8" w:rsidR="00B33345" w:rsidRPr="00B33345" w:rsidRDefault="00B33345" w:rsidP="00B33345">
            <w:pPr>
              <w:jc w:val="center"/>
              <w:rPr>
                <w:rFonts w:eastAsia="Times New Roman"/>
                <w:b/>
                <w:bCs/>
                <w:sz w:val="22"/>
                <w:szCs w:val="22"/>
              </w:rPr>
            </w:pPr>
            <w:r>
              <w:rPr>
                <w:rFonts w:eastAsia="Times New Roman"/>
                <w:b/>
                <w:bCs/>
                <w:noProof/>
                <w:sz w:val="22"/>
                <w:szCs w:val="22"/>
              </w:rPr>
              <mc:AlternateContent>
                <mc:Choice Requires="wps">
                  <w:drawing>
                    <wp:anchor distT="0" distB="0" distL="114300" distR="114300" simplePos="0" relativeHeight="251687936" behindDoc="0" locked="0" layoutInCell="1" allowOverlap="1" wp14:anchorId="0F08B044" wp14:editId="3A42A6C9">
                      <wp:simplePos x="0" y="0"/>
                      <wp:positionH relativeFrom="column">
                        <wp:posOffset>394335</wp:posOffset>
                      </wp:positionH>
                      <wp:positionV relativeFrom="paragraph">
                        <wp:posOffset>-121920</wp:posOffset>
                      </wp:positionV>
                      <wp:extent cx="184150" cy="177800"/>
                      <wp:effectExtent l="0" t="0" r="25400" b="12700"/>
                      <wp:wrapNone/>
                      <wp:docPr id="29" name="Prostokąt 29"/>
                      <wp:cNvGraphicFramePr/>
                      <a:graphic xmlns:a="http://schemas.openxmlformats.org/drawingml/2006/main">
                        <a:graphicData uri="http://schemas.microsoft.com/office/word/2010/wordprocessingShape">
                          <wps:wsp>
                            <wps:cNvSpPr/>
                            <wps:spPr>
                              <a:xfrm flipH="1">
                                <a:off x="0" y="0"/>
                                <a:ext cx="184150" cy="1778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D98F7" id="Prostokąt 29" o:spid="_x0000_s1026" style="position:absolute;margin-left:31.05pt;margin-top:-9.6pt;width:14.5pt;height:14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" fillcolor="window" strokecolor="windowText" strokeweight="2pt"/>
                  </w:pict>
                </mc:Fallback>
              </mc:AlternateContent>
            </w:r>
          </w:p>
        </w:tc>
      </w:tr>
      <w:tr w:rsidR="00B33345" w:rsidRPr="00B33345" w14:paraId="08E56E0D" w14:textId="77777777" w:rsidTr="009358A6">
        <w:trPr>
          <w:trHeight w:val="285"/>
        </w:trPr>
        <w:tc>
          <w:tcPr>
            <w:tcW w:w="14885" w:type="dxa"/>
            <w:gridSpan w:val="5"/>
            <w:tcBorders>
              <w:top w:val="single" w:sz="4" w:space="0" w:color="00000A"/>
              <w:left w:val="single" w:sz="4" w:space="0" w:color="00000A"/>
              <w:bottom w:val="single" w:sz="4" w:space="0" w:color="00000A"/>
              <w:right w:val="single" w:sz="4" w:space="0" w:color="000001"/>
            </w:tcBorders>
            <w:shd w:val="clear" w:color="auto" w:fill="C0C0C0"/>
            <w:tcMar>
              <w:left w:w="60" w:type="dxa"/>
            </w:tcMar>
            <w:vAlign w:val="bottom"/>
          </w:tcPr>
          <w:p w14:paraId="3C3CF08F" w14:textId="77777777" w:rsidR="00B33345" w:rsidRPr="00B33345" w:rsidRDefault="00B33345" w:rsidP="00B33345">
            <w:pPr>
              <w:rPr>
                <w:rFonts w:eastAsia="Times New Roman"/>
                <w:b/>
                <w:bCs/>
                <w:sz w:val="22"/>
                <w:szCs w:val="22"/>
              </w:rPr>
            </w:pPr>
            <w:r w:rsidRPr="00B33345">
              <w:rPr>
                <w:rFonts w:eastAsia="Times New Roman"/>
                <w:b/>
                <w:bCs/>
                <w:sz w:val="22"/>
                <w:szCs w:val="22"/>
              </w:rPr>
              <w:t>Część B.I.2</w:t>
            </w:r>
          </w:p>
        </w:tc>
      </w:tr>
      <w:tr w:rsidR="00B33345" w:rsidRPr="00B33345" w14:paraId="4EFBA82F" w14:textId="77777777" w:rsidTr="009358A6">
        <w:trPr>
          <w:trHeight w:val="980"/>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64BBA2DD" w14:textId="77777777" w:rsidR="00B33345" w:rsidRPr="00B33345" w:rsidRDefault="00B33345" w:rsidP="00B33345">
            <w:pPr>
              <w:rPr>
                <w:rFonts w:eastAsia="Times New Roman"/>
                <w:sz w:val="22"/>
                <w:szCs w:val="22"/>
              </w:rPr>
            </w:pPr>
            <w:r w:rsidRPr="00B33345">
              <w:rPr>
                <w:sz w:val="22"/>
                <w:szCs w:val="22"/>
              </w:rPr>
              <w:t>1.Kryteria z karty oceny wniosku i wyboru operacji wymagające uzyskania wyjaśnień lub dokumentów niezbędnych do wyboru operacji (należy wpisać nazwy kryterium np. komplementarność projektu)</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D63F6B1" w14:textId="77777777" w:rsidR="00B33345" w:rsidRPr="00B33345" w:rsidRDefault="00B33345" w:rsidP="00B33345">
            <w:pPr>
              <w:rPr>
                <w:rFonts w:eastAsia="Times New Roman"/>
                <w:sz w:val="22"/>
                <w:szCs w:val="22"/>
              </w:rPr>
            </w:pPr>
            <w:r w:rsidRPr="00B33345">
              <w:rPr>
                <w:rFonts w:eastAsia="Times New Roman"/>
                <w:sz w:val="22"/>
                <w:szCs w:val="22"/>
              </w:rPr>
              <w:t>Kryteria:</w:t>
            </w:r>
          </w:p>
        </w:tc>
      </w:tr>
      <w:tr w:rsidR="00B33345" w:rsidRPr="00B33345" w14:paraId="2EF846E5" w14:textId="77777777" w:rsidTr="00F43379">
        <w:trPr>
          <w:trHeight w:val="423"/>
        </w:trPr>
        <w:tc>
          <w:tcPr>
            <w:tcW w:w="1201" w:type="dxa"/>
            <w:tcBorders>
              <w:top w:val="single" w:sz="4" w:space="0" w:color="00000A"/>
              <w:left w:val="single" w:sz="4" w:space="0" w:color="00000A"/>
              <w:bottom w:val="single" w:sz="4" w:space="0" w:color="00000A"/>
              <w:right w:val="single" w:sz="4" w:space="0" w:color="00000A"/>
            </w:tcBorders>
            <w:shd w:val="clear" w:color="auto" w:fill="auto"/>
            <w:tcMar>
              <w:left w:w="60" w:type="dxa"/>
            </w:tcMar>
            <w:vAlign w:val="center"/>
          </w:tcPr>
          <w:p w14:paraId="277002A5" w14:textId="77777777" w:rsidR="00B33345" w:rsidRPr="00B33345" w:rsidRDefault="00B33345" w:rsidP="00B33345">
            <w:pPr>
              <w:rPr>
                <w:rFonts w:eastAsia="Times New Roman"/>
                <w:sz w:val="22"/>
                <w:szCs w:val="22"/>
              </w:rPr>
            </w:pPr>
            <w:r w:rsidRPr="00B33345">
              <w:rPr>
                <w:rFonts w:eastAsia="Times New Roman"/>
                <w:sz w:val="22"/>
                <w:szCs w:val="22"/>
              </w:rPr>
              <w:t>Uwagi:</w:t>
            </w:r>
          </w:p>
        </w:tc>
        <w:tc>
          <w:tcPr>
            <w:tcW w:w="13684" w:type="dxa"/>
            <w:gridSpan w:val="4"/>
            <w:tcBorders>
              <w:top w:val="single" w:sz="4" w:space="0" w:color="00000A"/>
              <w:left w:val="single" w:sz="4" w:space="0" w:color="00000A"/>
              <w:bottom w:val="single" w:sz="4" w:space="0" w:color="00000A"/>
              <w:right w:val="single" w:sz="4" w:space="0" w:color="00000A"/>
            </w:tcBorders>
            <w:shd w:val="clear" w:color="auto" w:fill="auto"/>
            <w:tcMar>
              <w:left w:w="60" w:type="dxa"/>
            </w:tcMar>
          </w:tcPr>
          <w:p w14:paraId="0F22392E" w14:textId="77777777" w:rsidR="00B33345" w:rsidRPr="00B33345" w:rsidRDefault="00B33345" w:rsidP="00B33345">
            <w:pPr>
              <w:rPr>
                <w:rFonts w:eastAsia="Times New Roman"/>
                <w:sz w:val="22"/>
                <w:szCs w:val="22"/>
              </w:rPr>
            </w:pPr>
          </w:p>
        </w:tc>
      </w:tr>
      <w:tr w:rsidR="00B33345" w:rsidRPr="00B33345" w14:paraId="06D9EC82" w14:textId="77777777" w:rsidTr="009358A6">
        <w:trPr>
          <w:trHeight w:val="849"/>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5C486FA" w14:textId="77777777" w:rsidR="00B33345" w:rsidRPr="00B33345" w:rsidRDefault="00B33345" w:rsidP="00B33345">
            <w:pPr>
              <w:rPr>
                <w:rFonts w:eastAsia="Times New Roman"/>
                <w:sz w:val="22"/>
                <w:szCs w:val="22"/>
              </w:rPr>
            </w:pPr>
            <w:r w:rsidRPr="00B33345">
              <w:rPr>
                <w:sz w:val="22"/>
                <w:szCs w:val="22"/>
              </w:rPr>
              <w:t>2. Wskazanie kosztów, które wymagają wyjaśnień lub dokumentów niezbędnych do ustalenia kwoty wsparcia (należy wpisać koszty)</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5F7AD8BE" w14:textId="77777777" w:rsidR="00B33345" w:rsidRPr="00B33345" w:rsidRDefault="00B33345" w:rsidP="00B33345">
            <w:pPr>
              <w:rPr>
                <w:rFonts w:eastAsia="Times New Roman"/>
                <w:sz w:val="22"/>
                <w:szCs w:val="22"/>
              </w:rPr>
            </w:pPr>
            <w:r w:rsidRPr="00B33345">
              <w:rPr>
                <w:rFonts w:eastAsia="Times New Roman"/>
                <w:sz w:val="22"/>
                <w:szCs w:val="22"/>
              </w:rPr>
              <w:t>Koszty:</w:t>
            </w:r>
          </w:p>
        </w:tc>
      </w:tr>
      <w:tr w:rsidR="00B33345" w:rsidRPr="00B33345" w14:paraId="77EA851B" w14:textId="77777777" w:rsidTr="009358A6">
        <w:trPr>
          <w:trHeight w:val="521"/>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7152F7E3" w14:textId="77777777" w:rsidR="00B33345" w:rsidRPr="00B33345" w:rsidRDefault="00B33345" w:rsidP="00B33345">
            <w:pPr>
              <w:rPr>
                <w:rFonts w:eastAsia="Times New Roman"/>
                <w:sz w:val="22"/>
                <w:szCs w:val="22"/>
              </w:rPr>
            </w:pPr>
            <w:r w:rsidRPr="00B33345">
              <w:rPr>
                <w:rFonts w:eastAsia="Times New Roman"/>
                <w:sz w:val="22"/>
                <w:szCs w:val="22"/>
              </w:rPr>
              <w:t>Uwagi:</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16FCB64E" w14:textId="77777777" w:rsidR="00B33345" w:rsidRPr="00B33345" w:rsidRDefault="00B33345" w:rsidP="00B33345">
            <w:pPr>
              <w:jc w:val="center"/>
              <w:rPr>
                <w:rFonts w:eastAsia="Times New Roman"/>
                <w:sz w:val="22"/>
                <w:szCs w:val="22"/>
              </w:rPr>
            </w:pPr>
          </w:p>
        </w:tc>
      </w:tr>
      <w:tr w:rsidR="00B33345" w:rsidRPr="00B33345" w14:paraId="32BFCD67" w14:textId="77777777" w:rsidTr="00F43379">
        <w:trPr>
          <w:trHeight w:val="468"/>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7B01548A" w14:textId="77777777" w:rsidR="00B33345" w:rsidRPr="00B33345" w:rsidRDefault="00B33345" w:rsidP="00B33345">
            <w:pPr>
              <w:rPr>
                <w:rFonts w:eastAsia="Times New Roman"/>
                <w:sz w:val="22"/>
                <w:szCs w:val="22"/>
              </w:rPr>
            </w:pPr>
            <w:r w:rsidRPr="00B33345">
              <w:rPr>
                <w:rFonts w:eastAsia="Times New Roman"/>
                <w:sz w:val="22"/>
                <w:szCs w:val="22"/>
              </w:rPr>
              <w:t>Czytelny podpis</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7D153C86" w14:textId="77777777" w:rsidR="00B33345" w:rsidRPr="00B33345" w:rsidRDefault="00B33345" w:rsidP="00B33345">
            <w:pPr>
              <w:jc w:val="center"/>
              <w:rPr>
                <w:rFonts w:eastAsia="Times New Roman"/>
                <w:sz w:val="22"/>
                <w:szCs w:val="22"/>
              </w:rPr>
            </w:pPr>
          </w:p>
        </w:tc>
      </w:tr>
      <w:tr w:rsidR="00B33345" w:rsidRPr="00B33345" w14:paraId="42A82530" w14:textId="77777777" w:rsidTr="009358A6">
        <w:trPr>
          <w:trHeight w:val="553"/>
        </w:trPr>
        <w:tc>
          <w:tcPr>
            <w:tcW w:w="6588" w:type="dxa"/>
            <w:gridSpan w:val="2"/>
            <w:tcBorders>
              <w:top w:val="single" w:sz="4" w:space="0" w:color="00000A"/>
              <w:left w:val="single" w:sz="4" w:space="0" w:color="00000A"/>
              <w:bottom w:val="single" w:sz="4" w:space="0" w:color="00000A"/>
              <w:right w:val="single" w:sz="4" w:space="0" w:color="000001"/>
            </w:tcBorders>
            <w:shd w:val="clear" w:color="auto" w:fill="auto"/>
            <w:tcMar>
              <w:left w:w="60" w:type="dxa"/>
            </w:tcMar>
          </w:tcPr>
          <w:p w14:paraId="0337B17A" w14:textId="77777777" w:rsidR="00B33345" w:rsidRPr="00B33345" w:rsidRDefault="00B33345" w:rsidP="00B33345">
            <w:pPr>
              <w:rPr>
                <w:rFonts w:eastAsia="Times New Roman"/>
                <w:sz w:val="22"/>
                <w:szCs w:val="22"/>
              </w:rPr>
            </w:pPr>
            <w:r w:rsidRPr="00B33345">
              <w:rPr>
                <w:rFonts w:eastAsia="Times New Roman"/>
                <w:sz w:val="22"/>
                <w:szCs w:val="22"/>
              </w:rPr>
              <w:t>Data</w:t>
            </w:r>
          </w:p>
        </w:tc>
        <w:tc>
          <w:tcPr>
            <w:tcW w:w="8297" w:type="dxa"/>
            <w:gridSpan w:val="3"/>
            <w:tcBorders>
              <w:top w:val="single" w:sz="4" w:space="0" w:color="00000A"/>
              <w:left w:val="single" w:sz="4" w:space="0" w:color="00000A"/>
              <w:bottom w:val="single" w:sz="4" w:space="0" w:color="00000A"/>
              <w:right w:val="single" w:sz="4" w:space="0" w:color="000001"/>
            </w:tcBorders>
            <w:shd w:val="clear" w:color="auto" w:fill="auto"/>
            <w:tcMar>
              <w:left w:w="60" w:type="dxa"/>
            </w:tcMar>
            <w:vAlign w:val="center"/>
          </w:tcPr>
          <w:p w14:paraId="0AA04C9F" w14:textId="77777777" w:rsidR="00B33345" w:rsidRPr="00B33345" w:rsidRDefault="00B33345" w:rsidP="00B33345">
            <w:pPr>
              <w:jc w:val="center"/>
              <w:rPr>
                <w:rFonts w:eastAsia="Times New Roman"/>
                <w:sz w:val="22"/>
                <w:szCs w:val="22"/>
              </w:rPr>
            </w:pPr>
          </w:p>
        </w:tc>
      </w:tr>
    </w:tbl>
    <w:p w14:paraId="47A78077" w14:textId="77777777" w:rsidR="00B33345" w:rsidRPr="00B33345" w:rsidRDefault="00B33345" w:rsidP="00B33345">
      <w:pPr>
        <w:rPr>
          <w:sz w:val="22"/>
          <w:szCs w:val="22"/>
        </w:rPr>
      </w:pPr>
    </w:p>
    <w:tbl>
      <w:tblPr>
        <w:tblW w:w="14885" w:type="dxa"/>
        <w:tblInd w:w="-781" w:type="dxa"/>
        <w:tblBorders>
          <w:top w:val="single" w:sz="4" w:space="0" w:color="00000A"/>
          <w:left w:val="single" w:sz="4" w:space="0" w:color="00000A"/>
          <w:bottom w:val="single" w:sz="4" w:space="0" w:color="00000A"/>
          <w:right w:val="single" w:sz="4" w:space="0" w:color="000001"/>
          <w:insideH w:val="single" w:sz="4" w:space="0" w:color="00000A"/>
          <w:insideV w:val="single" w:sz="4" w:space="0" w:color="000001"/>
        </w:tblBorders>
        <w:tblCellMar>
          <w:left w:w="60" w:type="dxa"/>
          <w:right w:w="70" w:type="dxa"/>
        </w:tblCellMar>
        <w:tblLook w:val="04A0" w:firstRow="1" w:lastRow="0" w:firstColumn="1" w:lastColumn="0" w:noHBand="0" w:noVBand="1"/>
      </w:tblPr>
      <w:tblGrid>
        <w:gridCol w:w="10624"/>
        <w:gridCol w:w="624"/>
        <w:gridCol w:w="3637"/>
      </w:tblGrid>
      <w:tr w:rsidR="00B33345" w:rsidRPr="00B33345" w14:paraId="6CABD44F" w14:textId="77777777" w:rsidTr="00E325F7">
        <w:trPr>
          <w:trHeight w:val="514"/>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7FF81E35" w14:textId="77777777" w:rsidR="00B33345" w:rsidRPr="00B33345" w:rsidRDefault="00B33345" w:rsidP="00B33345">
            <w:pPr>
              <w:jc w:val="center"/>
              <w:rPr>
                <w:b/>
                <w:sz w:val="20"/>
                <w:szCs w:val="20"/>
              </w:rPr>
            </w:pPr>
            <w:r w:rsidRPr="00B33345">
              <w:rPr>
                <w:b/>
                <w:sz w:val="20"/>
                <w:szCs w:val="20"/>
              </w:rPr>
              <w:t>Informacja o terminach dotyczących uzyskania wymaganych wyjaśnień lub dokumentów niezbędnych do oceny zgodności operacji z LSR, w tym z Programem</w:t>
            </w:r>
          </w:p>
        </w:tc>
      </w:tr>
      <w:tr w:rsidR="00B33345" w:rsidRPr="00B33345" w14:paraId="2B0EFA22"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16FCBAAF" w14:textId="77777777" w:rsidR="00B33345" w:rsidRPr="00B33345" w:rsidRDefault="00B33345" w:rsidP="00B33345">
            <w:pPr>
              <w:jc w:val="both"/>
              <w:rPr>
                <w:rFonts w:eastAsia="Times New Roman"/>
                <w:i/>
                <w:iCs/>
                <w:sz w:val="19"/>
                <w:szCs w:val="19"/>
              </w:rPr>
            </w:pPr>
            <w:r w:rsidRPr="00B33345">
              <w:rPr>
                <w:i/>
                <w:sz w:val="19"/>
                <w:szCs w:val="19"/>
              </w:rPr>
              <w:t xml:space="preserve">Data doręczenia Podmiotowi ubiegającemu się o przyznanie pomocy e-maila w sprawie uzyskania wyjaśnień lub dokumentów niezbędnych do oceny zgodności operacji z LSR/Data telefonicznego powiadomienia wnioskodawcy </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8929946" w14:textId="77777777" w:rsidR="00B33345" w:rsidRPr="00B33345" w:rsidRDefault="00B33345" w:rsidP="00B33345">
            <w:pPr>
              <w:jc w:val="center"/>
              <w:rPr>
                <w:rFonts w:eastAsia="Times New Roman"/>
                <w:i/>
                <w:iCs/>
                <w:sz w:val="22"/>
                <w:szCs w:val="22"/>
              </w:rPr>
            </w:pPr>
            <w:r w:rsidRPr="00B33345">
              <w:t>……../………./20…..</w:t>
            </w:r>
          </w:p>
        </w:tc>
      </w:tr>
      <w:tr w:rsidR="00B33345" w:rsidRPr="00B33345" w14:paraId="3112B69C"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89EACCF" w14:textId="77777777" w:rsidR="00B33345" w:rsidRPr="00B33345" w:rsidRDefault="00B33345" w:rsidP="00B33345">
            <w:pPr>
              <w:jc w:val="both"/>
              <w:rPr>
                <w:rFonts w:eastAsia="Times New Roman"/>
                <w:i/>
                <w:iCs/>
                <w:sz w:val="19"/>
                <w:szCs w:val="19"/>
              </w:rPr>
            </w:pPr>
            <w:r w:rsidRPr="00B33345">
              <w:rPr>
                <w:i/>
                <w:sz w:val="19"/>
                <w:szCs w:val="19"/>
              </w:rPr>
              <w:t>Termin, w którym należy złożyć odpowiedź dotyczącą wyjaśnień lub dokumentów niezbędnych do oceny zgodności operacji z LSR</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A5885D2" w14:textId="77777777" w:rsidR="00B33345" w:rsidRPr="00B33345" w:rsidRDefault="00B33345" w:rsidP="00B33345">
            <w:pPr>
              <w:jc w:val="center"/>
              <w:rPr>
                <w:rFonts w:eastAsia="Times New Roman"/>
                <w:i/>
                <w:iCs/>
                <w:sz w:val="22"/>
                <w:szCs w:val="22"/>
              </w:rPr>
            </w:pPr>
            <w:r w:rsidRPr="00B33345">
              <w:t>……../………./20…..</w:t>
            </w:r>
          </w:p>
        </w:tc>
      </w:tr>
      <w:tr w:rsidR="00B33345" w:rsidRPr="00B33345" w14:paraId="22F711DB"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35F4591C" w14:textId="77777777" w:rsidR="00B33345" w:rsidRPr="00B33345" w:rsidRDefault="00B33345" w:rsidP="00B33345">
            <w:pPr>
              <w:jc w:val="both"/>
              <w:rPr>
                <w:rFonts w:eastAsia="Times New Roman"/>
                <w:i/>
                <w:iCs/>
                <w:sz w:val="19"/>
                <w:szCs w:val="19"/>
              </w:rPr>
            </w:pPr>
            <w:r w:rsidRPr="00B33345">
              <w:rPr>
                <w:i/>
                <w:sz w:val="19"/>
                <w:szCs w:val="19"/>
              </w:rPr>
              <w:t>Data nadania/złożenia odpowiedzi w sprawie uzyskania wyjaśnień lub dokumentów niezbędnych do oceny zgodności operacji z LSR przez Podmiot ubiegający się o przyznanie pomocy</w:t>
            </w: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A0B6A39" w14:textId="77777777" w:rsidR="00B33345" w:rsidRPr="00B33345" w:rsidRDefault="00B33345" w:rsidP="00B33345">
            <w:pPr>
              <w:jc w:val="center"/>
              <w:rPr>
                <w:rFonts w:eastAsia="Times New Roman"/>
                <w:i/>
                <w:iCs/>
                <w:sz w:val="22"/>
                <w:szCs w:val="22"/>
              </w:rPr>
            </w:pPr>
            <w:r w:rsidRPr="00B33345">
              <w:t>……../………./20…..</w:t>
            </w:r>
          </w:p>
        </w:tc>
      </w:tr>
      <w:tr w:rsidR="00E325F7" w:rsidRPr="00B33345" w14:paraId="1FCE0658" w14:textId="77777777" w:rsidTr="009027BA">
        <w:trPr>
          <w:trHeight w:val="162"/>
        </w:trPr>
        <w:tc>
          <w:tcPr>
            <w:tcW w:w="14885" w:type="dxa"/>
            <w:gridSpan w:val="3"/>
            <w:tcBorders>
              <w:top w:val="single" w:sz="4" w:space="0" w:color="00000A"/>
              <w:left w:val="single" w:sz="4" w:space="0" w:color="00000A"/>
              <w:bottom w:val="single" w:sz="4" w:space="0" w:color="00000A"/>
              <w:right w:val="single" w:sz="4" w:space="0" w:color="000001"/>
            </w:tcBorders>
            <w:shd w:val="clear" w:color="auto" w:fill="BFBFBF" w:themeFill="background1" w:themeFillShade="BF"/>
            <w:tcMar>
              <w:left w:w="60" w:type="dxa"/>
            </w:tcMar>
            <w:vAlign w:val="center"/>
          </w:tcPr>
          <w:p w14:paraId="535634F5" w14:textId="77777777" w:rsidR="00E325F7" w:rsidRPr="00484E9D" w:rsidRDefault="00E325F7" w:rsidP="00E325F7">
            <w:pPr>
              <w:jc w:val="center"/>
              <w:rPr>
                <w:rFonts w:cs="Calibri"/>
                <w:b/>
                <w:color w:val="auto"/>
              </w:rPr>
            </w:pPr>
          </w:p>
          <w:p w14:paraId="2D3A81BB" w14:textId="77777777" w:rsidR="00E325F7" w:rsidRPr="00484E9D" w:rsidRDefault="00E325F7" w:rsidP="00E325F7">
            <w:pPr>
              <w:jc w:val="center"/>
              <w:rPr>
                <w:rFonts w:cs="Calibri"/>
                <w:b/>
                <w:color w:val="auto"/>
              </w:rPr>
            </w:pPr>
            <w:r w:rsidRPr="00484E9D">
              <w:rPr>
                <w:rFonts w:cs="Calibri"/>
                <w:b/>
                <w:color w:val="auto"/>
              </w:rPr>
              <w:t>Informacja po wezwaniu do złożenia wyjaśnień lub dokumentów niezbędnych do wyboru operacji lub ustalenia kwoty wsparcia</w:t>
            </w:r>
          </w:p>
          <w:p w14:paraId="4ACC6F13" w14:textId="77777777" w:rsidR="00E325F7" w:rsidRPr="00484E9D" w:rsidRDefault="00E325F7" w:rsidP="00E325F7">
            <w:pPr>
              <w:jc w:val="center"/>
              <w:rPr>
                <w:color w:val="auto"/>
              </w:rPr>
            </w:pPr>
          </w:p>
        </w:tc>
      </w:tr>
      <w:tr w:rsidR="009027BA" w:rsidRPr="00B33345" w14:paraId="638C7D31"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D781A15" w14:textId="77777777" w:rsidR="009027BA" w:rsidRPr="00484E9D" w:rsidRDefault="009027BA" w:rsidP="009027BA">
            <w:pPr>
              <w:autoSpaceDE w:val="0"/>
              <w:autoSpaceDN w:val="0"/>
              <w:adjustRightInd w:val="0"/>
              <w:jc w:val="both"/>
              <w:rPr>
                <w:color w:val="auto"/>
                <w:sz w:val="22"/>
                <w:szCs w:val="22"/>
              </w:rPr>
            </w:pPr>
            <w:r w:rsidRPr="00484E9D">
              <w:rPr>
                <w:color w:val="auto"/>
                <w:sz w:val="22"/>
                <w:szCs w:val="22"/>
              </w:rPr>
              <w:t>Czy wnioskodawca złożył wyjaśnienia lub dołączył dokumenty niezbędne do wyboru operacji lub ustalenia kwoty wsparcia?</w:t>
            </w:r>
          </w:p>
          <w:p w14:paraId="138D6BED" w14:textId="77777777" w:rsidR="009027BA" w:rsidRPr="00484E9D" w:rsidRDefault="009027BA" w:rsidP="009027BA">
            <w:pPr>
              <w:autoSpaceDE w:val="0"/>
              <w:autoSpaceDN w:val="0"/>
              <w:adjustRightInd w:val="0"/>
              <w:jc w:val="both"/>
              <w:rPr>
                <w:color w:val="auto"/>
                <w:sz w:val="22"/>
                <w:szCs w:val="22"/>
              </w:rPr>
            </w:pPr>
          </w:p>
          <w:p w14:paraId="337223D6" w14:textId="77777777" w:rsidR="009027BA" w:rsidRPr="00484E9D" w:rsidRDefault="009027BA" w:rsidP="009027BA">
            <w:pPr>
              <w:autoSpaceDE w:val="0"/>
              <w:autoSpaceDN w:val="0"/>
              <w:adjustRightInd w:val="0"/>
              <w:jc w:val="both"/>
              <w:rPr>
                <w:i/>
                <w:color w:val="auto"/>
                <w:sz w:val="22"/>
                <w:szCs w:val="22"/>
              </w:rPr>
            </w:pPr>
            <w:r w:rsidRPr="00484E9D">
              <w:rPr>
                <w:i/>
                <w:color w:val="auto"/>
                <w:sz w:val="22"/>
                <w:szCs w:val="22"/>
              </w:rPr>
              <w:t>Wyjaśnienie:</w:t>
            </w:r>
          </w:p>
          <w:p w14:paraId="3CD5A02F" w14:textId="77777777" w:rsidR="009027BA" w:rsidRPr="00484E9D" w:rsidRDefault="009027BA" w:rsidP="009027BA">
            <w:pPr>
              <w:tabs>
                <w:tab w:val="left" w:pos="0"/>
              </w:tabs>
              <w:jc w:val="both"/>
              <w:rPr>
                <w:i/>
                <w:color w:val="auto"/>
                <w:sz w:val="22"/>
                <w:szCs w:val="22"/>
              </w:rPr>
            </w:pPr>
            <w:r w:rsidRPr="00484E9D">
              <w:rPr>
                <w:i/>
                <w:color w:val="auto"/>
                <w:sz w:val="22"/>
                <w:szCs w:val="22"/>
              </w:rPr>
              <w:t xml:space="preserve">1)Zaznaczenie pola ”TAK” oznacza, że  wnioskodawca złożył wyjaśnienia lub dołączył dokumenty niezbędne do wyboru operacji lub ustalenia kwoty wsparcia. W takim przypadku po analizie wyjaśnień/dokumentów Rada LGD  dokonuje ponownej oceny kryterium, które wymagało wyjaśnień/ uzupełnień. </w:t>
            </w:r>
          </w:p>
          <w:p w14:paraId="6A6F03F0" w14:textId="77777777" w:rsidR="009027BA" w:rsidRPr="00484E9D" w:rsidRDefault="009027BA" w:rsidP="009027BA">
            <w:pPr>
              <w:tabs>
                <w:tab w:val="left" w:pos="0"/>
              </w:tabs>
              <w:jc w:val="both"/>
              <w:rPr>
                <w:rFonts w:eastAsia="Calibri"/>
                <w:i/>
                <w:color w:val="auto"/>
                <w:sz w:val="22"/>
                <w:szCs w:val="22"/>
                <w:lang w:eastAsia="en-US"/>
              </w:rPr>
            </w:pPr>
            <w:r w:rsidRPr="00484E9D">
              <w:rPr>
                <w:i/>
                <w:color w:val="auto"/>
                <w:sz w:val="22"/>
                <w:szCs w:val="22"/>
              </w:rPr>
              <w:t xml:space="preserve">2)Zaznaczenie pola "NIE" oznacza, że wniosek będzie oceniany na podstawie </w:t>
            </w:r>
            <w:r w:rsidRPr="00484E9D">
              <w:rPr>
                <w:rFonts w:eastAsia="Times New Roman"/>
                <w:color w:val="auto"/>
                <w:sz w:val="22"/>
                <w:szCs w:val="22"/>
              </w:rPr>
              <w:t>pi</w:t>
            </w:r>
            <w:r w:rsidRPr="00484E9D">
              <w:rPr>
                <w:rFonts w:eastAsia="Times New Roman"/>
                <w:i/>
                <w:color w:val="auto"/>
                <w:sz w:val="22"/>
                <w:szCs w:val="22"/>
              </w:rPr>
              <w:t>erwotnie złożonych dokumentów.</w:t>
            </w:r>
          </w:p>
          <w:p w14:paraId="5650F536" w14:textId="77777777" w:rsidR="009027BA" w:rsidRPr="00484E9D" w:rsidRDefault="009027BA" w:rsidP="009027BA">
            <w:pPr>
              <w:jc w:val="both"/>
              <w:rPr>
                <w:i/>
                <w:color w:val="auto"/>
                <w:sz w:val="19"/>
                <w:szCs w:val="19"/>
              </w:rPr>
            </w:pPr>
          </w:p>
        </w:tc>
        <w:tc>
          <w:tcPr>
            <w:tcW w:w="181" w:type="dxa"/>
            <w:tcBorders>
              <w:top w:val="single" w:sz="4" w:space="0" w:color="00000A"/>
              <w:left w:val="single" w:sz="4" w:space="0" w:color="00000A"/>
              <w:bottom w:val="single" w:sz="4" w:space="0" w:color="00000A"/>
              <w:right w:val="nil"/>
            </w:tcBorders>
            <w:shd w:val="clear" w:color="auto" w:fill="FFFFFF" w:themeFill="background1"/>
            <w:tcMar>
              <w:left w:w="60" w:type="dxa"/>
            </w:tcMar>
            <w:vAlign w:val="center"/>
          </w:tcPr>
          <w:p w14:paraId="3B4B14EA" w14:textId="77777777" w:rsidR="009027BA" w:rsidRPr="00484E9D" w:rsidRDefault="009027BA" w:rsidP="009027BA">
            <w:pPr>
              <w:jc w:val="center"/>
              <w:rPr>
                <w:color w:val="auto"/>
              </w:rPr>
            </w:pPr>
          </w:p>
          <w:p w14:paraId="4A6E2CF9" w14:textId="77777777" w:rsidR="009027BA" w:rsidRPr="00484E9D" w:rsidRDefault="009027BA" w:rsidP="009027BA">
            <w:pPr>
              <w:rPr>
                <w:color w:val="auto"/>
              </w:rPr>
            </w:pPr>
            <w:r w:rsidRPr="00484E9D">
              <w:rPr>
                <w:color w:val="auto"/>
              </w:rPr>
              <w:t>TAK</w:t>
            </w:r>
          </w:p>
          <w:p w14:paraId="7E5F55CF" w14:textId="77777777" w:rsidR="009027BA" w:rsidRPr="00484E9D" w:rsidRDefault="009027BA" w:rsidP="009027BA">
            <w:pPr>
              <w:jc w:val="center"/>
              <w:rPr>
                <w:color w:val="auto"/>
              </w:rPr>
            </w:pPr>
          </w:p>
        </w:tc>
        <w:tc>
          <w:tcPr>
            <w:tcW w:w="3722" w:type="dxa"/>
            <w:tcBorders>
              <w:top w:val="single" w:sz="4" w:space="0" w:color="00000A"/>
              <w:left w:val="nil"/>
              <w:bottom w:val="single" w:sz="4" w:space="0" w:color="00000A"/>
              <w:right w:val="single" w:sz="4" w:space="0" w:color="auto"/>
            </w:tcBorders>
            <w:shd w:val="clear" w:color="auto" w:fill="FFFFFF" w:themeFill="background1"/>
            <w:vAlign w:val="center"/>
          </w:tcPr>
          <w:p w14:paraId="7ADBF680" w14:textId="7FC02FBC" w:rsidR="009027BA" w:rsidRPr="00484E9D" w:rsidRDefault="009027BA" w:rsidP="009027BA">
            <w:pPr>
              <w:jc w:val="center"/>
              <w:rPr>
                <w:color w:val="auto"/>
              </w:rPr>
            </w:pPr>
            <w:r w:rsidRPr="00484E9D">
              <w:rPr>
                <w:noProof/>
                <w:color w:val="auto"/>
              </w:rPr>
              <mc:AlternateContent>
                <mc:Choice Requires="wps">
                  <w:drawing>
                    <wp:anchor distT="0" distB="0" distL="114300" distR="114300" simplePos="0" relativeHeight="251695104" behindDoc="0" locked="0" layoutInCell="1" allowOverlap="1" wp14:anchorId="0AF432FD" wp14:editId="5554D8C5">
                      <wp:simplePos x="0" y="0"/>
                      <wp:positionH relativeFrom="column">
                        <wp:posOffset>83820</wp:posOffset>
                      </wp:positionH>
                      <wp:positionV relativeFrom="paragraph">
                        <wp:posOffset>43815</wp:posOffset>
                      </wp:positionV>
                      <wp:extent cx="177800" cy="189865"/>
                      <wp:effectExtent l="0" t="0" r="12700" b="19685"/>
                      <wp:wrapNone/>
                      <wp:docPr id="37" name="Prostokąt 37"/>
                      <wp:cNvGraphicFramePr/>
                      <a:graphic xmlns:a="http://schemas.openxmlformats.org/drawingml/2006/main">
                        <a:graphicData uri="http://schemas.microsoft.com/office/word/2010/wordprocessingShape">
                          <wps:wsp>
                            <wps:cNvSpPr/>
                            <wps:spPr>
                              <a:xfrm>
                                <a:off x="0" y="0"/>
                                <a:ext cx="177800" cy="18986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4BF70" id="Prostokąt 37" o:spid="_x0000_s1026" style="position:absolute;margin-left:6.6pt;margin-top:3.45pt;width:14pt;height:14.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" fillcolor="white [3201]" strokecolor="black [3200]" strokeweight="2pt"/>
                  </w:pict>
                </mc:Fallback>
              </mc:AlternateContent>
            </w:r>
            <w:r w:rsidRPr="00484E9D">
              <w:rPr>
                <w:noProof/>
                <w:color w:val="auto"/>
              </w:rPr>
              <mc:AlternateContent>
                <mc:Choice Requires="wps">
                  <w:drawing>
                    <wp:anchor distT="0" distB="0" distL="114300" distR="114300" simplePos="0" relativeHeight="251696128" behindDoc="0" locked="0" layoutInCell="1" allowOverlap="1" wp14:anchorId="330CD4A2" wp14:editId="0E46273E">
                      <wp:simplePos x="0" y="0"/>
                      <wp:positionH relativeFrom="column">
                        <wp:posOffset>1384935</wp:posOffset>
                      </wp:positionH>
                      <wp:positionV relativeFrom="paragraph">
                        <wp:posOffset>31750</wp:posOffset>
                      </wp:positionV>
                      <wp:extent cx="177800" cy="189865"/>
                      <wp:effectExtent l="0" t="0" r="12700" b="19685"/>
                      <wp:wrapNone/>
                      <wp:docPr id="43" name="Prostokąt 43"/>
                      <wp:cNvGraphicFramePr/>
                      <a:graphic xmlns:a="http://schemas.openxmlformats.org/drawingml/2006/main">
                        <a:graphicData uri="http://schemas.microsoft.com/office/word/2010/wordprocessingShape">
                          <wps:wsp>
                            <wps:cNvSpPr/>
                            <wps:spPr>
                              <a:xfrm>
                                <a:off x="0" y="0"/>
                                <a:ext cx="177800" cy="18986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901E5" id="Prostokąt 43" o:spid="_x0000_s1026" style="position:absolute;margin-left:109.05pt;margin-top:2.5pt;width:14pt;height:1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" fillcolor="window" strokecolor="windowText" strokeweight="2pt"/>
                  </w:pict>
                </mc:Fallback>
              </mc:AlternateContent>
            </w:r>
            <w:r w:rsidRPr="00484E9D">
              <w:rPr>
                <w:color w:val="auto"/>
              </w:rPr>
              <w:t>NIE</w:t>
            </w:r>
          </w:p>
        </w:tc>
      </w:tr>
      <w:tr w:rsidR="009027BA" w:rsidRPr="00B33345" w14:paraId="215B35F0" w14:textId="77777777" w:rsidTr="009027BA">
        <w:trPr>
          <w:trHeight w:val="41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8BEDF94" w14:textId="77777777" w:rsidR="009027BA" w:rsidRPr="00484E9D" w:rsidRDefault="009027BA" w:rsidP="009027BA">
            <w:pPr>
              <w:jc w:val="both"/>
              <w:rPr>
                <w:color w:val="auto"/>
                <w:sz w:val="22"/>
                <w:szCs w:val="22"/>
              </w:rPr>
            </w:pPr>
            <w:r w:rsidRPr="00484E9D">
              <w:rPr>
                <w:color w:val="auto"/>
                <w:sz w:val="22"/>
                <w:szCs w:val="22"/>
              </w:rPr>
              <w:t xml:space="preserve">Data </w:t>
            </w:r>
          </w:p>
          <w:p w14:paraId="66596494" w14:textId="59B9D21F" w:rsidR="009027BA" w:rsidRPr="00484E9D" w:rsidRDefault="009027BA" w:rsidP="009027BA">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0E745E88" w14:textId="77777777" w:rsidR="009027BA" w:rsidRPr="00484E9D" w:rsidRDefault="009027BA" w:rsidP="009027BA">
            <w:pPr>
              <w:jc w:val="center"/>
              <w:rPr>
                <w:color w:val="auto"/>
              </w:rPr>
            </w:pPr>
          </w:p>
        </w:tc>
      </w:tr>
      <w:tr w:rsidR="009027BA" w:rsidRPr="00B33345" w14:paraId="7B78883B" w14:textId="77777777" w:rsidTr="009027BA">
        <w:trPr>
          <w:trHeight w:val="162"/>
        </w:trPr>
        <w:tc>
          <w:tcPr>
            <w:tcW w:w="10982" w:type="dxa"/>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46D85517" w14:textId="77777777" w:rsidR="009027BA" w:rsidRPr="00484E9D" w:rsidRDefault="009027BA" w:rsidP="009027BA">
            <w:pPr>
              <w:jc w:val="both"/>
              <w:rPr>
                <w:color w:val="auto"/>
                <w:sz w:val="22"/>
                <w:szCs w:val="22"/>
              </w:rPr>
            </w:pPr>
            <w:r w:rsidRPr="00484E9D">
              <w:rPr>
                <w:color w:val="auto"/>
                <w:sz w:val="22"/>
                <w:szCs w:val="22"/>
              </w:rPr>
              <w:t xml:space="preserve">Podpis </w:t>
            </w:r>
          </w:p>
          <w:p w14:paraId="62766988" w14:textId="23AD3509" w:rsidR="009027BA" w:rsidRPr="00484E9D" w:rsidRDefault="009027BA" w:rsidP="009027BA">
            <w:pPr>
              <w:jc w:val="both"/>
              <w:rPr>
                <w:color w:val="auto"/>
                <w:sz w:val="22"/>
                <w:szCs w:val="22"/>
              </w:rPr>
            </w:pPr>
          </w:p>
        </w:tc>
        <w:tc>
          <w:tcPr>
            <w:tcW w:w="3903" w:type="dxa"/>
            <w:gridSpan w:val="2"/>
            <w:tcBorders>
              <w:top w:val="single" w:sz="4" w:space="0" w:color="00000A"/>
              <w:left w:val="single" w:sz="4" w:space="0" w:color="00000A"/>
              <w:bottom w:val="single" w:sz="4" w:space="0" w:color="00000A"/>
              <w:right w:val="single" w:sz="4" w:space="0" w:color="000001"/>
            </w:tcBorders>
            <w:shd w:val="clear" w:color="auto" w:fill="FFFFFF" w:themeFill="background1"/>
            <w:tcMar>
              <w:left w:w="60" w:type="dxa"/>
            </w:tcMar>
            <w:vAlign w:val="center"/>
          </w:tcPr>
          <w:p w14:paraId="73BB8209" w14:textId="77777777" w:rsidR="009027BA" w:rsidRPr="00484E9D" w:rsidRDefault="009027BA" w:rsidP="009027BA">
            <w:pPr>
              <w:jc w:val="center"/>
              <w:rPr>
                <w:color w:val="auto"/>
              </w:rPr>
            </w:pPr>
          </w:p>
        </w:tc>
      </w:tr>
    </w:tbl>
    <w:p w14:paraId="6087A2C9" w14:textId="77777777" w:rsidR="00B33345" w:rsidRPr="00A87CE9" w:rsidRDefault="00B33345" w:rsidP="00A8262C">
      <w:pPr>
        <w:rPr>
          <w:color w:val="002060"/>
          <w:sz w:val="22"/>
          <w:szCs w:val="22"/>
        </w:rPr>
        <w:sectPr w:rsidR="00B33345" w:rsidRPr="00A87CE9" w:rsidSect="003E7921">
          <w:pgSz w:w="16837" w:h="11905" w:orient="landscape" w:code="9"/>
          <w:pgMar w:top="1560" w:right="1418" w:bottom="1418" w:left="1418" w:header="709" w:footer="1134" w:gutter="0"/>
          <w:cols w:space="708"/>
          <w:titlePg/>
          <w:docGrid w:linePitch="360"/>
        </w:sectPr>
      </w:pPr>
    </w:p>
    <w:p w14:paraId="168F304A" w14:textId="76C407EC" w:rsidR="00A8262C" w:rsidRPr="00A87CE9" w:rsidRDefault="00A8262C" w:rsidP="00F83264">
      <w:pPr>
        <w:tabs>
          <w:tab w:val="left" w:pos="2009"/>
        </w:tabs>
        <w:rPr>
          <w:rFonts w:eastAsia="Times New Roman"/>
          <w:sz w:val="22"/>
          <w:szCs w:val="22"/>
        </w:rPr>
      </w:pPr>
    </w:p>
    <w:sectPr w:rsidR="00A8262C" w:rsidRPr="00A87CE9" w:rsidSect="001E265F">
      <w:footerReference w:type="default" r:id="rId9"/>
      <w:pgSz w:w="11905" w:h="16837" w:code="9"/>
      <w:pgMar w:top="1418" w:right="1418" w:bottom="1418" w:left="1418" w:header="709" w:footer="1134"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1AA9F" w14:textId="77777777" w:rsidR="00D35D10" w:rsidRDefault="00D35D10" w:rsidP="00392EEE">
      <w:r>
        <w:separator/>
      </w:r>
    </w:p>
  </w:endnote>
  <w:endnote w:type="continuationSeparator" w:id="0">
    <w:p w14:paraId="12A523D1" w14:textId="77777777" w:rsidR="00D35D10" w:rsidRDefault="00D35D10" w:rsidP="0039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28250"/>
      <w:docPartObj>
        <w:docPartGallery w:val="Page Numbers (Bottom of Page)"/>
        <w:docPartUnique/>
      </w:docPartObj>
    </w:sdtPr>
    <w:sdtEndPr>
      <w:rPr>
        <w:color w:val="7F7F7F" w:themeColor="background1" w:themeShade="7F"/>
        <w:spacing w:val="60"/>
      </w:rPr>
    </w:sdtEndPr>
    <w:sdtContent>
      <w:p w14:paraId="4A9A7AF3" w14:textId="31F91ADF" w:rsidR="004832AC" w:rsidRDefault="004832AC">
        <w:pPr>
          <w:pStyle w:val="Stopka"/>
          <w:pBdr>
            <w:top w:val="single" w:sz="4" w:space="1" w:color="D9D9D9" w:themeColor="background1" w:themeShade="D9"/>
          </w:pBdr>
          <w:jc w:val="right"/>
        </w:pPr>
        <w:r>
          <w:fldChar w:fldCharType="begin"/>
        </w:r>
        <w:r>
          <w:instrText xml:space="preserve"> PAGE   \* MERGEFORMAT </w:instrText>
        </w:r>
        <w:r>
          <w:fldChar w:fldCharType="separate"/>
        </w:r>
        <w:r>
          <w:rPr>
            <w:noProof/>
          </w:rPr>
          <w:t>11</w:t>
        </w:r>
        <w:r>
          <w:rPr>
            <w:noProof/>
          </w:rPr>
          <w:fldChar w:fldCharType="end"/>
        </w:r>
        <w:r>
          <w:t xml:space="preserve"> | </w:t>
        </w:r>
        <w:r>
          <w:rPr>
            <w:color w:val="7F7F7F" w:themeColor="background1" w:themeShade="7F"/>
            <w:spacing w:val="60"/>
          </w:rPr>
          <w:t>Strona</w:t>
        </w:r>
      </w:p>
    </w:sdtContent>
  </w:sdt>
  <w:p w14:paraId="236BA507" w14:textId="77777777" w:rsidR="004832AC" w:rsidRDefault="004832A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5F92A" w14:textId="77777777" w:rsidR="004832AC" w:rsidRDefault="004832AC" w:rsidP="00A8262C">
    <w:pPr>
      <w:pStyle w:val="Stopka"/>
      <w:pBdr>
        <w:top w:val="single" w:sz="4" w:space="1" w:color="D9D9D9" w:themeColor="background1" w:themeShade="D9"/>
      </w:pBdr>
      <w:jc w:val="center"/>
    </w:pPr>
  </w:p>
  <w:p w14:paraId="1E046FEA" w14:textId="77777777" w:rsidR="004832AC" w:rsidRDefault="004832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86984" w14:textId="77777777" w:rsidR="00D35D10" w:rsidRDefault="00D35D10" w:rsidP="00392EEE">
      <w:r>
        <w:separator/>
      </w:r>
    </w:p>
  </w:footnote>
  <w:footnote w:type="continuationSeparator" w:id="0">
    <w:p w14:paraId="0F95AC25" w14:textId="77777777" w:rsidR="00D35D10" w:rsidRDefault="00D35D10" w:rsidP="00392EEE">
      <w:r>
        <w:continuationSeparator/>
      </w:r>
    </w:p>
  </w:footnote>
  <w:footnote w:id="1">
    <w:p w14:paraId="3C2BEFA5" w14:textId="77777777" w:rsidR="004832AC" w:rsidRDefault="004832AC" w:rsidP="00100625">
      <w:pPr>
        <w:pStyle w:val="Tekstprzypisudolnego"/>
      </w:pPr>
      <w:r>
        <w:rPr>
          <w:rStyle w:val="Odwoanieprzypisudolnego"/>
        </w:rPr>
        <w:footnoteRef/>
      </w:r>
      <w:r>
        <w:t xml:space="preserve"> </w:t>
      </w:r>
      <w:r w:rsidRPr="00182BB0">
        <w:rPr>
          <w:rFonts w:ascii="Arial" w:hAnsi="Arial" w:cs="Arial"/>
          <w:sz w:val="16"/>
          <w:szCs w:val="16"/>
        </w:rPr>
        <w:t>Szczegółowy Opis Osi Priorytetowych Regionalnego Programu Operacyjnego Województwa Podlaskiego na lata 2014-2020</w:t>
      </w:r>
    </w:p>
  </w:footnote>
  <w:footnote w:id="2">
    <w:p w14:paraId="7C956774" w14:textId="77777777" w:rsidR="004832AC" w:rsidRPr="00043D44" w:rsidRDefault="004832AC" w:rsidP="00100625">
      <w:pPr>
        <w:pStyle w:val="Tekstprzypisudolnego"/>
        <w:ind w:left="284" w:hanging="284"/>
        <w:rPr>
          <w:sz w:val="16"/>
        </w:rPr>
      </w:pPr>
      <w:r w:rsidRPr="00043D44">
        <w:rPr>
          <w:rStyle w:val="Odwoanieprzypisudolnego"/>
          <w:sz w:val="16"/>
        </w:rPr>
        <w:footnoteRef/>
      </w:r>
      <w:r w:rsidRPr="00043D44">
        <w:rPr>
          <w:sz w:val="16"/>
        </w:rPr>
        <w:t xml:space="preserve"> </w:t>
      </w:r>
      <w:r w:rsidRPr="00043D44">
        <w:rPr>
          <w:rFonts w:cs="Arial"/>
          <w:sz w:val="16"/>
        </w:rPr>
        <w:t>Do przeliczenia ww. kwoty na PLN należy stosować miesięczny obrachunkowy kurs wymiany stosowany przez KE aktualny na dzień ogłoszenia naboru.</w:t>
      </w:r>
      <w:r w:rsidRPr="00043D44">
        <w:rPr>
          <w:sz w:val="16"/>
        </w:rPr>
        <w:t xml:space="preserve"> </w:t>
      </w:r>
    </w:p>
    <w:p w14:paraId="0AAEB72B" w14:textId="77777777" w:rsidR="004832AC" w:rsidRPr="00043D44" w:rsidRDefault="004832AC" w:rsidP="00100625">
      <w:pPr>
        <w:pStyle w:val="Tekstprzypisudolnego"/>
        <w:ind w:left="0" w:firstLine="0"/>
        <w:rPr>
          <w:sz w:val="16"/>
        </w:rPr>
      </w:pPr>
    </w:p>
  </w:footnote>
  <w:footnote w:id="3">
    <w:p w14:paraId="6BB5A0FE" w14:textId="77777777" w:rsidR="004832AC" w:rsidRPr="00043D44" w:rsidRDefault="004832AC" w:rsidP="00100625">
      <w:pPr>
        <w:pStyle w:val="Tekstprzypisudolnego"/>
        <w:ind w:left="284" w:hanging="284"/>
        <w:rPr>
          <w:sz w:val="16"/>
        </w:rPr>
      </w:pPr>
      <w:r w:rsidRPr="00043D44">
        <w:rPr>
          <w:rStyle w:val="Odwoanieprzypisudolnego"/>
          <w:sz w:val="16"/>
        </w:rPr>
        <w:footnoteRef/>
      </w:r>
      <w:r w:rsidRPr="00043D44">
        <w:rPr>
          <w:sz w:val="16"/>
        </w:rPr>
        <w:t xml:space="preserve"> Zgodnie z zapisami Wytycznych w zakresie kwalifikowalności wydatków w ramach Europejskiego Funduszu Rozwoju Regionalnego, Europejskiego Funduszu Społecznego oraz Funduszu Spójności na lata 2014-2020.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11"/>
    <w:lvl w:ilvl="0">
      <w:start w:val="1"/>
      <w:numFmt w:val="bullet"/>
      <w:lvlText w:val=""/>
      <w:lvlJc w:val="left"/>
      <w:pPr>
        <w:tabs>
          <w:tab w:val="num" w:pos="720"/>
        </w:tabs>
        <w:ind w:left="720" w:hanging="360"/>
      </w:pPr>
      <w:rPr>
        <w:rFonts w:ascii="Symbol" w:hAnsi="Symbol"/>
        <w:color w:val="auto"/>
      </w:rPr>
    </w:lvl>
  </w:abstractNum>
  <w:abstractNum w:abstractNumId="1" w15:restartNumberingAfterBreak="0">
    <w:nsid w:val="0000000E"/>
    <w:multiLevelType w:val="singleLevel"/>
    <w:tmpl w:val="0000000E"/>
    <w:name w:val="WW8Num36"/>
    <w:lvl w:ilvl="0">
      <w:start w:val="1"/>
      <w:numFmt w:val="bullet"/>
      <w:lvlText w:val=""/>
      <w:lvlJc w:val="left"/>
      <w:pPr>
        <w:tabs>
          <w:tab w:val="num" w:pos="668"/>
        </w:tabs>
        <w:ind w:left="668" w:hanging="360"/>
      </w:pPr>
      <w:rPr>
        <w:rFonts w:ascii="Wingdings" w:hAnsi="Wingdings"/>
        <w:sz w:val="22"/>
        <w:szCs w:val="22"/>
      </w:rPr>
    </w:lvl>
  </w:abstractNum>
  <w:abstractNum w:abstractNumId="2" w15:restartNumberingAfterBreak="0">
    <w:nsid w:val="00000012"/>
    <w:multiLevelType w:val="singleLevel"/>
    <w:tmpl w:val="00000012"/>
    <w:name w:val="WW8Num18"/>
    <w:lvl w:ilvl="0">
      <w:start w:val="4"/>
      <w:numFmt w:val="decimal"/>
      <w:lvlText w:val="%1."/>
      <w:lvlJc w:val="left"/>
      <w:pPr>
        <w:tabs>
          <w:tab w:val="num" w:pos="0"/>
        </w:tabs>
        <w:ind w:left="0" w:firstLine="0"/>
      </w:pPr>
      <w:rPr>
        <w:rFonts w:ascii="Times New Roman" w:hAnsi="Times New Roman" w:cs="Times New Roman"/>
      </w:rPr>
    </w:lvl>
  </w:abstractNum>
  <w:abstractNum w:abstractNumId="3" w15:restartNumberingAfterBreak="0">
    <w:nsid w:val="00000013"/>
    <w:multiLevelType w:val="singleLevel"/>
    <w:tmpl w:val="00000013"/>
    <w:name w:val="WW8Num19"/>
    <w:lvl w:ilvl="0">
      <w:start w:val="1"/>
      <w:numFmt w:val="decimal"/>
      <w:lvlText w:val="%1."/>
      <w:lvlJc w:val="left"/>
      <w:pPr>
        <w:tabs>
          <w:tab w:val="num" w:pos="0"/>
        </w:tabs>
        <w:ind w:left="0" w:firstLine="0"/>
      </w:pPr>
      <w:rPr>
        <w:rFonts w:ascii="Times New Roman" w:hAnsi="Times New Roman" w:cs="Times New Roman"/>
      </w:rPr>
    </w:lvl>
  </w:abstractNum>
  <w:abstractNum w:abstractNumId="4" w15:restartNumberingAfterBreak="0">
    <w:nsid w:val="06035DAB"/>
    <w:multiLevelType w:val="hybridMultilevel"/>
    <w:tmpl w:val="041636B6"/>
    <w:lvl w:ilvl="0" w:tplc="70A259F4">
      <w:start w:val="1"/>
      <w:numFmt w:val="decimal"/>
      <w:lvlText w:val="%1."/>
      <w:lvlJc w:val="left"/>
      <w:pPr>
        <w:ind w:left="720" w:hanging="360"/>
      </w:pPr>
      <w:rPr>
        <w:rFonts w:ascii="Palatino Linotype" w:eastAsia="Times New Roman" w:hAnsi="Palatino Linotype"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2336C"/>
    <w:multiLevelType w:val="hybridMultilevel"/>
    <w:tmpl w:val="090C8A0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D7456D2"/>
    <w:multiLevelType w:val="multilevel"/>
    <w:tmpl w:val="EB52377A"/>
    <w:styleLink w:val="Styl5"/>
    <w:lvl w:ilvl="0">
      <w:start w:val="1"/>
      <w:numFmt w:val="decimal"/>
      <w:lvlText w:val="%1."/>
      <w:lvlJc w:val="left"/>
      <w:pPr>
        <w:ind w:left="360" w:hanging="360"/>
      </w:pPr>
      <w:rPr>
        <w:b w:val="0"/>
        <w:strike w:val="0"/>
        <w:color w:val="auto"/>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B95046"/>
    <w:multiLevelType w:val="hybridMultilevel"/>
    <w:tmpl w:val="9F8C4982"/>
    <w:lvl w:ilvl="0" w:tplc="8384EB5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605FA5"/>
    <w:multiLevelType w:val="multilevel"/>
    <w:tmpl w:val="1F08F8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81C2B79"/>
    <w:multiLevelType w:val="hybridMultilevel"/>
    <w:tmpl w:val="3B1CF5B8"/>
    <w:lvl w:ilvl="0" w:tplc="F7285214">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DC6962"/>
    <w:multiLevelType w:val="multilevel"/>
    <w:tmpl w:val="317CD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DC6BD9"/>
    <w:multiLevelType w:val="multilevel"/>
    <w:tmpl w:val="7892E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2D3134"/>
    <w:multiLevelType w:val="hybridMultilevel"/>
    <w:tmpl w:val="45FE97FC"/>
    <w:lvl w:ilvl="0" w:tplc="31D2CFA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8E1EB3"/>
    <w:multiLevelType w:val="hybridMultilevel"/>
    <w:tmpl w:val="DEFACDB8"/>
    <w:lvl w:ilvl="0" w:tplc="04150011">
      <w:start w:val="1"/>
      <w:numFmt w:val="decimal"/>
      <w:lvlText w:val="%1)"/>
      <w:lvlJc w:val="left"/>
      <w:pPr>
        <w:tabs>
          <w:tab w:val="num" w:pos="720"/>
        </w:tabs>
        <w:ind w:left="720" w:hanging="360"/>
      </w:pPr>
    </w:lvl>
    <w:lvl w:ilvl="1" w:tplc="22428372">
      <w:start w:val="1"/>
      <w:numFmt w:val="decimal"/>
      <w:lvlText w:val="%2."/>
      <w:lvlJc w:val="left"/>
      <w:pPr>
        <w:ind w:left="1440" w:hanging="360"/>
      </w:pPr>
      <w:rPr>
        <w:rFonts w:hint="default"/>
      </w:rPr>
    </w:lvl>
    <w:lvl w:ilvl="2" w:tplc="7BBEAA32">
      <w:start w:val="1"/>
      <w:numFmt w:val="upperLetter"/>
      <w:lvlText w:val="%3."/>
      <w:lvlJc w:val="left"/>
      <w:pPr>
        <w:ind w:left="2340" w:hanging="360"/>
      </w:pPr>
      <w:rPr>
        <w:rFonts w:hint="default"/>
      </w:rPr>
    </w:lvl>
    <w:lvl w:ilvl="3" w:tplc="970AC7EA">
      <w:start w:val="1"/>
      <w:numFmt w:val="lowerLetter"/>
      <w:lvlText w:val="%4)"/>
      <w:lvlJc w:val="left"/>
      <w:pPr>
        <w:ind w:left="644"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C7132E5"/>
    <w:multiLevelType w:val="multilevel"/>
    <w:tmpl w:val="87B0D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B247EE"/>
    <w:multiLevelType w:val="multilevel"/>
    <w:tmpl w:val="9D5C6D7A"/>
    <w:lvl w:ilvl="0">
      <w:start w:val="4"/>
      <w:numFmt w:val="decimal"/>
      <w:lvlText w:val="%1."/>
      <w:lvlJc w:val="left"/>
      <w:pPr>
        <w:ind w:left="720" w:hanging="360"/>
      </w:pPr>
      <w:rPr>
        <w:rFonts w:hint="default"/>
        <w:color w:val="00000A"/>
        <w:sz w:val="22"/>
      </w:rPr>
    </w:lvl>
    <w:lvl w:ilvl="1">
      <w:start w:val="1"/>
      <w:numFmt w:val="decimal"/>
      <w:lvlText w:val="%2)"/>
      <w:lvlJc w:val="left"/>
      <w:pPr>
        <w:ind w:left="1785" w:hanging="705"/>
      </w:pPr>
      <w:rPr>
        <w:rFonts w:hint="default"/>
        <w:strike w:val="0"/>
        <w:dstrike w:val="0"/>
        <w:sz w:val="22"/>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DFE3459"/>
    <w:multiLevelType w:val="multilevel"/>
    <w:tmpl w:val="D7C8B074"/>
    <w:styleLink w:val="WWNum13"/>
    <w:lvl w:ilvl="0">
      <w:start w:val="1"/>
      <w:numFmt w:val="decimal"/>
      <w:lvlText w:val="%1)"/>
      <w:lvlJc w:val="left"/>
    </w:lvl>
    <w:lvl w:ilvl="1">
      <w:start w:val="1"/>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E331367"/>
    <w:multiLevelType w:val="hybridMultilevel"/>
    <w:tmpl w:val="CC648F86"/>
    <w:lvl w:ilvl="0" w:tplc="A8541FC8">
      <w:start w:val="1"/>
      <w:numFmt w:val="decimal"/>
      <w:lvlText w:val="%1."/>
      <w:lvlJc w:val="left"/>
      <w:pPr>
        <w:ind w:left="786" w:hanging="360"/>
      </w:pPr>
      <w:rPr>
        <w:rFonts w:ascii="Times New Roman" w:hAnsi="Times New Roman" w:cs="Times New Roman" w:hint="default"/>
      </w:rPr>
    </w:lvl>
    <w:lvl w:ilvl="1" w:tplc="0415000F">
      <w:start w:val="1"/>
      <w:numFmt w:val="decimal"/>
      <w:lvlText w:val="%2."/>
      <w:lvlJc w:val="left"/>
      <w:pPr>
        <w:tabs>
          <w:tab w:val="num" w:pos="1440"/>
        </w:tabs>
        <w:ind w:left="1440" w:hanging="360"/>
      </w:pPr>
    </w:lvl>
    <w:lvl w:ilvl="2" w:tplc="0415000F">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2E5B22FE"/>
    <w:multiLevelType w:val="hybridMultilevel"/>
    <w:tmpl w:val="36C20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586C96"/>
    <w:multiLevelType w:val="hybridMultilevel"/>
    <w:tmpl w:val="11846EE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343F0082"/>
    <w:multiLevelType w:val="multilevel"/>
    <w:tmpl w:val="5080C1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85199D"/>
    <w:multiLevelType w:val="hybridMultilevel"/>
    <w:tmpl w:val="845E9926"/>
    <w:lvl w:ilvl="0" w:tplc="0415000F">
      <w:start w:val="1"/>
      <w:numFmt w:val="decimal"/>
      <w:lvlText w:val="%1."/>
      <w:lvlJc w:val="left"/>
      <w:pPr>
        <w:ind w:left="3949" w:hanging="360"/>
      </w:pPr>
    </w:lvl>
    <w:lvl w:ilvl="1" w:tplc="04150019" w:tentative="1">
      <w:start w:val="1"/>
      <w:numFmt w:val="lowerLetter"/>
      <w:lvlText w:val="%2."/>
      <w:lvlJc w:val="left"/>
      <w:pPr>
        <w:ind w:left="4669" w:hanging="360"/>
      </w:pPr>
    </w:lvl>
    <w:lvl w:ilvl="2" w:tplc="0415001B" w:tentative="1">
      <w:start w:val="1"/>
      <w:numFmt w:val="lowerRoman"/>
      <w:lvlText w:val="%3."/>
      <w:lvlJc w:val="right"/>
      <w:pPr>
        <w:ind w:left="5389" w:hanging="180"/>
      </w:pPr>
    </w:lvl>
    <w:lvl w:ilvl="3" w:tplc="0415000F" w:tentative="1">
      <w:start w:val="1"/>
      <w:numFmt w:val="decimal"/>
      <w:lvlText w:val="%4."/>
      <w:lvlJc w:val="left"/>
      <w:pPr>
        <w:ind w:left="6109" w:hanging="360"/>
      </w:pPr>
    </w:lvl>
    <w:lvl w:ilvl="4" w:tplc="04150019" w:tentative="1">
      <w:start w:val="1"/>
      <w:numFmt w:val="lowerLetter"/>
      <w:lvlText w:val="%5."/>
      <w:lvlJc w:val="left"/>
      <w:pPr>
        <w:ind w:left="6829" w:hanging="360"/>
      </w:pPr>
    </w:lvl>
    <w:lvl w:ilvl="5" w:tplc="0415001B" w:tentative="1">
      <w:start w:val="1"/>
      <w:numFmt w:val="lowerRoman"/>
      <w:lvlText w:val="%6."/>
      <w:lvlJc w:val="right"/>
      <w:pPr>
        <w:ind w:left="7549" w:hanging="180"/>
      </w:pPr>
    </w:lvl>
    <w:lvl w:ilvl="6" w:tplc="0415000F" w:tentative="1">
      <w:start w:val="1"/>
      <w:numFmt w:val="decimal"/>
      <w:lvlText w:val="%7."/>
      <w:lvlJc w:val="left"/>
      <w:pPr>
        <w:ind w:left="8269" w:hanging="360"/>
      </w:pPr>
    </w:lvl>
    <w:lvl w:ilvl="7" w:tplc="04150019" w:tentative="1">
      <w:start w:val="1"/>
      <w:numFmt w:val="lowerLetter"/>
      <w:lvlText w:val="%8."/>
      <w:lvlJc w:val="left"/>
      <w:pPr>
        <w:ind w:left="8989" w:hanging="360"/>
      </w:pPr>
    </w:lvl>
    <w:lvl w:ilvl="8" w:tplc="0415001B" w:tentative="1">
      <w:start w:val="1"/>
      <w:numFmt w:val="lowerRoman"/>
      <w:lvlText w:val="%9."/>
      <w:lvlJc w:val="right"/>
      <w:pPr>
        <w:ind w:left="9709" w:hanging="180"/>
      </w:pPr>
    </w:lvl>
  </w:abstractNum>
  <w:abstractNum w:abstractNumId="22" w15:restartNumberingAfterBreak="0">
    <w:nsid w:val="38EB5E9D"/>
    <w:multiLevelType w:val="hybridMultilevel"/>
    <w:tmpl w:val="F0FC82C0"/>
    <w:lvl w:ilvl="0" w:tplc="0415000F">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7A333D"/>
    <w:multiLevelType w:val="hybridMultilevel"/>
    <w:tmpl w:val="6400D50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B642A14"/>
    <w:multiLevelType w:val="multilevel"/>
    <w:tmpl w:val="15A474E4"/>
    <w:lvl w:ilvl="0">
      <w:start w:val="1"/>
      <w:numFmt w:val="decimal"/>
      <w:lvlText w:val="%1."/>
      <w:lvlJc w:val="left"/>
      <w:pPr>
        <w:ind w:left="360" w:hanging="360"/>
      </w:pPr>
      <w:rPr>
        <w:color w:val="auto"/>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B805F19"/>
    <w:multiLevelType w:val="multilevel"/>
    <w:tmpl w:val="2B68B372"/>
    <w:lvl w:ilvl="0">
      <w:start w:val="1"/>
      <w:numFmt w:val="decimal"/>
      <w:lvlText w:val="%1."/>
      <w:lvlJc w:val="left"/>
      <w:pPr>
        <w:ind w:left="720" w:hanging="360"/>
      </w:pPr>
      <w:rPr>
        <w:strike w:val="0"/>
        <w:dstrike w:val="0"/>
        <w:sz w:val="22"/>
      </w:rPr>
    </w:lvl>
    <w:lvl w:ilvl="1">
      <w:start w:val="1"/>
      <w:numFmt w:val="decimal"/>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31B21E3"/>
    <w:multiLevelType w:val="hybridMultilevel"/>
    <w:tmpl w:val="614E64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45B15A34"/>
    <w:multiLevelType w:val="multilevel"/>
    <w:tmpl w:val="B05EB8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9E04C14"/>
    <w:multiLevelType w:val="hybridMultilevel"/>
    <w:tmpl w:val="16C608C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4B3152E5"/>
    <w:multiLevelType w:val="hybridMultilevel"/>
    <w:tmpl w:val="F1A83F4C"/>
    <w:lvl w:ilvl="0" w:tplc="04150011">
      <w:start w:val="1"/>
      <w:numFmt w:val="decimal"/>
      <w:lvlText w:val="%1)"/>
      <w:lvlJc w:val="left"/>
      <w:pPr>
        <w:ind w:left="1004" w:hanging="360"/>
      </w:pPr>
    </w:lvl>
    <w:lvl w:ilvl="1" w:tplc="CDE8C4F6">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4E7A67D8"/>
    <w:multiLevelType w:val="hybridMultilevel"/>
    <w:tmpl w:val="3AC4C514"/>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507317A7"/>
    <w:multiLevelType w:val="hybridMultilevel"/>
    <w:tmpl w:val="58F074CC"/>
    <w:name w:val="WW8Num1822222222222222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50982350"/>
    <w:multiLevelType w:val="multilevel"/>
    <w:tmpl w:val="BB2611FC"/>
    <w:lvl w:ilvl="0">
      <w:start w:val="1"/>
      <w:numFmt w:val="decimal"/>
      <w:lvlText w:val="%1."/>
      <w:lvlJc w:val="left"/>
      <w:pPr>
        <w:ind w:left="360" w:hanging="360"/>
      </w:pPr>
      <w:rPr>
        <w:strike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AF0F55"/>
    <w:multiLevelType w:val="multilevel"/>
    <w:tmpl w:val="DC9629C0"/>
    <w:lvl w:ilvl="0">
      <w:start w:val="1"/>
      <w:numFmt w:val="decimal"/>
      <w:lvlText w:val="%1."/>
      <w:lvlJc w:val="left"/>
      <w:pPr>
        <w:ind w:left="360" w:hanging="360"/>
      </w:pPr>
      <w:rPr>
        <w:strike w:val="0"/>
        <w:dstrike w:val="0"/>
        <w:color w:val="00000A"/>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610794E"/>
    <w:multiLevelType w:val="hybridMultilevel"/>
    <w:tmpl w:val="0C2C38A8"/>
    <w:lvl w:ilvl="0" w:tplc="04150011">
      <w:start w:val="1"/>
      <w:numFmt w:val="decimal"/>
      <w:lvlText w:val="%1)"/>
      <w:lvlJc w:val="left"/>
      <w:pPr>
        <w:ind w:left="720" w:hanging="360"/>
      </w:pPr>
      <w:rPr>
        <w:rFonts w:cs="Times New Roman" w:hint="default"/>
      </w:rPr>
    </w:lvl>
    <w:lvl w:ilvl="1" w:tplc="3FFE4774">
      <w:start w:val="1"/>
      <w:numFmt w:val="decimal"/>
      <w:lvlText w:val="%2."/>
      <w:lvlJc w:val="left"/>
      <w:pPr>
        <w:ind w:left="360" w:hanging="360"/>
      </w:pPr>
      <w:rPr>
        <w:rFonts w:hint="default"/>
        <w:b w:val="0"/>
      </w:rPr>
    </w:lvl>
    <w:lvl w:ilvl="2" w:tplc="E1809616">
      <w:start w:val="1"/>
      <w:numFmt w:val="lowerLetter"/>
      <w:lvlText w:val="%3)"/>
      <w:lvlJc w:val="left"/>
      <w:pPr>
        <w:ind w:left="786"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B470444"/>
    <w:multiLevelType w:val="multilevel"/>
    <w:tmpl w:val="89667028"/>
    <w:lvl w:ilvl="0">
      <w:start w:val="1"/>
      <w:numFmt w:val="decimal"/>
      <w:lvlText w:val="%1."/>
      <w:lvlJc w:val="left"/>
      <w:pPr>
        <w:tabs>
          <w:tab w:val="num" w:pos="357"/>
        </w:tabs>
        <w:ind w:left="357" w:hanging="357"/>
      </w:pPr>
      <w:rPr>
        <w:b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F209A8"/>
    <w:multiLevelType w:val="multilevel"/>
    <w:tmpl w:val="48C64BE4"/>
    <w:lvl w:ilvl="0">
      <w:start w:val="1"/>
      <w:numFmt w:val="decimal"/>
      <w:lvlText w:val="%1."/>
      <w:lvlJc w:val="left"/>
      <w:pPr>
        <w:ind w:left="786"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strike w:val="0"/>
        <w:dstrike w:val="0"/>
        <w:sz w:val="2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5C1C5718"/>
    <w:multiLevelType w:val="hybridMultilevel"/>
    <w:tmpl w:val="BEC645FA"/>
    <w:lvl w:ilvl="0" w:tplc="1A684EB4">
      <w:start w:val="1"/>
      <w:numFmt w:val="decimal"/>
      <w:lvlText w:val="%1)"/>
      <w:lvlJc w:val="left"/>
      <w:pPr>
        <w:ind w:left="717" w:hanging="360"/>
      </w:pPr>
      <w:rPr>
        <w:rFonts w:ascii="Times New Roman" w:eastAsia="Times New Roman" w:hAnsi="Times New Roman" w:cs="Times New Roman" w:hint="default"/>
      </w:rPr>
    </w:lvl>
    <w:lvl w:ilvl="1" w:tplc="1A684EB4">
      <w:start w:val="1"/>
      <w:numFmt w:val="decimal"/>
      <w:lvlText w:val="%2)"/>
      <w:lvlJc w:val="left"/>
      <w:pPr>
        <w:ind w:left="1440" w:hanging="360"/>
      </w:pPr>
      <w:rPr>
        <w:rFonts w:ascii="Times New Roman" w:eastAsia="Times New Roman" w:hAnsi="Times New Roman" w:cs="Times New Roman" w:hint="default"/>
        <w:color w:val="auto"/>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5D722ED0"/>
    <w:multiLevelType w:val="hybridMultilevel"/>
    <w:tmpl w:val="2F7E6C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41D02A4"/>
    <w:multiLevelType w:val="hybridMultilevel"/>
    <w:tmpl w:val="B16E6C28"/>
    <w:lvl w:ilvl="0" w:tplc="0415000F">
      <w:start w:val="1"/>
      <w:numFmt w:val="decimal"/>
      <w:lvlText w:val="%1."/>
      <w:lvlJc w:val="left"/>
      <w:pPr>
        <w:tabs>
          <w:tab w:val="num" w:pos="720"/>
        </w:tabs>
        <w:ind w:left="720" w:hanging="360"/>
      </w:pPr>
    </w:lvl>
    <w:lvl w:ilvl="1" w:tplc="E56E5766">
      <w:start w:val="1"/>
      <w:numFmt w:val="lowerLetter"/>
      <w:lvlText w:val="%2)"/>
      <w:lvlJc w:val="left"/>
      <w:pPr>
        <w:ind w:left="1440" w:hanging="360"/>
      </w:pPr>
      <w:rPr>
        <w:rFonts w:hint="default"/>
      </w:rPr>
    </w:lvl>
    <w:lvl w:ilvl="2" w:tplc="A9E08E6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4BF3C63"/>
    <w:multiLevelType w:val="hybridMultilevel"/>
    <w:tmpl w:val="8DC42AA4"/>
    <w:lvl w:ilvl="0" w:tplc="524EE8DA">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9436D33"/>
    <w:multiLevelType w:val="hybridMultilevel"/>
    <w:tmpl w:val="866090EA"/>
    <w:lvl w:ilvl="0" w:tplc="FD122796">
      <w:start w:val="3"/>
      <w:numFmt w:val="decimal"/>
      <w:lvlText w:val="%1."/>
      <w:lvlJc w:val="left"/>
      <w:pPr>
        <w:ind w:left="720" w:hanging="360"/>
      </w:pPr>
      <w:rPr>
        <w:rFonts w:hint="default"/>
        <w:b w:val="0"/>
      </w:rPr>
    </w:lvl>
    <w:lvl w:ilvl="1" w:tplc="EA3238A6">
      <w:start w:val="1"/>
      <w:numFmt w:val="decimal"/>
      <w:lvlText w:val="%2)"/>
      <w:lvlJc w:val="left"/>
      <w:pPr>
        <w:ind w:left="1785" w:hanging="705"/>
      </w:pPr>
      <w:rPr>
        <w:rFonts w:hint="default"/>
      </w:rPr>
    </w:lvl>
    <w:lvl w:ilvl="2" w:tplc="04150011">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4E3A61"/>
    <w:multiLevelType w:val="multilevel"/>
    <w:tmpl w:val="BA549EE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2D63A45"/>
    <w:multiLevelType w:val="hybridMultilevel"/>
    <w:tmpl w:val="66FA23CC"/>
    <w:lvl w:ilvl="0" w:tplc="19FE86B8">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5701ED6"/>
    <w:multiLevelType w:val="hybridMultilevel"/>
    <w:tmpl w:val="08BA2674"/>
    <w:lvl w:ilvl="0" w:tplc="80E8E908">
      <w:start w:val="1"/>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E64B8B"/>
    <w:multiLevelType w:val="hybridMultilevel"/>
    <w:tmpl w:val="CE647282"/>
    <w:lvl w:ilvl="0" w:tplc="BFDE17A8">
      <w:start w:val="1"/>
      <w:numFmt w:val="decimal"/>
      <w:lvlText w:val="%1)"/>
      <w:lvlJc w:val="left"/>
      <w:pPr>
        <w:ind w:left="1789" w:hanging="360"/>
      </w:pPr>
    </w:lvl>
    <w:lvl w:ilvl="1" w:tplc="04150019">
      <w:start w:val="1"/>
      <w:numFmt w:val="lowerLetter"/>
      <w:lvlText w:val="%2."/>
      <w:lvlJc w:val="left"/>
      <w:pPr>
        <w:ind w:left="2509" w:hanging="360"/>
      </w:pPr>
    </w:lvl>
    <w:lvl w:ilvl="2" w:tplc="5EE8851C">
      <w:start w:val="1"/>
      <w:numFmt w:val="lowerLetter"/>
      <w:lvlText w:val="%3)"/>
      <w:lvlJc w:val="right"/>
      <w:pPr>
        <w:ind w:left="3229" w:hanging="180"/>
      </w:pPr>
      <w:rPr>
        <w:rFonts w:ascii="Times New Roman" w:eastAsia="Times New Roman" w:hAnsi="Times New Roman" w:cs="Times New Roman"/>
      </w:rPr>
    </w:lvl>
    <w:lvl w:ilvl="3" w:tplc="0415000F">
      <w:start w:val="1"/>
      <w:numFmt w:val="decimal"/>
      <w:lvlText w:val="%4."/>
      <w:lvlJc w:val="left"/>
      <w:pPr>
        <w:ind w:left="3949" w:hanging="360"/>
      </w:pPr>
    </w:lvl>
    <w:lvl w:ilvl="4" w:tplc="04150019">
      <w:start w:val="1"/>
      <w:numFmt w:val="lowerLetter"/>
      <w:lvlText w:val="%5."/>
      <w:lvlJc w:val="left"/>
      <w:pPr>
        <w:ind w:left="4669" w:hanging="360"/>
      </w:pPr>
    </w:lvl>
    <w:lvl w:ilvl="5" w:tplc="0415001B">
      <w:start w:val="1"/>
      <w:numFmt w:val="lowerRoman"/>
      <w:lvlText w:val="%6."/>
      <w:lvlJc w:val="right"/>
      <w:pPr>
        <w:ind w:left="5389" w:hanging="180"/>
      </w:pPr>
    </w:lvl>
    <w:lvl w:ilvl="6" w:tplc="0415000F">
      <w:start w:val="1"/>
      <w:numFmt w:val="decimal"/>
      <w:lvlText w:val="%7."/>
      <w:lvlJc w:val="left"/>
      <w:pPr>
        <w:ind w:left="6109" w:hanging="360"/>
      </w:pPr>
    </w:lvl>
    <w:lvl w:ilvl="7" w:tplc="04150019">
      <w:start w:val="1"/>
      <w:numFmt w:val="lowerLetter"/>
      <w:lvlText w:val="%8."/>
      <w:lvlJc w:val="left"/>
      <w:pPr>
        <w:ind w:left="6829" w:hanging="360"/>
      </w:pPr>
    </w:lvl>
    <w:lvl w:ilvl="8" w:tplc="0415001B">
      <w:start w:val="1"/>
      <w:numFmt w:val="lowerRoman"/>
      <w:lvlText w:val="%9."/>
      <w:lvlJc w:val="right"/>
      <w:pPr>
        <w:ind w:left="7549" w:hanging="180"/>
      </w:pPr>
    </w:lvl>
  </w:abstractNum>
  <w:abstractNum w:abstractNumId="46" w15:restartNumberingAfterBreak="0">
    <w:nsid w:val="7A155692"/>
    <w:multiLevelType w:val="multilevel"/>
    <w:tmpl w:val="B9101536"/>
    <w:lvl w:ilvl="0">
      <w:start w:val="1"/>
      <w:numFmt w:val="decimal"/>
      <w:lvlText w:val="%1."/>
      <w:lvlJc w:val="left"/>
      <w:pPr>
        <w:ind w:left="720" w:hanging="360"/>
      </w:pPr>
      <w:rPr>
        <w:color w:val="00000A"/>
        <w:sz w:val="22"/>
      </w:rPr>
    </w:lvl>
    <w:lvl w:ilvl="1">
      <w:start w:val="1"/>
      <w:numFmt w:val="decimal"/>
      <w:lvlText w:val="%2)"/>
      <w:lvlJc w:val="left"/>
      <w:pPr>
        <w:ind w:left="1785" w:hanging="705"/>
      </w:pPr>
      <w:rPr>
        <w:strike w:val="0"/>
        <w:dstrike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1207D6"/>
    <w:multiLevelType w:val="hybridMultilevel"/>
    <w:tmpl w:val="A8A4465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7E833787"/>
    <w:multiLevelType w:val="hybridMultilevel"/>
    <w:tmpl w:val="CBEA81C0"/>
    <w:styleLink w:val="Styl51"/>
    <w:lvl w:ilvl="0" w:tplc="CBEA81C0">
      <w:start w:val="1"/>
      <w:numFmt w:val="decimal"/>
      <w:lvlText w:val="%1."/>
      <w:lvlJc w:val="left"/>
      <w:pPr>
        <w:tabs>
          <w:tab w:val="num" w:pos="357"/>
        </w:tabs>
        <w:ind w:left="357" w:hanging="357"/>
      </w:pPr>
      <w:rPr>
        <w:rFonts w:hint="default"/>
        <w:b w:val="0"/>
        <w:i w:val="0"/>
      </w:rPr>
    </w:lvl>
    <w:lvl w:ilvl="1" w:tplc="38B6FD32">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num>
  <w:num w:numId="2">
    <w:abstractNumId w:val="41"/>
  </w:num>
  <w:num w:numId="3">
    <w:abstractNumId w:val="6"/>
  </w:num>
  <w:num w:numId="4">
    <w:abstractNumId w:val="48"/>
  </w:num>
  <w:num w:numId="5">
    <w:abstractNumId w:val="12"/>
  </w:num>
  <w:num w:numId="6">
    <w:abstractNumId w:val="40"/>
  </w:num>
  <w:num w:numId="7">
    <w:abstractNumId w:val="22"/>
  </w:num>
  <w:num w:numId="8">
    <w:abstractNumId w:val="4"/>
  </w:num>
  <w:num w:numId="9">
    <w:abstractNumId w:val="29"/>
  </w:num>
  <w:num w:numId="10">
    <w:abstractNumId w:val="17"/>
  </w:num>
  <w:num w:numId="11">
    <w:abstractNumId w:val="19"/>
  </w:num>
  <w:num w:numId="12">
    <w:abstractNumId w:val="7"/>
  </w:num>
  <w:num w:numId="13">
    <w:abstractNumId w:val="38"/>
  </w:num>
  <w:num w:numId="14">
    <w:abstractNumId w:val="18"/>
  </w:num>
  <w:num w:numId="15">
    <w:abstractNumId w:val="28"/>
  </w:num>
  <w:num w:numId="16">
    <w:abstractNumId w:val="9"/>
  </w:num>
  <w:num w:numId="17">
    <w:abstractNumId w:val="30"/>
  </w:num>
  <w:num w:numId="18">
    <w:abstractNumId w:val="23"/>
  </w:num>
  <w:num w:numId="19">
    <w:abstractNumId w:val="47"/>
  </w:num>
  <w:num w:numId="20">
    <w:abstractNumId w:val="43"/>
  </w:num>
  <w:num w:numId="21">
    <w:abstractNumId w:val="25"/>
  </w:num>
  <w:num w:numId="22">
    <w:abstractNumId w:val="27"/>
  </w:num>
  <w:num w:numId="23">
    <w:abstractNumId w:val="46"/>
  </w:num>
  <w:num w:numId="24">
    <w:abstractNumId w:val="32"/>
  </w:num>
  <w:num w:numId="25">
    <w:abstractNumId w:val="36"/>
  </w:num>
  <w:num w:numId="26">
    <w:abstractNumId w:val="8"/>
  </w:num>
  <w:num w:numId="27">
    <w:abstractNumId w:val="20"/>
  </w:num>
  <w:num w:numId="28">
    <w:abstractNumId w:val="24"/>
  </w:num>
  <w:num w:numId="29">
    <w:abstractNumId w:val="14"/>
  </w:num>
  <w:num w:numId="30">
    <w:abstractNumId w:val="11"/>
  </w:num>
  <w:num w:numId="31">
    <w:abstractNumId w:val="26"/>
  </w:num>
  <w:num w:numId="32">
    <w:abstractNumId w:val="42"/>
  </w:num>
  <w:num w:numId="33">
    <w:abstractNumId w:val="35"/>
  </w:num>
  <w:num w:numId="34">
    <w:abstractNumId w:val="10"/>
  </w:num>
  <w:num w:numId="35">
    <w:abstractNumId w:val="39"/>
  </w:num>
  <w:num w:numId="36">
    <w:abstractNumId w:val="45"/>
  </w:num>
  <w:num w:numId="37">
    <w:abstractNumId w:val="21"/>
  </w:num>
  <w:num w:numId="38">
    <w:abstractNumId w:val="37"/>
  </w:num>
  <w:num w:numId="39">
    <w:abstractNumId w:val="34"/>
  </w:num>
  <w:num w:numId="40">
    <w:abstractNumId w:val="33"/>
  </w:num>
  <w:num w:numId="41">
    <w:abstractNumId w:val="5"/>
  </w:num>
  <w:num w:numId="42">
    <w:abstractNumId w:val="15"/>
  </w:num>
  <w:num w:numId="43">
    <w:abstractNumId w:val="16"/>
  </w:num>
  <w:num w:numId="44">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41"/>
    <w:rsid w:val="00005646"/>
    <w:rsid w:val="00017910"/>
    <w:rsid w:val="0002460D"/>
    <w:rsid w:val="00026F10"/>
    <w:rsid w:val="0003140B"/>
    <w:rsid w:val="000359A4"/>
    <w:rsid w:val="00037250"/>
    <w:rsid w:val="00037C24"/>
    <w:rsid w:val="00041E5B"/>
    <w:rsid w:val="0004249A"/>
    <w:rsid w:val="00042AB1"/>
    <w:rsid w:val="00045F6C"/>
    <w:rsid w:val="00052BD5"/>
    <w:rsid w:val="00056517"/>
    <w:rsid w:val="0005741E"/>
    <w:rsid w:val="00061BED"/>
    <w:rsid w:val="000620D1"/>
    <w:rsid w:val="00081D5F"/>
    <w:rsid w:val="00083E7A"/>
    <w:rsid w:val="00095ECB"/>
    <w:rsid w:val="000A013C"/>
    <w:rsid w:val="000A3DCF"/>
    <w:rsid w:val="000B1E63"/>
    <w:rsid w:val="000B3624"/>
    <w:rsid w:val="000D12CC"/>
    <w:rsid w:val="000D59BD"/>
    <w:rsid w:val="000D6267"/>
    <w:rsid w:val="000D7232"/>
    <w:rsid w:val="000E2166"/>
    <w:rsid w:val="000E5004"/>
    <w:rsid w:val="000F1865"/>
    <w:rsid w:val="000F357A"/>
    <w:rsid w:val="00100625"/>
    <w:rsid w:val="0011431D"/>
    <w:rsid w:val="001147CE"/>
    <w:rsid w:val="0011597D"/>
    <w:rsid w:val="001169C9"/>
    <w:rsid w:val="00120AE1"/>
    <w:rsid w:val="001210BB"/>
    <w:rsid w:val="00123BAC"/>
    <w:rsid w:val="00123C0B"/>
    <w:rsid w:val="00124D1A"/>
    <w:rsid w:val="00125CB2"/>
    <w:rsid w:val="001271C5"/>
    <w:rsid w:val="00134E90"/>
    <w:rsid w:val="00135BDC"/>
    <w:rsid w:val="001410E9"/>
    <w:rsid w:val="00142579"/>
    <w:rsid w:val="00142CEB"/>
    <w:rsid w:val="001437AD"/>
    <w:rsid w:val="00143DC5"/>
    <w:rsid w:val="0014537F"/>
    <w:rsid w:val="00145FE1"/>
    <w:rsid w:val="00151F92"/>
    <w:rsid w:val="001521DE"/>
    <w:rsid w:val="00152E98"/>
    <w:rsid w:val="00160A16"/>
    <w:rsid w:val="00170C8E"/>
    <w:rsid w:val="00171894"/>
    <w:rsid w:val="001773DC"/>
    <w:rsid w:val="00177DFE"/>
    <w:rsid w:val="00196A02"/>
    <w:rsid w:val="00197CA3"/>
    <w:rsid w:val="001A0AFB"/>
    <w:rsid w:val="001A4133"/>
    <w:rsid w:val="001B2756"/>
    <w:rsid w:val="001B4F66"/>
    <w:rsid w:val="001B57DD"/>
    <w:rsid w:val="001B64EA"/>
    <w:rsid w:val="001B6A76"/>
    <w:rsid w:val="001B701F"/>
    <w:rsid w:val="001B7FE4"/>
    <w:rsid w:val="001C1AAD"/>
    <w:rsid w:val="001C57B0"/>
    <w:rsid w:val="001D543F"/>
    <w:rsid w:val="001D7B6E"/>
    <w:rsid w:val="001E173C"/>
    <w:rsid w:val="001E265F"/>
    <w:rsid w:val="001E5D28"/>
    <w:rsid w:val="001F23E6"/>
    <w:rsid w:val="00200CB1"/>
    <w:rsid w:val="002045B2"/>
    <w:rsid w:val="002126B3"/>
    <w:rsid w:val="00214273"/>
    <w:rsid w:val="002200D0"/>
    <w:rsid w:val="00221A99"/>
    <w:rsid w:val="00224F30"/>
    <w:rsid w:val="00227CBF"/>
    <w:rsid w:val="002535CE"/>
    <w:rsid w:val="00257743"/>
    <w:rsid w:val="00263373"/>
    <w:rsid w:val="00266337"/>
    <w:rsid w:val="00272D20"/>
    <w:rsid w:val="0027562D"/>
    <w:rsid w:val="0028302B"/>
    <w:rsid w:val="0028338E"/>
    <w:rsid w:val="0028409F"/>
    <w:rsid w:val="00286382"/>
    <w:rsid w:val="00287E08"/>
    <w:rsid w:val="002910CC"/>
    <w:rsid w:val="00292C4C"/>
    <w:rsid w:val="002949CC"/>
    <w:rsid w:val="002A543C"/>
    <w:rsid w:val="002B402C"/>
    <w:rsid w:val="002C0688"/>
    <w:rsid w:val="002E0FB3"/>
    <w:rsid w:val="002F2D7F"/>
    <w:rsid w:val="002F5776"/>
    <w:rsid w:val="002F7B7D"/>
    <w:rsid w:val="00301E76"/>
    <w:rsid w:val="00310E8A"/>
    <w:rsid w:val="00313787"/>
    <w:rsid w:val="00314FE9"/>
    <w:rsid w:val="003156CB"/>
    <w:rsid w:val="00317110"/>
    <w:rsid w:val="00322F10"/>
    <w:rsid w:val="00323FE5"/>
    <w:rsid w:val="00334FEC"/>
    <w:rsid w:val="00341E99"/>
    <w:rsid w:val="00344602"/>
    <w:rsid w:val="003474E4"/>
    <w:rsid w:val="003550C4"/>
    <w:rsid w:val="00355E80"/>
    <w:rsid w:val="00356420"/>
    <w:rsid w:val="00363A46"/>
    <w:rsid w:val="00365113"/>
    <w:rsid w:val="0036613C"/>
    <w:rsid w:val="0037246F"/>
    <w:rsid w:val="00373E81"/>
    <w:rsid w:val="00374D14"/>
    <w:rsid w:val="003758BF"/>
    <w:rsid w:val="003779D5"/>
    <w:rsid w:val="00381816"/>
    <w:rsid w:val="00381DC8"/>
    <w:rsid w:val="0038232F"/>
    <w:rsid w:val="00382BBC"/>
    <w:rsid w:val="00383B70"/>
    <w:rsid w:val="00383D62"/>
    <w:rsid w:val="00392EEE"/>
    <w:rsid w:val="00395583"/>
    <w:rsid w:val="0039673E"/>
    <w:rsid w:val="003A09AA"/>
    <w:rsid w:val="003A24BA"/>
    <w:rsid w:val="003A2AEE"/>
    <w:rsid w:val="003A2E4B"/>
    <w:rsid w:val="003B32D3"/>
    <w:rsid w:val="003B3D09"/>
    <w:rsid w:val="003C42C8"/>
    <w:rsid w:val="003C5AD5"/>
    <w:rsid w:val="003E09CC"/>
    <w:rsid w:val="003E31D5"/>
    <w:rsid w:val="003E6839"/>
    <w:rsid w:val="003E7921"/>
    <w:rsid w:val="003F418F"/>
    <w:rsid w:val="004027E4"/>
    <w:rsid w:val="00406E5C"/>
    <w:rsid w:val="00406F58"/>
    <w:rsid w:val="00411279"/>
    <w:rsid w:val="00420E16"/>
    <w:rsid w:val="00422BA5"/>
    <w:rsid w:val="004316DB"/>
    <w:rsid w:val="00443611"/>
    <w:rsid w:val="004436E1"/>
    <w:rsid w:val="00443834"/>
    <w:rsid w:val="00444776"/>
    <w:rsid w:val="004475BB"/>
    <w:rsid w:val="00452771"/>
    <w:rsid w:val="004529F7"/>
    <w:rsid w:val="00460C7B"/>
    <w:rsid w:val="00467527"/>
    <w:rsid w:val="00473909"/>
    <w:rsid w:val="00477EC4"/>
    <w:rsid w:val="00482937"/>
    <w:rsid w:val="004832AC"/>
    <w:rsid w:val="00484E9D"/>
    <w:rsid w:val="004861AA"/>
    <w:rsid w:val="00495DA8"/>
    <w:rsid w:val="004A1C8F"/>
    <w:rsid w:val="004A6393"/>
    <w:rsid w:val="004B234E"/>
    <w:rsid w:val="004C128E"/>
    <w:rsid w:val="004C140D"/>
    <w:rsid w:val="004C163F"/>
    <w:rsid w:val="004C3488"/>
    <w:rsid w:val="004C5AA2"/>
    <w:rsid w:val="004C6D24"/>
    <w:rsid w:val="004D6033"/>
    <w:rsid w:val="004D7289"/>
    <w:rsid w:val="004D7B2B"/>
    <w:rsid w:val="004E1278"/>
    <w:rsid w:val="004E2364"/>
    <w:rsid w:val="004E43BC"/>
    <w:rsid w:val="004E5AB4"/>
    <w:rsid w:val="00513410"/>
    <w:rsid w:val="005152E7"/>
    <w:rsid w:val="0052278B"/>
    <w:rsid w:val="00522AB5"/>
    <w:rsid w:val="00531039"/>
    <w:rsid w:val="00531457"/>
    <w:rsid w:val="00532C20"/>
    <w:rsid w:val="005404AE"/>
    <w:rsid w:val="00541021"/>
    <w:rsid w:val="005412EF"/>
    <w:rsid w:val="005431FF"/>
    <w:rsid w:val="00544656"/>
    <w:rsid w:val="00545FD3"/>
    <w:rsid w:val="00560F46"/>
    <w:rsid w:val="00561D5F"/>
    <w:rsid w:val="00567878"/>
    <w:rsid w:val="0057110F"/>
    <w:rsid w:val="0057389F"/>
    <w:rsid w:val="00575C65"/>
    <w:rsid w:val="005771B5"/>
    <w:rsid w:val="00580CC8"/>
    <w:rsid w:val="0058557E"/>
    <w:rsid w:val="0058591C"/>
    <w:rsid w:val="0058760F"/>
    <w:rsid w:val="00593C00"/>
    <w:rsid w:val="005964D9"/>
    <w:rsid w:val="00597A76"/>
    <w:rsid w:val="005A3672"/>
    <w:rsid w:val="005A419E"/>
    <w:rsid w:val="005A4CD7"/>
    <w:rsid w:val="005A5D38"/>
    <w:rsid w:val="005B17F6"/>
    <w:rsid w:val="005B5146"/>
    <w:rsid w:val="005C2961"/>
    <w:rsid w:val="005C4FFD"/>
    <w:rsid w:val="005D1675"/>
    <w:rsid w:val="005E2F06"/>
    <w:rsid w:val="005E2FDF"/>
    <w:rsid w:val="005E4BE1"/>
    <w:rsid w:val="005F6268"/>
    <w:rsid w:val="0060424B"/>
    <w:rsid w:val="006127ED"/>
    <w:rsid w:val="006140FA"/>
    <w:rsid w:val="006165ED"/>
    <w:rsid w:val="00627C9B"/>
    <w:rsid w:val="00631BB0"/>
    <w:rsid w:val="00633359"/>
    <w:rsid w:val="00633801"/>
    <w:rsid w:val="0063779C"/>
    <w:rsid w:val="0064194A"/>
    <w:rsid w:val="00641A79"/>
    <w:rsid w:val="006454AA"/>
    <w:rsid w:val="0065657B"/>
    <w:rsid w:val="00656960"/>
    <w:rsid w:val="006643C3"/>
    <w:rsid w:val="00667D1D"/>
    <w:rsid w:val="00677EEA"/>
    <w:rsid w:val="00683DB1"/>
    <w:rsid w:val="006853B0"/>
    <w:rsid w:val="00686638"/>
    <w:rsid w:val="00686BF9"/>
    <w:rsid w:val="00691552"/>
    <w:rsid w:val="00694740"/>
    <w:rsid w:val="006A0FD2"/>
    <w:rsid w:val="006B0216"/>
    <w:rsid w:val="006B20BC"/>
    <w:rsid w:val="006B3A85"/>
    <w:rsid w:val="006B73C5"/>
    <w:rsid w:val="006C17C6"/>
    <w:rsid w:val="006C40F3"/>
    <w:rsid w:val="006D0280"/>
    <w:rsid w:val="006D082F"/>
    <w:rsid w:val="006E225F"/>
    <w:rsid w:val="006E2A3C"/>
    <w:rsid w:val="006E425F"/>
    <w:rsid w:val="006E6AF5"/>
    <w:rsid w:val="006F5779"/>
    <w:rsid w:val="007027D1"/>
    <w:rsid w:val="00702837"/>
    <w:rsid w:val="00705584"/>
    <w:rsid w:val="00705C84"/>
    <w:rsid w:val="007113ED"/>
    <w:rsid w:val="0071275F"/>
    <w:rsid w:val="00715D67"/>
    <w:rsid w:val="00716FAE"/>
    <w:rsid w:val="007342FB"/>
    <w:rsid w:val="00735069"/>
    <w:rsid w:val="007354B3"/>
    <w:rsid w:val="00737774"/>
    <w:rsid w:val="007438E7"/>
    <w:rsid w:val="00746E01"/>
    <w:rsid w:val="00750840"/>
    <w:rsid w:val="00760646"/>
    <w:rsid w:val="007654F4"/>
    <w:rsid w:val="00777AD6"/>
    <w:rsid w:val="00780DFC"/>
    <w:rsid w:val="00781B70"/>
    <w:rsid w:val="00784225"/>
    <w:rsid w:val="007843E8"/>
    <w:rsid w:val="0078756F"/>
    <w:rsid w:val="00792008"/>
    <w:rsid w:val="007A11A0"/>
    <w:rsid w:val="007A3866"/>
    <w:rsid w:val="007A3DCB"/>
    <w:rsid w:val="007B0328"/>
    <w:rsid w:val="007C2456"/>
    <w:rsid w:val="007C339F"/>
    <w:rsid w:val="007C3458"/>
    <w:rsid w:val="007C6BD1"/>
    <w:rsid w:val="007D24B0"/>
    <w:rsid w:val="007D313C"/>
    <w:rsid w:val="007D3E90"/>
    <w:rsid w:val="007D4056"/>
    <w:rsid w:val="007E0370"/>
    <w:rsid w:val="007E345A"/>
    <w:rsid w:val="007E4E14"/>
    <w:rsid w:val="007E501C"/>
    <w:rsid w:val="007E58E0"/>
    <w:rsid w:val="007E5A47"/>
    <w:rsid w:val="007E5B90"/>
    <w:rsid w:val="007E5CC8"/>
    <w:rsid w:val="007E6515"/>
    <w:rsid w:val="007E6729"/>
    <w:rsid w:val="007E74CC"/>
    <w:rsid w:val="007F1DCE"/>
    <w:rsid w:val="007F5EB1"/>
    <w:rsid w:val="00802B16"/>
    <w:rsid w:val="00810F8F"/>
    <w:rsid w:val="0081659F"/>
    <w:rsid w:val="00817A25"/>
    <w:rsid w:val="008216FA"/>
    <w:rsid w:val="00822953"/>
    <w:rsid w:val="00822FFC"/>
    <w:rsid w:val="0082432E"/>
    <w:rsid w:val="00824914"/>
    <w:rsid w:val="00826D43"/>
    <w:rsid w:val="0083461F"/>
    <w:rsid w:val="00834EE7"/>
    <w:rsid w:val="00841744"/>
    <w:rsid w:val="00851739"/>
    <w:rsid w:val="00852526"/>
    <w:rsid w:val="008538BD"/>
    <w:rsid w:val="00857804"/>
    <w:rsid w:val="00861330"/>
    <w:rsid w:val="00870990"/>
    <w:rsid w:val="00870D3F"/>
    <w:rsid w:val="008733C7"/>
    <w:rsid w:val="00873ACB"/>
    <w:rsid w:val="0087405B"/>
    <w:rsid w:val="00874247"/>
    <w:rsid w:val="00876241"/>
    <w:rsid w:val="00885206"/>
    <w:rsid w:val="008871AF"/>
    <w:rsid w:val="00896FAD"/>
    <w:rsid w:val="008A0F07"/>
    <w:rsid w:val="008A156B"/>
    <w:rsid w:val="008A32D2"/>
    <w:rsid w:val="008A4BC9"/>
    <w:rsid w:val="008B042A"/>
    <w:rsid w:val="008B194D"/>
    <w:rsid w:val="008B3007"/>
    <w:rsid w:val="008B7130"/>
    <w:rsid w:val="008C0C36"/>
    <w:rsid w:val="008D3BA2"/>
    <w:rsid w:val="008D510C"/>
    <w:rsid w:val="008D52D5"/>
    <w:rsid w:val="008D574E"/>
    <w:rsid w:val="008E3223"/>
    <w:rsid w:val="008E7B3E"/>
    <w:rsid w:val="008E7B62"/>
    <w:rsid w:val="008F1916"/>
    <w:rsid w:val="008F2194"/>
    <w:rsid w:val="008F2FD6"/>
    <w:rsid w:val="008F61B7"/>
    <w:rsid w:val="0090218F"/>
    <w:rsid w:val="009027BA"/>
    <w:rsid w:val="00903362"/>
    <w:rsid w:val="00905E4F"/>
    <w:rsid w:val="00906054"/>
    <w:rsid w:val="009157D9"/>
    <w:rsid w:val="0092189D"/>
    <w:rsid w:val="00922397"/>
    <w:rsid w:val="00923DD2"/>
    <w:rsid w:val="00924748"/>
    <w:rsid w:val="009252D0"/>
    <w:rsid w:val="00925429"/>
    <w:rsid w:val="0092564E"/>
    <w:rsid w:val="00926BCF"/>
    <w:rsid w:val="00927260"/>
    <w:rsid w:val="00931E30"/>
    <w:rsid w:val="00934291"/>
    <w:rsid w:val="009358A6"/>
    <w:rsid w:val="00936986"/>
    <w:rsid w:val="00937C5A"/>
    <w:rsid w:val="009430CA"/>
    <w:rsid w:val="00955C5D"/>
    <w:rsid w:val="009674F0"/>
    <w:rsid w:val="00975525"/>
    <w:rsid w:val="009805EA"/>
    <w:rsid w:val="00984F7A"/>
    <w:rsid w:val="00986DCB"/>
    <w:rsid w:val="009A0FDC"/>
    <w:rsid w:val="009A398C"/>
    <w:rsid w:val="009A6242"/>
    <w:rsid w:val="009C1AB8"/>
    <w:rsid w:val="009C574E"/>
    <w:rsid w:val="009D41EF"/>
    <w:rsid w:val="009D71E9"/>
    <w:rsid w:val="009E0787"/>
    <w:rsid w:val="009E0C6B"/>
    <w:rsid w:val="009F2DEF"/>
    <w:rsid w:val="009F2E15"/>
    <w:rsid w:val="00A04348"/>
    <w:rsid w:val="00A05A4B"/>
    <w:rsid w:val="00A0663B"/>
    <w:rsid w:val="00A07CA3"/>
    <w:rsid w:val="00A237C3"/>
    <w:rsid w:val="00A27BE3"/>
    <w:rsid w:val="00A315C9"/>
    <w:rsid w:val="00A34A37"/>
    <w:rsid w:val="00A37220"/>
    <w:rsid w:val="00A40D15"/>
    <w:rsid w:val="00A458CA"/>
    <w:rsid w:val="00A50A4D"/>
    <w:rsid w:val="00A51265"/>
    <w:rsid w:val="00A622E8"/>
    <w:rsid w:val="00A63609"/>
    <w:rsid w:val="00A639F3"/>
    <w:rsid w:val="00A67C6E"/>
    <w:rsid w:val="00A73607"/>
    <w:rsid w:val="00A74F8D"/>
    <w:rsid w:val="00A75738"/>
    <w:rsid w:val="00A77B67"/>
    <w:rsid w:val="00A80CDB"/>
    <w:rsid w:val="00A8262C"/>
    <w:rsid w:val="00A833C9"/>
    <w:rsid w:val="00A87CE9"/>
    <w:rsid w:val="00A90F7E"/>
    <w:rsid w:val="00A950B3"/>
    <w:rsid w:val="00A95304"/>
    <w:rsid w:val="00A963D5"/>
    <w:rsid w:val="00AA6C3B"/>
    <w:rsid w:val="00AB1B35"/>
    <w:rsid w:val="00AB234E"/>
    <w:rsid w:val="00AB3E25"/>
    <w:rsid w:val="00AB4122"/>
    <w:rsid w:val="00AB51EE"/>
    <w:rsid w:val="00AC1D20"/>
    <w:rsid w:val="00AC2157"/>
    <w:rsid w:val="00AC2E7B"/>
    <w:rsid w:val="00AD2761"/>
    <w:rsid w:val="00AD27E7"/>
    <w:rsid w:val="00AD3755"/>
    <w:rsid w:val="00AD37E8"/>
    <w:rsid w:val="00AE35FD"/>
    <w:rsid w:val="00AF107D"/>
    <w:rsid w:val="00B0097E"/>
    <w:rsid w:val="00B101B2"/>
    <w:rsid w:val="00B11815"/>
    <w:rsid w:val="00B143ED"/>
    <w:rsid w:val="00B23526"/>
    <w:rsid w:val="00B235B3"/>
    <w:rsid w:val="00B272DB"/>
    <w:rsid w:val="00B3070D"/>
    <w:rsid w:val="00B32AD2"/>
    <w:rsid w:val="00B33345"/>
    <w:rsid w:val="00B33774"/>
    <w:rsid w:val="00B42419"/>
    <w:rsid w:val="00B4378C"/>
    <w:rsid w:val="00B461BA"/>
    <w:rsid w:val="00B50261"/>
    <w:rsid w:val="00B50842"/>
    <w:rsid w:val="00B5167A"/>
    <w:rsid w:val="00B52902"/>
    <w:rsid w:val="00B536F6"/>
    <w:rsid w:val="00B54182"/>
    <w:rsid w:val="00B56167"/>
    <w:rsid w:val="00B56CE0"/>
    <w:rsid w:val="00B66B95"/>
    <w:rsid w:val="00B66F13"/>
    <w:rsid w:val="00B67924"/>
    <w:rsid w:val="00B679B0"/>
    <w:rsid w:val="00B71125"/>
    <w:rsid w:val="00B71A1A"/>
    <w:rsid w:val="00B7439B"/>
    <w:rsid w:val="00B803DB"/>
    <w:rsid w:val="00B81372"/>
    <w:rsid w:val="00B8199D"/>
    <w:rsid w:val="00B8696D"/>
    <w:rsid w:val="00B86F5A"/>
    <w:rsid w:val="00B87EFB"/>
    <w:rsid w:val="00B941E9"/>
    <w:rsid w:val="00BA1DBB"/>
    <w:rsid w:val="00BA3B8E"/>
    <w:rsid w:val="00BC4138"/>
    <w:rsid w:val="00BD1DD0"/>
    <w:rsid w:val="00BE3ADF"/>
    <w:rsid w:val="00BF1168"/>
    <w:rsid w:val="00C00D35"/>
    <w:rsid w:val="00C01080"/>
    <w:rsid w:val="00C02FDA"/>
    <w:rsid w:val="00C13283"/>
    <w:rsid w:val="00C170BA"/>
    <w:rsid w:val="00C176AB"/>
    <w:rsid w:val="00C234AB"/>
    <w:rsid w:val="00C30429"/>
    <w:rsid w:val="00C30961"/>
    <w:rsid w:val="00C405A8"/>
    <w:rsid w:val="00C427CF"/>
    <w:rsid w:val="00C44B2A"/>
    <w:rsid w:val="00C47172"/>
    <w:rsid w:val="00C5083F"/>
    <w:rsid w:val="00C5150B"/>
    <w:rsid w:val="00C56D19"/>
    <w:rsid w:val="00C56DF9"/>
    <w:rsid w:val="00C57670"/>
    <w:rsid w:val="00C71794"/>
    <w:rsid w:val="00C72830"/>
    <w:rsid w:val="00C73317"/>
    <w:rsid w:val="00C73730"/>
    <w:rsid w:val="00C75432"/>
    <w:rsid w:val="00C76F5D"/>
    <w:rsid w:val="00C819CE"/>
    <w:rsid w:val="00C836D2"/>
    <w:rsid w:val="00C8393C"/>
    <w:rsid w:val="00C84F31"/>
    <w:rsid w:val="00C9008A"/>
    <w:rsid w:val="00C93722"/>
    <w:rsid w:val="00C9611B"/>
    <w:rsid w:val="00C96946"/>
    <w:rsid w:val="00C9751A"/>
    <w:rsid w:val="00CA1C82"/>
    <w:rsid w:val="00CA3776"/>
    <w:rsid w:val="00CA64B3"/>
    <w:rsid w:val="00CA6FC6"/>
    <w:rsid w:val="00CA71A6"/>
    <w:rsid w:val="00CB1EC5"/>
    <w:rsid w:val="00CB476C"/>
    <w:rsid w:val="00CC12B7"/>
    <w:rsid w:val="00CD0A87"/>
    <w:rsid w:val="00CF01E0"/>
    <w:rsid w:val="00CF2756"/>
    <w:rsid w:val="00CF4989"/>
    <w:rsid w:val="00D02926"/>
    <w:rsid w:val="00D04599"/>
    <w:rsid w:val="00D050B3"/>
    <w:rsid w:val="00D244E4"/>
    <w:rsid w:val="00D324E8"/>
    <w:rsid w:val="00D35557"/>
    <w:rsid w:val="00D35D10"/>
    <w:rsid w:val="00D43F41"/>
    <w:rsid w:val="00D470E4"/>
    <w:rsid w:val="00D60D1D"/>
    <w:rsid w:val="00D6200F"/>
    <w:rsid w:val="00D640E4"/>
    <w:rsid w:val="00D644AA"/>
    <w:rsid w:val="00D66430"/>
    <w:rsid w:val="00D672DF"/>
    <w:rsid w:val="00D71B41"/>
    <w:rsid w:val="00D72930"/>
    <w:rsid w:val="00D76ABE"/>
    <w:rsid w:val="00D827EB"/>
    <w:rsid w:val="00D84B06"/>
    <w:rsid w:val="00D854EB"/>
    <w:rsid w:val="00D85E91"/>
    <w:rsid w:val="00D92ECA"/>
    <w:rsid w:val="00DA7034"/>
    <w:rsid w:val="00DB362C"/>
    <w:rsid w:val="00DB494F"/>
    <w:rsid w:val="00DC18BC"/>
    <w:rsid w:val="00DC2183"/>
    <w:rsid w:val="00DC219D"/>
    <w:rsid w:val="00DC3136"/>
    <w:rsid w:val="00DC670E"/>
    <w:rsid w:val="00DE5190"/>
    <w:rsid w:val="00DE6A0C"/>
    <w:rsid w:val="00DF3570"/>
    <w:rsid w:val="00DF3BA6"/>
    <w:rsid w:val="00E05880"/>
    <w:rsid w:val="00E0770D"/>
    <w:rsid w:val="00E125AF"/>
    <w:rsid w:val="00E1445D"/>
    <w:rsid w:val="00E1654A"/>
    <w:rsid w:val="00E17933"/>
    <w:rsid w:val="00E218A8"/>
    <w:rsid w:val="00E22D95"/>
    <w:rsid w:val="00E27E99"/>
    <w:rsid w:val="00E30592"/>
    <w:rsid w:val="00E30E30"/>
    <w:rsid w:val="00E318DD"/>
    <w:rsid w:val="00E3226C"/>
    <w:rsid w:val="00E325F7"/>
    <w:rsid w:val="00E339E0"/>
    <w:rsid w:val="00E36F7D"/>
    <w:rsid w:val="00E42EA8"/>
    <w:rsid w:val="00E433EE"/>
    <w:rsid w:val="00E52457"/>
    <w:rsid w:val="00E55DFD"/>
    <w:rsid w:val="00E5672B"/>
    <w:rsid w:val="00E572E9"/>
    <w:rsid w:val="00E63B74"/>
    <w:rsid w:val="00E64ADD"/>
    <w:rsid w:val="00E8098A"/>
    <w:rsid w:val="00E856A3"/>
    <w:rsid w:val="00E859D6"/>
    <w:rsid w:val="00E92B4B"/>
    <w:rsid w:val="00EA255E"/>
    <w:rsid w:val="00EA2978"/>
    <w:rsid w:val="00EA3A76"/>
    <w:rsid w:val="00EB52BE"/>
    <w:rsid w:val="00EC300A"/>
    <w:rsid w:val="00EC4AF3"/>
    <w:rsid w:val="00ED6FCC"/>
    <w:rsid w:val="00EE43EB"/>
    <w:rsid w:val="00EE5641"/>
    <w:rsid w:val="00EF0C12"/>
    <w:rsid w:val="00F001D6"/>
    <w:rsid w:val="00F10AF5"/>
    <w:rsid w:val="00F11BD6"/>
    <w:rsid w:val="00F169AA"/>
    <w:rsid w:val="00F21513"/>
    <w:rsid w:val="00F24622"/>
    <w:rsid w:val="00F25CF2"/>
    <w:rsid w:val="00F279C6"/>
    <w:rsid w:val="00F34E07"/>
    <w:rsid w:val="00F43379"/>
    <w:rsid w:val="00F46C7F"/>
    <w:rsid w:val="00F475EA"/>
    <w:rsid w:val="00F522A9"/>
    <w:rsid w:val="00F52F4F"/>
    <w:rsid w:val="00F54417"/>
    <w:rsid w:val="00F60E61"/>
    <w:rsid w:val="00F66D21"/>
    <w:rsid w:val="00F83264"/>
    <w:rsid w:val="00F84D62"/>
    <w:rsid w:val="00F94DEA"/>
    <w:rsid w:val="00FA0BD2"/>
    <w:rsid w:val="00FA3178"/>
    <w:rsid w:val="00FB38B0"/>
    <w:rsid w:val="00FB3F96"/>
    <w:rsid w:val="00FB5B35"/>
    <w:rsid w:val="00FB61FD"/>
    <w:rsid w:val="00FC0F4B"/>
    <w:rsid w:val="00FC1494"/>
    <w:rsid w:val="00FC505E"/>
    <w:rsid w:val="00FC513E"/>
    <w:rsid w:val="00FC67F9"/>
    <w:rsid w:val="00FD190D"/>
    <w:rsid w:val="00FD2B67"/>
    <w:rsid w:val="00FD5677"/>
    <w:rsid w:val="00FE2B92"/>
    <w:rsid w:val="00FF0751"/>
    <w:rsid w:val="00FF0EA3"/>
    <w:rsid w:val="00FF34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10C12"/>
  <w15:docId w15:val="{B18C6CC3-90B1-442A-BDF1-53BE7818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E5641"/>
    <w:pPr>
      <w:widowControl w:val="0"/>
      <w:suppressAutoHyphens/>
      <w:spacing w:after="0" w:line="240" w:lineRule="auto"/>
    </w:pPr>
    <w:rPr>
      <w:rFonts w:ascii="Times New Roman" w:eastAsia="Lucida Sans Unicode" w:hAnsi="Times New Roman" w:cs="Times New Roman"/>
      <w:color w:val="000000"/>
      <w:sz w:val="24"/>
      <w:szCs w:val="24"/>
      <w:lang w:eastAsia="pl-PL"/>
    </w:rPr>
  </w:style>
  <w:style w:type="paragraph" w:styleId="Nagwek1">
    <w:name w:val="heading 1"/>
    <w:basedOn w:val="Normalny"/>
    <w:next w:val="Normalny"/>
    <w:link w:val="Nagwek1Znak"/>
    <w:uiPriority w:val="9"/>
    <w:qFormat/>
    <w:rsid w:val="00A8262C"/>
    <w:pPr>
      <w:keepNext/>
      <w:keepLines/>
      <w:widowControl/>
      <w:suppressAutoHyphens w:val="0"/>
      <w:spacing w:before="480" w:line="276" w:lineRule="auto"/>
      <w:jc w:val="right"/>
      <w:outlineLvl w:val="0"/>
    </w:pPr>
    <w:rPr>
      <w:rFonts w:eastAsia="Times New Roman"/>
      <w:b/>
      <w:bCs/>
      <w:color w:val="365F91" w:themeColor="accent1" w:themeShade="BF"/>
      <w:sz w:val="16"/>
      <w:szCs w:val="16"/>
    </w:rPr>
  </w:style>
  <w:style w:type="paragraph" w:styleId="Nagwek2">
    <w:name w:val="heading 2"/>
    <w:basedOn w:val="Normalny"/>
    <w:next w:val="Normalny"/>
    <w:link w:val="Nagwek2Znak"/>
    <w:uiPriority w:val="9"/>
    <w:unhideWhenUsed/>
    <w:qFormat/>
    <w:rsid w:val="000A013C"/>
    <w:pPr>
      <w:keepNext/>
      <w:keepLines/>
      <w:widowControl/>
      <w:suppressAutoHyphens w:val="0"/>
      <w:spacing w:before="200" w:line="276" w:lineRule="auto"/>
      <w:jc w:val="right"/>
      <w:outlineLvl w:val="1"/>
    </w:pPr>
    <w:rPr>
      <w:rFonts w:eastAsiaTheme="majorEastAsia"/>
      <w:b/>
      <w:bCs/>
      <w:color w:val="4F81BD" w:themeColor="accent1"/>
      <w:sz w:val="16"/>
      <w:szCs w:val="16"/>
      <w:lang w:eastAsia="en-US"/>
    </w:rPr>
  </w:style>
  <w:style w:type="paragraph" w:styleId="Nagwek4">
    <w:name w:val="heading 4"/>
    <w:basedOn w:val="Normalny"/>
    <w:next w:val="Normalny"/>
    <w:link w:val="Nagwek4Znak"/>
    <w:qFormat/>
    <w:rsid w:val="00A8262C"/>
    <w:pPr>
      <w:keepNext/>
      <w:widowControl/>
      <w:suppressAutoHyphens w:val="0"/>
      <w:spacing w:before="240" w:after="60"/>
      <w:outlineLvl w:val="3"/>
    </w:pPr>
    <w:rPr>
      <w:rFonts w:eastAsia="Times New Roman"/>
      <w:b/>
      <w:bCs/>
      <w:color w:val="auto"/>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EE5641"/>
    <w:pPr>
      <w:ind w:left="720"/>
      <w:contextualSpacing/>
    </w:pPr>
  </w:style>
  <w:style w:type="paragraph" w:styleId="Stopka">
    <w:name w:val="footer"/>
    <w:basedOn w:val="Normalny"/>
    <w:link w:val="StopkaZnak"/>
    <w:uiPriority w:val="99"/>
    <w:rsid w:val="00EE5641"/>
    <w:pPr>
      <w:tabs>
        <w:tab w:val="center" w:pos="4536"/>
        <w:tab w:val="right" w:pos="9072"/>
      </w:tabs>
    </w:pPr>
  </w:style>
  <w:style w:type="character" w:customStyle="1" w:styleId="StopkaZnak">
    <w:name w:val="Stopka Znak"/>
    <w:basedOn w:val="Domylnaczcionkaakapitu"/>
    <w:link w:val="Stopka"/>
    <w:uiPriority w:val="99"/>
    <w:qFormat/>
    <w:rsid w:val="00EE5641"/>
    <w:rPr>
      <w:rFonts w:ascii="Times New Roman" w:eastAsia="Lucida Sans Unicode" w:hAnsi="Times New Roman" w:cs="Times New Roman"/>
      <w:color w:val="000000"/>
      <w:sz w:val="24"/>
      <w:szCs w:val="24"/>
      <w:lang w:eastAsia="pl-PL"/>
    </w:rPr>
  </w:style>
  <w:style w:type="paragraph" w:styleId="Bezodstpw">
    <w:name w:val="No Spacing"/>
    <w:link w:val="BezodstpwZnak"/>
    <w:uiPriority w:val="1"/>
    <w:qFormat/>
    <w:rsid w:val="00EE5641"/>
    <w:pPr>
      <w:spacing w:after="0" w:line="240" w:lineRule="auto"/>
    </w:pPr>
    <w:rPr>
      <w:rFonts w:eastAsiaTheme="minorEastAsia"/>
    </w:rPr>
  </w:style>
  <w:style w:type="character" w:customStyle="1" w:styleId="BezodstpwZnak">
    <w:name w:val="Bez odstępów Znak"/>
    <w:basedOn w:val="Domylnaczcionkaakapitu"/>
    <w:link w:val="Bezodstpw"/>
    <w:uiPriority w:val="1"/>
    <w:rsid w:val="00EE5641"/>
    <w:rPr>
      <w:rFonts w:eastAsiaTheme="minorEastAsia"/>
    </w:rPr>
  </w:style>
  <w:style w:type="paragraph" w:styleId="Tekstdymka">
    <w:name w:val="Balloon Text"/>
    <w:basedOn w:val="Normalny"/>
    <w:link w:val="TekstdymkaZnak"/>
    <w:semiHidden/>
    <w:unhideWhenUsed/>
    <w:rsid w:val="00EE5641"/>
    <w:rPr>
      <w:rFonts w:ascii="Tahoma" w:hAnsi="Tahoma" w:cs="Tahoma"/>
      <w:sz w:val="16"/>
      <w:szCs w:val="16"/>
    </w:rPr>
  </w:style>
  <w:style w:type="character" w:customStyle="1" w:styleId="TekstdymkaZnak">
    <w:name w:val="Tekst dymka Znak"/>
    <w:basedOn w:val="Domylnaczcionkaakapitu"/>
    <w:link w:val="Tekstdymka"/>
    <w:uiPriority w:val="99"/>
    <w:semiHidden/>
    <w:rsid w:val="00EE5641"/>
    <w:rPr>
      <w:rFonts w:ascii="Tahoma" w:eastAsia="Lucida Sans Unicode" w:hAnsi="Tahoma" w:cs="Tahoma"/>
      <w:color w:val="000000"/>
      <w:sz w:val="16"/>
      <w:szCs w:val="16"/>
      <w:lang w:eastAsia="pl-PL"/>
    </w:rPr>
  </w:style>
  <w:style w:type="character" w:customStyle="1" w:styleId="Nagwek2Znak">
    <w:name w:val="Nagłówek 2 Znak"/>
    <w:basedOn w:val="Domylnaczcionkaakapitu"/>
    <w:link w:val="Nagwek2"/>
    <w:uiPriority w:val="9"/>
    <w:rsid w:val="000A013C"/>
    <w:rPr>
      <w:rFonts w:ascii="Times New Roman" w:eastAsiaTheme="majorEastAsia" w:hAnsi="Times New Roman" w:cs="Times New Roman"/>
      <w:b/>
      <w:bCs/>
      <w:color w:val="4F81BD" w:themeColor="accent1"/>
      <w:sz w:val="16"/>
      <w:szCs w:val="16"/>
    </w:rPr>
  </w:style>
  <w:style w:type="paragraph" w:styleId="Nagwek">
    <w:name w:val="header"/>
    <w:basedOn w:val="Normalny"/>
    <w:link w:val="NagwekZnak"/>
    <w:uiPriority w:val="99"/>
    <w:rsid w:val="00F21513"/>
    <w:pPr>
      <w:widowControl/>
      <w:tabs>
        <w:tab w:val="center" w:pos="4536"/>
        <w:tab w:val="right" w:pos="9072"/>
      </w:tabs>
      <w:suppressAutoHyphens w:val="0"/>
    </w:pPr>
    <w:rPr>
      <w:rFonts w:eastAsia="Times New Roman"/>
      <w:color w:val="auto"/>
    </w:rPr>
  </w:style>
  <w:style w:type="character" w:customStyle="1" w:styleId="NagwekZnak">
    <w:name w:val="Nagłówek Znak"/>
    <w:basedOn w:val="Domylnaczcionkaakapitu"/>
    <w:link w:val="Nagwek"/>
    <w:uiPriority w:val="99"/>
    <w:rsid w:val="00F21513"/>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8262C"/>
    <w:rPr>
      <w:rFonts w:ascii="Times New Roman" w:eastAsia="Times New Roman" w:hAnsi="Times New Roman" w:cs="Times New Roman"/>
      <w:b/>
      <w:bCs/>
      <w:color w:val="365F91" w:themeColor="accent1" w:themeShade="BF"/>
      <w:sz w:val="16"/>
      <w:szCs w:val="16"/>
      <w:lang w:eastAsia="pl-PL"/>
    </w:rPr>
  </w:style>
  <w:style w:type="character" w:customStyle="1" w:styleId="Nagwek4Znak">
    <w:name w:val="Nagłówek 4 Znak"/>
    <w:basedOn w:val="Domylnaczcionkaakapitu"/>
    <w:link w:val="Nagwek4"/>
    <w:rsid w:val="00A8262C"/>
    <w:rPr>
      <w:rFonts w:ascii="Times New Roman" w:eastAsia="Times New Roman" w:hAnsi="Times New Roman" w:cs="Times New Roman"/>
      <w:b/>
      <w:bCs/>
      <w:sz w:val="28"/>
      <w:szCs w:val="28"/>
      <w:lang w:eastAsia="pl-PL"/>
    </w:rPr>
  </w:style>
  <w:style w:type="character" w:styleId="Numerstrony">
    <w:name w:val="page number"/>
    <w:basedOn w:val="Domylnaczcionkaakapitu"/>
    <w:rsid w:val="00A8262C"/>
  </w:style>
  <w:style w:type="character" w:styleId="Odwoaniedokomentarza">
    <w:name w:val="annotation reference"/>
    <w:rsid w:val="00A8262C"/>
    <w:rPr>
      <w:sz w:val="16"/>
      <w:szCs w:val="16"/>
    </w:rPr>
  </w:style>
  <w:style w:type="paragraph" w:styleId="Tekstkomentarza">
    <w:name w:val="annotation text"/>
    <w:basedOn w:val="Normalny"/>
    <w:link w:val="TekstkomentarzaZnak"/>
    <w:rsid w:val="00A8262C"/>
    <w:pPr>
      <w:widowControl/>
      <w:suppressAutoHyphens w:val="0"/>
      <w:spacing w:after="200" w:line="276" w:lineRule="auto"/>
    </w:pPr>
    <w:rPr>
      <w:rFonts w:ascii="Calibri" w:eastAsia="Calibri" w:hAnsi="Calibri"/>
      <w:color w:val="auto"/>
      <w:sz w:val="20"/>
      <w:szCs w:val="20"/>
      <w:lang w:eastAsia="en-US"/>
    </w:rPr>
  </w:style>
  <w:style w:type="character" w:customStyle="1" w:styleId="TekstkomentarzaZnak">
    <w:name w:val="Tekst komentarza Znak"/>
    <w:basedOn w:val="Domylnaczcionkaakapitu"/>
    <w:link w:val="Tekstkomentarza"/>
    <w:rsid w:val="00A8262C"/>
    <w:rPr>
      <w:rFonts w:ascii="Calibri" w:eastAsia="Calibri" w:hAnsi="Calibri" w:cs="Times New Roman"/>
      <w:sz w:val="20"/>
      <w:szCs w:val="20"/>
    </w:rPr>
  </w:style>
  <w:style w:type="numbering" w:customStyle="1" w:styleId="Styl5">
    <w:name w:val="Styl5"/>
    <w:rsid w:val="00A8262C"/>
    <w:pPr>
      <w:numPr>
        <w:numId w:val="3"/>
      </w:numPr>
    </w:pPr>
  </w:style>
  <w:style w:type="paragraph" w:customStyle="1" w:styleId="CM1">
    <w:name w:val="CM1"/>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paragraph" w:customStyle="1" w:styleId="CM3">
    <w:name w:val="CM3"/>
    <w:basedOn w:val="Normalny"/>
    <w:next w:val="Normalny"/>
    <w:uiPriority w:val="99"/>
    <w:rsid w:val="00A8262C"/>
    <w:pPr>
      <w:widowControl/>
      <w:suppressAutoHyphens w:val="0"/>
      <w:autoSpaceDE w:val="0"/>
      <w:autoSpaceDN w:val="0"/>
      <w:adjustRightInd w:val="0"/>
    </w:pPr>
    <w:rPr>
      <w:rFonts w:ascii="EUAlbertina" w:eastAsiaTheme="minorHAnsi" w:hAnsi="EUAlbertina" w:cstheme="minorBidi"/>
      <w:color w:val="auto"/>
      <w:lang w:eastAsia="en-US"/>
    </w:rPr>
  </w:style>
  <w:style w:type="numbering" w:customStyle="1" w:styleId="Styl51">
    <w:name w:val="Styl51"/>
    <w:rsid w:val="00A8262C"/>
    <w:pPr>
      <w:numPr>
        <w:numId w:val="4"/>
      </w:numPr>
    </w:pPr>
  </w:style>
  <w:style w:type="table" w:styleId="Tabela-Siatka">
    <w:name w:val="Table Grid"/>
    <w:basedOn w:val="Standardowy"/>
    <w:uiPriority w:val="59"/>
    <w:rsid w:val="00A82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1akcent2">
    <w:name w:val="Medium List 1 Accent 2"/>
    <w:basedOn w:val="Standardowy"/>
    <w:uiPriority w:val="65"/>
    <w:rsid w:val="00A8262C"/>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Jasnasiatkaakcent2">
    <w:name w:val="Light Grid Accent 2"/>
    <w:basedOn w:val="Standardowy"/>
    <w:uiPriority w:val="62"/>
    <w:rsid w:val="00A8262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ecieniowanieakcent2">
    <w:name w:val="Light Shading Accent 2"/>
    <w:basedOn w:val="Standardowy"/>
    <w:uiPriority w:val="60"/>
    <w:rsid w:val="00A8262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Tabelatyt">
    <w:name w:val="Tabelatyt"/>
    <w:basedOn w:val="Normalny"/>
    <w:link w:val="TabelatytZnak"/>
    <w:rsid w:val="00A8262C"/>
    <w:pPr>
      <w:widowControl/>
      <w:tabs>
        <w:tab w:val="left" w:pos="-720"/>
      </w:tabs>
      <w:spacing w:before="120" w:after="120"/>
      <w:jc w:val="both"/>
    </w:pPr>
    <w:rPr>
      <w:rFonts w:ascii="Arial Narrow" w:eastAsia="Times New Roman" w:hAnsi="Arial Narrow"/>
      <w:b/>
      <w:color w:val="auto"/>
      <w:spacing w:val="-2"/>
    </w:rPr>
  </w:style>
  <w:style w:type="character" w:customStyle="1" w:styleId="TabelatytZnak">
    <w:name w:val="Tabelatyt Znak"/>
    <w:link w:val="Tabelatyt"/>
    <w:rsid w:val="00A8262C"/>
    <w:rPr>
      <w:rFonts w:ascii="Arial Narrow" w:eastAsia="Times New Roman" w:hAnsi="Arial Narrow" w:cs="Times New Roman"/>
      <w:b/>
      <w:spacing w:val="-2"/>
      <w:sz w:val="24"/>
      <w:szCs w:val="24"/>
    </w:rPr>
  </w:style>
  <w:style w:type="character" w:customStyle="1" w:styleId="Znakiprzypiswdolnych">
    <w:name w:val="Znaki przypisów dolnych"/>
    <w:rsid w:val="00A8262C"/>
  </w:style>
  <w:style w:type="character" w:styleId="Odwoanieprzypisudolnego">
    <w:name w:val="footnote reference"/>
    <w:aliases w:val="Odwołanie przypisu,Odwołanie przypisu dolnego2,Odwołanie przypisu dolnego1,Odwołanie przypisu1,Footnote Reference Number,Footnote number,E FNZ,-E Fußnotenzeichen,Footnote#,Footnote symbol,Times 10 Point,Exposant 3 Point,Ref"/>
    <w:uiPriority w:val="99"/>
    <w:rsid w:val="00A8262C"/>
    <w:rPr>
      <w:vertAlign w:val="superscript"/>
    </w:rPr>
  </w:style>
  <w:style w:type="paragraph" w:customStyle="1" w:styleId="Akapitzlist1">
    <w:name w:val="Akapit z listą1"/>
    <w:basedOn w:val="Normalny"/>
    <w:rsid w:val="00A8262C"/>
    <w:pPr>
      <w:widowControl/>
      <w:ind w:left="708"/>
    </w:pPr>
    <w:rPr>
      <w:rFonts w:eastAsia="Times New Roman"/>
      <w:color w:val="auto"/>
      <w:kern w:val="1"/>
      <w:lang w:eastAsia="ar-SA"/>
    </w:rPr>
  </w:style>
  <w:style w:type="paragraph" w:customStyle="1" w:styleId="Zawartotabeli">
    <w:name w:val="Zawartość tabeli"/>
    <w:basedOn w:val="Normalny"/>
    <w:rsid w:val="00A8262C"/>
    <w:pPr>
      <w:widowControl/>
      <w:suppressLineNumbers/>
    </w:pPr>
    <w:rPr>
      <w:rFonts w:eastAsia="Times New Roman"/>
      <w:color w:val="auto"/>
      <w:kern w:val="1"/>
      <w:lang w:eastAsia="ar-SA"/>
    </w:rPr>
  </w:style>
  <w:style w:type="paragraph" w:styleId="Tekstprzypisudolnego">
    <w:name w:val="footnote text"/>
    <w:aliases w:val="Tekst przypisu,Podrozdział,Footnote,Podrozdzia3,-E Fuﬂnotentext,Fuﬂnotentext Ursprung,Fußnotentext Ursprung,-E Fußnotentext,Fußnote,Footnote text,Tekst przypisu Znak Znak Znak Znak,Tekst przypisu Znak Znak Znak Znak Znak,Znak,o,fn"/>
    <w:basedOn w:val="Normalny"/>
    <w:link w:val="TekstprzypisudolnegoZnak"/>
    <w:qFormat/>
    <w:rsid w:val="00A8262C"/>
    <w:pPr>
      <w:widowControl/>
      <w:suppressLineNumbers/>
      <w:ind w:left="283" w:hanging="283"/>
    </w:pPr>
    <w:rPr>
      <w:rFonts w:eastAsia="Times New Roman"/>
      <w:color w:val="auto"/>
      <w:kern w:val="1"/>
      <w:sz w:val="20"/>
      <w:szCs w:val="20"/>
      <w:lang w:eastAsia="ar-SA"/>
    </w:rPr>
  </w:style>
  <w:style w:type="character" w:customStyle="1" w:styleId="TekstprzypisudolnegoZnak">
    <w:name w:val="Tekst przypisu dolnego Znak"/>
    <w:aliases w:val="Tekst przypisu Znak,Podrozdział Znak,Footnote Znak,Podrozdzia3 Znak,-E Fuﬂnotentext Znak,Fuﬂnotentext Ursprung Znak,Fußnotentext Ursprung Znak,-E Fußnotentext Znak,Fußnote Znak,Footnote text Znak,Znak Znak,o Znak,fn Znak"/>
    <w:basedOn w:val="Domylnaczcionkaakapitu"/>
    <w:link w:val="Tekstprzypisudolnego"/>
    <w:rsid w:val="00A8262C"/>
    <w:rPr>
      <w:rFonts w:ascii="Times New Roman" w:eastAsia="Times New Roman" w:hAnsi="Times New Roman" w:cs="Times New Roman"/>
      <w:kern w:val="1"/>
      <w:sz w:val="20"/>
      <w:szCs w:val="20"/>
      <w:lang w:eastAsia="ar-SA"/>
    </w:rPr>
  </w:style>
  <w:style w:type="character" w:styleId="Hipercze">
    <w:name w:val="Hyperlink"/>
    <w:uiPriority w:val="99"/>
    <w:unhideWhenUsed/>
    <w:rsid w:val="00A8262C"/>
    <w:rPr>
      <w:color w:val="0000FF"/>
      <w:u w:val="single"/>
    </w:rPr>
  </w:style>
  <w:style w:type="paragraph" w:styleId="Nagwekspisutreci">
    <w:name w:val="TOC Heading"/>
    <w:basedOn w:val="Nagwek1"/>
    <w:next w:val="Normalny"/>
    <w:uiPriority w:val="39"/>
    <w:semiHidden/>
    <w:unhideWhenUsed/>
    <w:qFormat/>
    <w:rsid w:val="00A8262C"/>
    <w:pPr>
      <w:jc w:val="left"/>
      <w:outlineLvl w:val="9"/>
    </w:pPr>
    <w:rPr>
      <w:rFonts w:asciiTheme="majorHAnsi" w:eastAsiaTheme="majorEastAsia" w:hAnsiTheme="majorHAnsi" w:cstheme="majorBidi"/>
      <w:sz w:val="28"/>
      <w:szCs w:val="28"/>
    </w:rPr>
  </w:style>
  <w:style w:type="paragraph" w:styleId="Spistreci1">
    <w:name w:val="toc 1"/>
    <w:basedOn w:val="Normalny"/>
    <w:next w:val="Normalny"/>
    <w:autoRedefine/>
    <w:uiPriority w:val="39"/>
    <w:unhideWhenUsed/>
    <w:rsid w:val="00A8262C"/>
    <w:pPr>
      <w:widowControl/>
      <w:suppressAutoHyphens w:val="0"/>
      <w:spacing w:after="100" w:line="276" w:lineRule="auto"/>
    </w:pPr>
    <w:rPr>
      <w:rFonts w:asciiTheme="minorHAnsi" w:eastAsiaTheme="minorHAnsi" w:hAnsiTheme="minorHAnsi" w:cstheme="minorBidi"/>
      <w:color w:val="auto"/>
      <w:sz w:val="22"/>
      <w:szCs w:val="22"/>
      <w:lang w:eastAsia="en-US"/>
    </w:rPr>
  </w:style>
  <w:style w:type="paragraph" w:styleId="Spistreci2">
    <w:name w:val="toc 2"/>
    <w:basedOn w:val="Normalny"/>
    <w:next w:val="Normalny"/>
    <w:autoRedefine/>
    <w:uiPriority w:val="39"/>
    <w:unhideWhenUsed/>
    <w:rsid w:val="00A8262C"/>
    <w:pPr>
      <w:widowControl/>
      <w:suppressAutoHyphens w:val="0"/>
      <w:spacing w:after="100" w:line="276" w:lineRule="auto"/>
      <w:ind w:left="220"/>
    </w:pPr>
    <w:rPr>
      <w:rFonts w:asciiTheme="minorHAnsi" w:eastAsiaTheme="minorHAnsi" w:hAnsiTheme="minorHAnsi" w:cstheme="minorBidi"/>
      <w:color w:val="auto"/>
      <w:sz w:val="22"/>
      <w:szCs w:val="22"/>
      <w:lang w:eastAsia="en-US"/>
    </w:rPr>
  </w:style>
  <w:style w:type="paragraph" w:customStyle="1" w:styleId="Default">
    <w:name w:val="Default"/>
    <w:rsid w:val="00A8262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Tekstpodstawowy">
    <w:name w:val="Body Text"/>
    <w:basedOn w:val="Normalny"/>
    <w:link w:val="TekstpodstawowyZnak"/>
    <w:rsid w:val="00A8262C"/>
    <w:pPr>
      <w:widowControl/>
      <w:spacing w:after="120" w:line="276" w:lineRule="auto"/>
    </w:pPr>
    <w:rPr>
      <w:rFonts w:ascii="Calibri" w:eastAsia="Calibri" w:hAnsi="Calibri" w:cs="Calibri"/>
      <w:color w:val="auto"/>
      <w:sz w:val="22"/>
      <w:szCs w:val="22"/>
      <w:lang w:eastAsia="ar-SA"/>
    </w:rPr>
  </w:style>
  <w:style w:type="character" w:customStyle="1" w:styleId="TekstpodstawowyZnak">
    <w:name w:val="Tekst podstawowy Znak"/>
    <w:basedOn w:val="Domylnaczcionkaakapitu"/>
    <w:link w:val="Tekstpodstawowy"/>
    <w:rsid w:val="00A8262C"/>
    <w:rPr>
      <w:rFonts w:ascii="Calibri" w:eastAsia="Calibri" w:hAnsi="Calibri" w:cs="Calibri"/>
      <w:lang w:eastAsia="ar-SA"/>
    </w:rPr>
  </w:style>
  <w:style w:type="paragraph" w:styleId="Tekstprzypisukocowego">
    <w:name w:val="endnote text"/>
    <w:basedOn w:val="Normalny"/>
    <w:link w:val="TekstprzypisukocowegoZnak"/>
    <w:semiHidden/>
    <w:rsid w:val="00A8262C"/>
    <w:pPr>
      <w:widowControl/>
      <w:suppressAutoHyphens w:val="0"/>
    </w:pPr>
    <w:rPr>
      <w:rFonts w:eastAsia="Times New Roman"/>
      <w:color w:val="auto"/>
      <w:sz w:val="20"/>
      <w:szCs w:val="20"/>
    </w:rPr>
  </w:style>
  <w:style w:type="character" w:customStyle="1" w:styleId="TekstprzypisukocowegoZnak">
    <w:name w:val="Tekst przypisu końcowego Znak"/>
    <w:basedOn w:val="Domylnaczcionkaakapitu"/>
    <w:link w:val="Tekstprzypisukocowego"/>
    <w:semiHidden/>
    <w:rsid w:val="00A8262C"/>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semiHidden/>
    <w:unhideWhenUsed/>
    <w:rsid w:val="00A8262C"/>
    <w:pPr>
      <w:widowControl/>
      <w:suppressAutoHyphens w:val="0"/>
      <w:spacing w:after="120" w:line="480" w:lineRule="auto"/>
    </w:pPr>
    <w:rPr>
      <w:rFonts w:asciiTheme="minorHAnsi" w:eastAsiaTheme="minorHAnsi" w:hAnsiTheme="minorHAnsi" w:cstheme="minorBidi"/>
      <w:color w:val="auto"/>
      <w:sz w:val="22"/>
      <w:szCs w:val="22"/>
      <w:lang w:eastAsia="en-US"/>
    </w:rPr>
  </w:style>
  <w:style w:type="character" w:customStyle="1" w:styleId="Tekstpodstawowy2Znak">
    <w:name w:val="Tekst podstawowy 2 Znak"/>
    <w:basedOn w:val="Domylnaczcionkaakapitu"/>
    <w:link w:val="Tekstpodstawowy2"/>
    <w:uiPriority w:val="99"/>
    <w:semiHidden/>
    <w:rsid w:val="00A8262C"/>
  </w:style>
  <w:style w:type="character" w:styleId="Odwoanieprzypisukocowego">
    <w:name w:val="endnote reference"/>
    <w:basedOn w:val="Domylnaczcionkaakapitu"/>
    <w:uiPriority w:val="99"/>
    <w:semiHidden/>
    <w:unhideWhenUsed/>
    <w:rsid w:val="00A8262C"/>
    <w:rPr>
      <w:vertAlign w:val="superscript"/>
    </w:rPr>
  </w:style>
  <w:style w:type="paragraph" w:styleId="Tematkomentarza">
    <w:name w:val="annotation subject"/>
    <w:basedOn w:val="Tekstkomentarza"/>
    <w:next w:val="Tekstkomentarza"/>
    <w:link w:val="TematkomentarzaZnak"/>
    <w:uiPriority w:val="99"/>
    <w:semiHidden/>
    <w:unhideWhenUsed/>
    <w:rsid w:val="00A8262C"/>
    <w:pPr>
      <w:spacing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A8262C"/>
    <w:rPr>
      <w:rFonts w:ascii="Calibri" w:eastAsia="Calibri" w:hAnsi="Calibri" w:cs="Times New Roman"/>
      <w:b/>
      <w:bCs/>
      <w:sz w:val="20"/>
      <w:szCs w:val="20"/>
    </w:rPr>
  </w:style>
  <w:style w:type="character" w:customStyle="1" w:styleId="AkapitzlistZnak">
    <w:name w:val="Akapit z listą Znak"/>
    <w:link w:val="Akapitzlist"/>
    <w:qFormat/>
    <w:locked/>
    <w:rsid w:val="00E05880"/>
    <w:rPr>
      <w:rFonts w:ascii="Times New Roman" w:eastAsia="Lucida Sans Unicode" w:hAnsi="Times New Roman" w:cs="Times New Roman"/>
      <w:color w:val="000000"/>
      <w:sz w:val="24"/>
      <w:szCs w:val="24"/>
      <w:lang w:eastAsia="pl-PL"/>
    </w:rPr>
  </w:style>
  <w:style w:type="paragraph" w:customStyle="1" w:styleId="TableParagraph">
    <w:name w:val="Table Paragraph"/>
    <w:basedOn w:val="Normalny"/>
    <w:uiPriority w:val="1"/>
    <w:qFormat/>
    <w:rsid w:val="00575C65"/>
    <w:pPr>
      <w:suppressAutoHyphens w:val="0"/>
    </w:pPr>
    <w:rPr>
      <w:rFonts w:ascii="Calibri" w:eastAsia="Calibri" w:hAnsi="Calibri"/>
      <w:color w:val="auto"/>
      <w:sz w:val="22"/>
      <w:szCs w:val="22"/>
      <w:lang w:eastAsia="en-US"/>
    </w:rPr>
  </w:style>
  <w:style w:type="table" w:customStyle="1" w:styleId="Tabela-Siatka1">
    <w:name w:val="Tabela - Siatka1"/>
    <w:basedOn w:val="Standardowy"/>
    <w:next w:val="Tabela-Siatka"/>
    <w:uiPriority w:val="59"/>
    <w:rsid w:val="00B33345"/>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ramki">
    <w:name w:val="Zawartość ramki"/>
    <w:basedOn w:val="Normalny"/>
    <w:qFormat/>
    <w:rsid w:val="009358A6"/>
  </w:style>
  <w:style w:type="table" w:customStyle="1" w:styleId="Tabela-Siatka2">
    <w:name w:val="Tabela - Siatka2"/>
    <w:basedOn w:val="Standardowy"/>
    <w:next w:val="Tabela-Siatka"/>
    <w:uiPriority w:val="59"/>
    <w:rsid w:val="009358A6"/>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55E80"/>
    <w:pPr>
      <w:widowControl w:val="0"/>
      <w:suppressAutoHyphens/>
      <w:autoSpaceDN w:val="0"/>
      <w:spacing w:after="0" w:line="240" w:lineRule="auto"/>
      <w:textAlignment w:val="baseline"/>
    </w:pPr>
    <w:rPr>
      <w:rFonts w:ascii="Times New Roman" w:eastAsia="Lucida Sans Unicode" w:hAnsi="Times New Roman" w:cs="Times New Roman"/>
      <w:color w:val="000000"/>
      <w:kern w:val="3"/>
      <w:sz w:val="24"/>
      <w:szCs w:val="24"/>
      <w:lang w:eastAsia="pl-PL"/>
    </w:rPr>
  </w:style>
  <w:style w:type="numbering" w:customStyle="1" w:styleId="WWNum13">
    <w:name w:val="WWNum13"/>
    <w:basedOn w:val="Bezlisty"/>
    <w:rsid w:val="00355E80"/>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9539">
      <w:bodyDiv w:val="1"/>
      <w:marLeft w:val="0"/>
      <w:marRight w:val="0"/>
      <w:marTop w:val="0"/>
      <w:marBottom w:val="0"/>
      <w:divBdr>
        <w:top w:val="none" w:sz="0" w:space="0" w:color="auto"/>
        <w:left w:val="none" w:sz="0" w:space="0" w:color="auto"/>
        <w:bottom w:val="none" w:sz="0" w:space="0" w:color="auto"/>
        <w:right w:val="none" w:sz="0" w:space="0" w:color="auto"/>
      </w:divBdr>
    </w:div>
    <w:div w:id="66656404">
      <w:bodyDiv w:val="1"/>
      <w:marLeft w:val="0"/>
      <w:marRight w:val="0"/>
      <w:marTop w:val="0"/>
      <w:marBottom w:val="0"/>
      <w:divBdr>
        <w:top w:val="none" w:sz="0" w:space="0" w:color="auto"/>
        <w:left w:val="none" w:sz="0" w:space="0" w:color="auto"/>
        <w:bottom w:val="none" w:sz="0" w:space="0" w:color="auto"/>
        <w:right w:val="none" w:sz="0" w:space="0" w:color="auto"/>
      </w:divBdr>
    </w:div>
    <w:div w:id="526137545">
      <w:bodyDiv w:val="1"/>
      <w:marLeft w:val="0"/>
      <w:marRight w:val="0"/>
      <w:marTop w:val="0"/>
      <w:marBottom w:val="0"/>
      <w:divBdr>
        <w:top w:val="none" w:sz="0" w:space="0" w:color="auto"/>
        <w:left w:val="none" w:sz="0" w:space="0" w:color="auto"/>
        <w:bottom w:val="none" w:sz="0" w:space="0" w:color="auto"/>
        <w:right w:val="none" w:sz="0" w:space="0" w:color="auto"/>
      </w:divBdr>
    </w:div>
    <w:div w:id="629672721">
      <w:bodyDiv w:val="1"/>
      <w:marLeft w:val="0"/>
      <w:marRight w:val="0"/>
      <w:marTop w:val="0"/>
      <w:marBottom w:val="0"/>
      <w:divBdr>
        <w:top w:val="none" w:sz="0" w:space="0" w:color="auto"/>
        <w:left w:val="none" w:sz="0" w:space="0" w:color="auto"/>
        <w:bottom w:val="none" w:sz="0" w:space="0" w:color="auto"/>
        <w:right w:val="none" w:sz="0" w:space="0" w:color="auto"/>
      </w:divBdr>
      <w:divsChild>
        <w:div w:id="73403720">
          <w:marLeft w:val="0"/>
          <w:marRight w:val="0"/>
          <w:marTop w:val="0"/>
          <w:marBottom w:val="0"/>
          <w:divBdr>
            <w:top w:val="none" w:sz="0" w:space="0" w:color="auto"/>
            <w:left w:val="none" w:sz="0" w:space="0" w:color="auto"/>
            <w:bottom w:val="none" w:sz="0" w:space="0" w:color="auto"/>
            <w:right w:val="none" w:sz="0" w:space="0" w:color="auto"/>
          </w:divBdr>
        </w:div>
        <w:div w:id="115025127">
          <w:marLeft w:val="0"/>
          <w:marRight w:val="0"/>
          <w:marTop w:val="0"/>
          <w:marBottom w:val="0"/>
          <w:divBdr>
            <w:top w:val="none" w:sz="0" w:space="0" w:color="auto"/>
            <w:left w:val="none" w:sz="0" w:space="0" w:color="auto"/>
            <w:bottom w:val="none" w:sz="0" w:space="0" w:color="auto"/>
            <w:right w:val="none" w:sz="0" w:space="0" w:color="auto"/>
          </w:divBdr>
        </w:div>
        <w:div w:id="985473944">
          <w:marLeft w:val="0"/>
          <w:marRight w:val="0"/>
          <w:marTop w:val="0"/>
          <w:marBottom w:val="0"/>
          <w:divBdr>
            <w:top w:val="none" w:sz="0" w:space="0" w:color="auto"/>
            <w:left w:val="none" w:sz="0" w:space="0" w:color="auto"/>
            <w:bottom w:val="none" w:sz="0" w:space="0" w:color="auto"/>
            <w:right w:val="none" w:sz="0" w:space="0" w:color="auto"/>
          </w:divBdr>
        </w:div>
        <w:div w:id="1586143">
          <w:marLeft w:val="0"/>
          <w:marRight w:val="0"/>
          <w:marTop w:val="0"/>
          <w:marBottom w:val="0"/>
          <w:divBdr>
            <w:top w:val="none" w:sz="0" w:space="0" w:color="auto"/>
            <w:left w:val="none" w:sz="0" w:space="0" w:color="auto"/>
            <w:bottom w:val="none" w:sz="0" w:space="0" w:color="auto"/>
            <w:right w:val="none" w:sz="0" w:space="0" w:color="auto"/>
          </w:divBdr>
        </w:div>
        <w:div w:id="2059667482">
          <w:marLeft w:val="0"/>
          <w:marRight w:val="0"/>
          <w:marTop w:val="0"/>
          <w:marBottom w:val="0"/>
          <w:divBdr>
            <w:top w:val="none" w:sz="0" w:space="0" w:color="auto"/>
            <w:left w:val="none" w:sz="0" w:space="0" w:color="auto"/>
            <w:bottom w:val="none" w:sz="0" w:space="0" w:color="auto"/>
            <w:right w:val="none" w:sz="0" w:space="0" w:color="auto"/>
          </w:divBdr>
        </w:div>
        <w:div w:id="1212960864">
          <w:marLeft w:val="0"/>
          <w:marRight w:val="0"/>
          <w:marTop w:val="0"/>
          <w:marBottom w:val="0"/>
          <w:divBdr>
            <w:top w:val="none" w:sz="0" w:space="0" w:color="auto"/>
            <w:left w:val="none" w:sz="0" w:space="0" w:color="auto"/>
            <w:bottom w:val="none" w:sz="0" w:space="0" w:color="auto"/>
            <w:right w:val="none" w:sz="0" w:space="0" w:color="auto"/>
          </w:divBdr>
        </w:div>
      </w:divsChild>
    </w:div>
    <w:div w:id="772744189">
      <w:bodyDiv w:val="1"/>
      <w:marLeft w:val="0"/>
      <w:marRight w:val="0"/>
      <w:marTop w:val="0"/>
      <w:marBottom w:val="0"/>
      <w:divBdr>
        <w:top w:val="none" w:sz="0" w:space="0" w:color="auto"/>
        <w:left w:val="none" w:sz="0" w:space="0" w:color="auto"/>
        <w:bottom w:val="none" w:sz="0" w:space="0" w:color="auto"/>
        <w:right w:val="none" w:sz="0" w:space="0" w:color="auto"/>
      </w:divBdr>
      <w:divsChild>
        <w:div w:id="80104996">
          <w:marLeft w:val="0"/>
          <w:marRight w:val="0"/>
          <w:marTop w:val="0"/>
          <w:marBottom w:val="0"/>
          <w:divBdr>
            <w:top w:val="none" w:sz="0" w:space="0" w:color="auto"/>
            <w:left w:val="none" w:sz="0" w:space="0" w:color="auto"/>
            <w:bottom w:val="none" w:sz="0" w:space="0" w:color="auto"/>
            <w:right w:val="none" w:sz="0" w:space="0" w:color="auto"/>
          </w:divBdr>
        </w:div>
        <w:div w:id="1563249214">
          <w:marLeft w:val="0"/>
          <w:marRight w:val="0"/>
          <w:marTop w:val="0"/>
          <w:marBottom w:val="0"/>
          <w:divBdr>
            <w:top w:val="none" w:sz="0" w:space="0" w:color="auto"/>
            <w:left w:val="none" w:sz="0" w:space="0" w:color="auto"/>
            <w:bottom w:val="none" w:sz="0" w:space="0" w:color="auto"/>
            <w:right w:val="none" w:sz="0" w:space="0" w:color="auto"/>
          </w:divBdr>
        </w:div>
        <w:div w:id="1522354648">
          <w:marLeft w:val="0"/>
          <w:marRight w:val="0"/>
          <w:marTop w:val="0"/>
          <w:marBottom w:val="0"/>
          <w:divBdr>
            <w:top w:val="none" w:sz="0" w:space="0" w:color="auto"/>
            <w:left w:val="none" w:sz="0" w:space="0" w:color="auto"/>
            <w:bottom w:val="none" w:sz="0" w:space="0" w:color="auto"/>
            <w:right w:val="none" w:sz="0" w:space="0" w:color="auto"/>
          </w:divBdr>
        </w:div>
        <w:div w:id="45489812">
          <w:marLeft w:val="0"/>
          <w:marRight w:val="0"/>
          <w:marTop w:val="0"/>
          <w:marBottom w:val="0"/>
          <w:divBdr>
            <w:top w:val="none" w:sz="0" w:space="0" w:color="auto"/>
            <w:left w:val="none" w:sz="0" w:space="0" w:color="auto"/>
            <w:bottom w:val="none" w:sz="0" w:space="0" w:color="auto"/>
            <w:right w:val="none" w:sz="0" w:space="0" w:color="auto"/>
          </w:divBdr>
        </w:div>
        <w:div w:id="361637962">
          <w:marLeft w:val="0"/>
          <w:marRight w:val="0"/>
          <w:marTop w:val="0"/>
          <w:marBottom w:val="0"/>
          <w:divBdr>
            <w:top w:val="none" w:sz="0" w:space="0" w:color="auto"/>
            <w:left w:val="none" w:sz="0" w:space="0" w:color="auto"/>
            <w:bottom w:val="none" w:sz="0" w:space="0" w:color="auto"/>
            <w:right w:val="none" w:sz="0" w:space="0" w:color="auto"/>
          </w:divBdr>
        </w:div>
      </w:divsChild>
    </w:div>
    <w:div w:id="1446773766">
      <w:bodyDiv w:val="1"/>
      <w:marLeft w:val="0"/>
      <w:marRight w:val="0"/>
      <w:marTop w:val="0"/>
      <w:marBottom w:val="0"/>
      <w:divBdr>
        <w:top w:val="none" w:sz="0" w:space="0" w:color="auto"/>
        <w:left w:val="none" w:sz="0" w:space="0" w:color="auto"/>
        <w:bottom w:val="none" w:sz="0" w:space="0" w:color="auto"/>
        <w:right w:val="none" w:sz="0" w:space="0" w:color="auto"/>
      </w:divBdr>
    </w:div>
    <w:div w:id="1907689082">
      <w:bodyDiv w:val="1"/>
      <w:marLeft w:val="0"/>
      <w:marRight w:val="0"/>
      <w:marTop w:val="0"/>
      <w:marBottom w:val="0"/>
      <w:divBdr>
        <w:top w:val="none" w:sz="0" w:space="0" w:color="auto"/>
        <w:left w:val="none" w:sz="0" w:space="0" w:color="auto"/>
        <w:bottom w:val="none" w:sz="0" w:space="0" w:color="auto"/>
        <w:right w:val="none" w:sz="0" w:space="0" w:color="auto"/>
      </w:divBdr>
      <w:divsChild>
        <w:div w:id="473911315">
          <w:marLeft w:val="0"/>
          <w:marRight w:val="0"/>
          <w:marTop w:val="0"/>
          <w:marBottom w:val="0"/>
          <w:divBdr>
            <w:top w:val="none" w:sz="0" w:space="0" w:color="auto"/>
            <w:left w:val="none" w:sz="0" w:space="0" w:color="auto"/>
            <w:bottom w:val="none" w:sz="0" w:space="0" w:color="auto"/>
            <w:right w:val="none" w:sz="0" w:space="0" w:color="auto"/>
          </w:divBdr>
        </w:div>
        <w:div w:id="216281506">
          <w:marLeft w:val="0"/>
          <w:marRight w:val="0"/>
          <w:marTop w:val="0"/>
          <w:marBottom w:val="0"/>
          <w:divBdr>
            <w:top w:val="none" w:sz="0" w:space="0" w:color="auto"/>
            <w:left w:val="none" w:sz="0" w:space="0" w:color="auto"/>
            <w:bottom w:val="none" w:sz="0" w:space="0" w:color="auto"/>
            <w:right w:val="none" w:sz="0" w:space="0" w:color="auto"/>
          </w:divBdr>
        </w:div>
        <w:div w:id="836336857">
          <w:marLeft w:val="0"/>
          <w:marRight w:val="0"/>
          <w:marTop w:val="0"/>
          <w:marBottom w:val="0"/>
          <w:divBdr>
            <w:top w:val="none" w:sz="0" w:space="0" w:color="auto"/>
            <w:left w:val="none" w:sz="0" w:space="0" w:color="auto"/>
            <w:bottom w:val="none" w:sz="0" w:space="0" w:color="auto"/>
            <w:right w:val="none" w:sz="0" w:space="0" w:color="auto"/>
          </w:divBdr>
        </w:div>
        <w:div w:id="1054161942">
          <w:marLeft w:val="0"/>
          <w:marRight w:val="0"/>
          <w:marTop w:val="0"/>
          <w:marBottom w:val="0"/>
          <w:divBdr>
            <w:top w:val="none" w:sz="0" w:space="0" w:color="auto"/>
            <w:left w:val="none" w:sz="0" w:space="0" w:color="auto"/>
            <w:bottom w:val="none" w:sz="0" w:space="0" w:color="auto"/>
            <w:right w:val="none" w:sz="0" w:space="0" w:color="auto"/>
          </w:divBdr>
        </w:div>
        <w:div w:id="1123886443">
          <w:marLeft w:val="0"/>
          <w:marRight w:val="0"/>
          <w:marTop w:val="0"/>
          <w:marBottom w:val="0"/>
          <w:divBdr>
            <w:top w:val="none" w:sz="0" w:space="0" w:color="auto"/>
            <w:left w:val="none" w:sz="0" w:space="0" w:color="auto"/>
            <w:bottom w:val="none" w:sz="0" w:space="0" w:color="auto"/>
            <w:right w:val="none" w:sz="0" w:space="0" w:color="auto"/>
          </w:divBdr>
        </w:div>
        <w:div w:id="508523816">
          <w:marLeft w:val="0"/>
          <w:marRight w:val="0"/>
          <w:marTop w:val="0"/>
          <w:marBottom w:val="0"/>
          <w:divBdr>
            <w:top w:val="none" w:sz="0" w:space="0" w:color="auto"/>
            <w:left w:val="none" w:sz="0" w:space="0" w:color="auto"/>
            <w:bottom w:val="none" w:sz="0" w:space="0" w:color="auto"/>
            <w:right w:val="none" w:sz="0" w:space="0" w:color="auto"/>
          </w:divBdr>
        </w:div>
        <w:div w:id="669984994">
          <w:marLeft w:val="0"/>
          <w:marRight w:val="0"/>
          <w:marTop w:val="0"/>
          <w:marBottom w:val="0"/>
          <w:divBdr>
            <w:top w:val="none" w:sz="0" w:space="0" w:color="auto"/>
            <w:left w:val="none" w:sz="0" w:space="0" w:color="auto"/>
            <w:bottom w:val="none" w:sz="0" w:space="0" w:color="auto"/>
            <w:right w:val="none" w:sz="0" w:space="0" w:color="auto"/>
          </w:divBdr>
        </w:div>
        <w:div w:id="1990211130">
          <w:marLeft w:val="0"/>
          <w:marRight w:val="0"/>
          <w:marTop w:val="0"/>
          <w:marBottom w:val="0"/>
          <w:divBdr>
            <w:top w:val="none" w:sz="0" w:space="0" w:color="auto"/>
            <w:left w:val="none" w:sz="0" w:space="0" w:color="auto"/>
            <w:bottom w:val="none" w:sz="0" w:space="0" w:color="auto"/>
            <w:right w:val="none" w:sz="0" w:space="0" w:color="auto"/>
          </w:divBdr>
        </w:div>
        <w:div w:id="1959606195">
          <w:marLeft w:val="0"/>
          <w:marRight w:val="0"/>
          <w:marTop w:val="0"/>
          <w:marBottom w:val="0"/>
          <w:divBdr>
            <w:top w:val="none" w:sz="0" w:space="0" w:color="auto"/>
            <w:left w:val="none" w:sz="0" w:space="0" w:color="auto"/>
            <w:bottom w:val="none" w:sz="0" w:space="0" w:color="auto"/>
            <w:right w:val="none" w:sz="0" w:space="0" w:color="auto"/>
          </w:divBdr>
        </w:div>
        <w:div w:id="1508251963">
          <w:marLeft w:val="0"/>
          <w:marRight w:val="0"/>
          <w:marTop w:val="0"/>
          <w:marBottom w:val="0"/>
          <w:divBdr>
            <w:top w:val="none" w:sz="0" w:space="0" w:color="auto"/>
            <w:left w:val="none" w:sz="0" w:space="0" w:color="auto"/>
            <w:bottom w:val="none" w:sz="0" w:space="0" w:color="auto"/>
            <w:right w:val="none" w:sz="0" w:space="0" w:color="auto"/>
          </w:divBdr>
        </w:div>
        <w:div w:id="188643503">
          <w:marLeft w:val="0"/>
          <w:marRight w:val="0"/>
          <w:marTop w:val="0"/>
          <w:marBottom w:val="0"/>
          <w:divBdr>
            <w:top w:val="none" w:sz="0" w:space="0" w:color="auto"/>
            <w:left w:val="none" w:sz="0" w:space="0" w:color="auto"/>
            <w:bottom w:val="none" w:sz="0" w:space="0" w:color="auto"/>
            <w:right w:val="none" w:sz="0" w:space="0" w:color="auto"/>
          </w:divBdr>
        </w:div>
        <w:div w:id="29301709">
          <w:marLeft w:val="0"/>
          <w:marRight w:val="0"/>
          <w:marTop w:val="0"/>
          <w:marBottom w:val="0"/>
          <w:divBdr>
            <w:top w:val="none" w:sz="0" w:space="0" w:color="auto"/>
            <w:left w:val="none" w:sz="0" w:space="0" w:color="auto"/>
            <w:bottom w:val="none" w:sz="0" w:space="0" w:color="auto"/>
            <w:right w:val="none" w:sz="0" w:space="0" w:color="auto"/>
          </w:divBdr>
        </w:div>
        <w:div w:id="553548564">
          <w:marLeft w:val="0"/>
          <w:marRight w:val="0"/>
          <w:marTop w:val="0"/>
          <w:marBottom w:val="0"/>
          <w:divBdr>
            <w:top w:val="none" w:sz="0" w:space="0" w:color="auto"/>
            <w:left w:val="none" w:sz="0" w:space="0" w:color="auto"/>
            <w:bottom w:val="none" w:sz="0" w:space="0" w:color="auto"/>
            <w:right w:val="none" w:sz="0" w:space="0" w:color="auto"/>
          </w:divBdr>
        </w:div>
        <w:div w:id="1403403870">
          <w:marLeft w:val="0"/>
          <w:marRight w:val="0"/>
          <w:marTop w:val="0"/>
          <w:marBottom w:val="0"/>
          <w:divBdr>
            <w:top w:val="none" w:sz="0" w:space="0" w:color="auto"/>
            <w:left w:val="none" w:sz="0" w:space="0" w:color="auto"/>
            <w:bottom w:val="none" w:sz="0" w:space="0" w:color="auto"/>
            <w:right w:val="none" w:sz="0" w:space="0" w:color="auto"/>
          </w:divBdr>
        </w:div>
        <w:div w:id="987396177">
          <w:marLeft w:val="0"/>
          <w:marRight w:val="0"/>
          <w:marTop w:val="0"/>
          <w:marBottom w:val="0"/>
          <w:divBdr>
            <w:top w:val="none" w:sz="0" w:space="0" w:color="auto"/>
            <w:left w:val="none" w:sz="0" w:space="0" w:color="auto"/>
            <w:bottom w:val="none" w:sz="0" w:space="0" w:color="auto"/>
            <w:right w:val="none" w:sz="0" w:space="0" w:color="auto"/>
          </w:divBdr>
        </w:div>
        <w:div w:id="1765689301">
          <w:marLeft w:val="0"/>
          <w:marRight w:val="0"/>
          <w:marTop w:val="0"/>
          <w:marBottom w:val="0"/>
          <w:divBdr>
            <w:top w:val="none" w:sz="0" w:space="0" w:color="auto"/>
            <w:left w:val="none" w:sz="0" w:space="0" w:color="auto"/>
            <w:bottom w:val="none" w:sz="0" w:space="0" w:color="auto"/>
            <w:right w:val="none" w:sz="0" w:space="0" w:color="auto"/>
          </w:divBdr>
        </w:div>
        <w:div w:id="1398480232">
          <w:marLeft w:val="0"/>
          <w:marRight w:val="0"/>
          <w:marTop w:val="0"/>
          <w:marBottom w:val="0"/>
          <w:divBdr>
            <w:top w:val="none" w:sz="0" w:space="0" w:color="auto"/>
            <w:left w:val="none" w:sz="0" w:space="0" w:color="auto"/>
            <w:bottom w:val="none" w:sz="0" w:space="0" w:color="auto"/>
            <w:right w:val="none" w:sz="0" w:space="0" w:color="auto"/>
          </w:divBdr>
        </w:div>
        <w:div w:id="834684918">
          <w:marLeft w:val="0"/>
          <w:marRight w:val="0"/>
          <w:marTop w:val="0"/>
          <w:marBottom w:val="0"/>
          <w:divBdr>
            <w:top w:val="none" w:sz="0" w:space="0" w:color="auto"/>
            <w:left w:val="none" w:sz="0" w:space="0" w:color="auto"/>
            <w:bottom w:val="none" w:sz="0" w:space="0" w:color="auto"/>
            <w:right w:val="none" w:sz="0" w:space="0" w:color="auto"/>
          </w:divBdr>
        </w:div>
        <w:div w:id="1063604923">
          <w:marLeft w:val="0"/>
          <w:marRight w:val="0"/>
          <w:marTop w:val="0"/>
          <w:marBottom w:val="0"/>
          <w:divBdr>
            <w:top w:val="none" w:sz="0" w:space="0" w:color="auto"/>
            <w:left w:val="none" w:sz="0" w:space="0" w:color="auto"/>
            <w:bottom w:val="none" w:sz="0" w:space="0" w:color="auto"/>
            <w:right w:val="none" w:sz="0" w:space="0" w:color="auto"/>
          </w:divBdr>
        </w:div>
        <w:div w:id="1964732069">
          <w:marLeft w:val="0"/>
          <w:marRight w:val="0"/>
          <w:marTop w:val="0"/>
          <w:marBottom w:val="0"/>
          <w:divBdr>
            <w:top w:val="none" w:sz="0" w:space="0" w:color="auto"/>
            <w:left w:val="none" w:sz="0" w:space="0" w:color="auto"/>
            <w:bottom w:val="none" w:sz="0" w:space="0" w:color="auto"/>
            <w:right w:val="none" w:sz="0" w:space="0" w:color="auto"/>
          </w:divBdr>
        </w:div>
        <w:div w:id="1418557137">
          <w:marLeft w:val="0"/>
          <w:marRight w:val="0"/>
          <w:marTop w:val="0"/>
          <w:marBottom w:val="0"/>
          <w:divBdr>
            <w:top w:val="none" w:sz="0" w:space="0" w:color="auto"/>
            <w:left w:val="none" w:sz="0" w:space="0" w:color="auto"/>
            <w:bottom w:val="none" w:sz="0" w:space="0" w:color="auto"/>
            <w:right w:val="none" w:sz="0" w:space="0" w:color="auto"/>
          </w:divBdr>
        </w:div>
        <w:div w:id="1353533733">
          <w:marLeft w:val="0"/>
          <w:marRight w:val="0"/>
          <w:marTop w:val="0"/>
          <w:marBottom w:val="0"/>
          <w:divBdr>
            <w:top w:val="none" w:sz="0" w:space="0" w:color="auto"/>
            <w:left w:val="none" w:sz="0" w:space="0" w:color="auto"/>
            <w:bottom w:val="none" w:sz="0" w:space="0" w:color="auto"/>
            <w:right w:val="none" w:sz="0" w:space="0" w:color="auto"/>
          </w:divBdr>
        </w:div>
        <w:div w:id="598178058">
          <w:marLeft w:val="0"/>
          <w:marRight w:val="0"/>
          <w:marTop w:val="0"/>
          <w:marBottom w:val="0"/>
          <w:divBdr>
            <w:top w:val="none" w:sz="0" w:space="0" w:color="auto"/>
            <w:left w:val="none" w:sz="0" w:space="0" w:color="auto"/>
            <w:bottom w:val="none" w:sz="0" w:space="0" w:color="auto"/>
            <w:right w:val="none" w:sz="0" w:space="0" w:color="auto"/>
          </w:divBdr>
        </w:div>
        <w:div w:id="492449449">
          <w:marLeft w:val="0"/>
          <w:marRight w:val="0"/>
          <w:marTop w:val="0"/>
          <w:marBottom w:val="0"/>
          <w:divBdr>
            <w:top w:val="none" w:sz="0" w:space="0" w:color="auto"/>
            <w:left w:val="none" w:sz="0" w:space="0" w:color="auto"/>
            <w:bottom w:val="none" w:sz="0" w:space="0" w:color="auto"/>
            <w:right w:val="none" w:sz="0" w:space="0" w:color="auto"/>
          </w:divBdr>
        </w:div>
        <w:div w:id="356808775">
          <w:marLeft w:val="0"/>
          <w:marRight w:val="0"/>
          <w:marTop w:val="0"/>
          <w:marBottom w:val="0"/>
          <w:divBdr>
            <w:top w:val="none" w:sz="0" w:space="0" w:color="auto"/>
            <w:left w:val="none" w:sz="0" w:space="0" w:color="auto"/>
            <w:bottom w:val="none" w:sz="0" w:space="0" w:color="auto"/>
            <w:right w:val="none" w:sz="0" w:space="0" w:color="auto"/>
          </w:divBdr>
        </w:div>
        <w:div w:id="2060081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0003B-BBA6-44B3-AA5F-409BBE82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3375</Words>
  <Characters>20254</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PROCEDURA OCENY WNIOSKÓW I WYBORU OPERACJI ORAZ USTALANIA KWOT WSPARCIA OPERACJI REALIZOWANYCH PRZEZ PODMIOTY INNE NIŻ LGD W RAMACH REGIONALNEGO PROGRAMU OPERACYJNEGO WOJEWÓDZTWA PODLASKIEGO</vt:lpstr>
    </vt:vector>
  </TitlesOfParts>
  <Company>Załącznik Nr 1 do Uchwały 4/I/18 Zarządu Stowarzyszenia Lokalna Grupa Działania Szlak Tatarski z dnia 22 stycznia 2018 r.</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OCENY WNIOSKÓW I WYBORU OPERACJI ORAZ USTALANIA KWOT WSPARCIA OPERACJI REALIZOWANYCH PRZEZ PODMIOTY INNE NIŻ LGD W RAMACH REGIONALNEGO PROGRAMU OPERACYJNEGO WOJEWÓDZTWA PODLASKIEGO</dc:title>
  <dc:subject>STOWARZYSZENIA LOKALNA GRUPA DZIAŁANIA SZLAK TATARSKI</dc:subject>
  <dc:creator>user</dc:creator>
  <cp:lastModifiedBy>lgd6</cp:lastModifiedBy>
  <cp:revision>15</cp:revision>
  <cp:lastPrinted>2018-01-23T10:36:00Z</cp:lastPrinted>
  <dcterms:created xsi:type="dcterms:W3CDTF">2018-03-01T14:41:00Z</dcterms:created>
  <dcterms:modified xsi:type="dcterms:W3CDTF">2018-11-19T08:47:00Z</dcterms:modified>
</cp:coreProperties>
</file>