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10CF9" w14:textId="77777777" w:rsidR="00C0646B" w:rsidRDefault="00C0646B"/>
    <w:tbl>
      <w:tblPr>
        <w:tblpPr w:leftFromText="141" w:rightFromText="141" w:tblpY="1422"/>
        <w:tblW w:w="5000" w:type="pct"/>
        <w:tblLook w:val="04A0" w:firstRow="1" w:lastRow="0" w:firstColumn="1" w:lastColumn="0" w:noHBand="0" w:noVBand="1"/>
      </w:tblPr>
      <w:tblGrid>
        <w:gridCol w:w="9072"/>
      </w:tblGrid>
      <w:tr w:rsidR="00EE5641" w:rsidRPr="006D531F" w14:paraId="1CED5E92" w14:textId="77777777" w:rsidTr="00EB52BE">
        <w:trPr>
          <w:trHeight w:val="2960"/>
        </w:trPr>
        <w:tc>
          <w:tcPr>
            <w:tcW w:w="5000" w:type="pct"/>
          </w:tcPr>
          <w:p w14:paraId="10AB767D" w14:textId="77777777" w:rsidR="00EE5641" w:rsidRPr="00574D31" w:rsidRDefault="00EE5641" w:rsidP="00EB52BE">
            <w:pPr>
              <w:pStyle w:val="Bezodstpw"/>
              <w:rPr>
                <w:rFonts w:ascii="Palatino Linotype" w:hAnsi="Palatino Linotype"/>
                <w:caps/>
                <w:sz w:val="24"/>
                <w:szCs w:val="24"/>
              </w:rPr>
            </w:pPr>
          </w:p>
        </w:tc>
      </w:tr>
      <w:tr w:rsidR="00EE5641" w:rsidRPr="00864AC2" w14:paraId="3330204D" w14:textId="77777777" w:rsidTr="00574D31">
        <w:trPr>
          <w:trHeight w:val="1299"/>
        </w:trPr>
        <w:tc>
          <w:tcPr>
            <w:tcW w:w="5000" w:type="pct"/>
            <w:tcBorders>
              <w:bottom w:val="single" w:sz="4" w:space="0" w:color="4F81BD"/>
            </w:tcBorders>
            <w:vAlign w:val="center"/>
          </w:tcPr>
          <w:p w14:paraId="5951D39D" w14:textId="77777777" w:rsidR="00EE5641" w:rsidRPr="00864AC2" w:rsidRDefault="00983BCC" w:rsidP="00B96D72">
            <w:pPr>
              <w:pStyle w:val="Bezodstpw"/>
              <w:jc w:val="center"/>
              <w:rPr>
                <w:rFonts w:ascii="Palatino Linotype" w:hAnsi="Palatino Linotype"/>
                <w:sz w:val="24"/>
                <w:szCs w:val="24"/>
              </w:rPr>
            </w:pPr>
            <w:r w:rsidRPr="00864AC2">
              <w:rPr>
                <w:rFonts w:ascii="Palatino Linotype" w:hAnsi="Palatino Linotype"/>
                <w:b/>
                <w:bCs/>
                <w:sz w:val="24"/>
                <w:szCs w:val="24"/>
                <w:lang w:eastAsia="pl-PL"/>
              </w:rPr>
              <w:t>PROCEDURA OCENY I WYBORU GRANTÓW W RAMACH PROJEKTÓW GRANTOWYCH</w:t>
            </w:r>
          </w:p>
        </w:tc>
      </w:tr>
      <w:tr w:rsidR="00EE5641" w:rsidRPr="00864AC2" w14:paraId="2A25F41B" w14:textId="77777777" w:rsidTr="00574D31">
        <w:trPr>
          <w:trHeight w:val="740"/>
        </w:trPr>
        <w:tc>
          <w:tcPr>
            <w:tcW w:w="5000" w:type="pct"/>
            <w:tcBorders>
              <w:top w:val="single" w:sz="4" w:space="0" w:color="4F81BD"/>
            </w:tcBorders>
            <w:vAlign w:val="center"/>
          </w:tcPr>
          <w:p w14:paraId="585403E3" w14:textId="77777777" w:rsidR="00EE5641" w:rsidRPr="00864AC2" w:rsidRDefault="00983BCC" w:rsidP="000A013C">
            <w:pPr>
              <w:pStyle w:val="Bezodstpw"/>
              <w:jc w:val="center"/>
              <w:rPr>
                <w:rFonts w:ascii="Palatino Linotype" w:hAnsi="Palatino Linotype"/>
                <w:sz w:val="24"/>
                <w:szCs w:val="24"/>
              </w:rPr>
            </w:pPr>
            <w:r w:rsidRPr="00864AC2">
              <w:rPr>
                <w:rFonts w:ascii="Palatino Linotype" w:eastAsia="Calibri" w:hAnsi="Palatino Linotype"/>
                <w:b/>
                <w:sz w:val="24"/>
                <w:szCs w:val="24"/>
              </w:rPr>
              <w:t>Stowarzyszenia Lokalna Grupa Działania Szlak Tatarski</w:t>
            </w:r>
          </w:p>
        </w:tc>
      </w:tr>
      <w:tr w:rsidR="00EE5641" w:rsidRPr="00864AC2" w14:paraId="1A881EDE" w14:textId="77777777" w:rsidTr="00EB52BE">
        <w:trPr>
          <w:trHeight w:val="370"/>
        </w:trPr>
        <w:tc>
          <w:tcPr>
            <w:tcW w:w="5000" w:type="pct"/>
            <w:vAlign w:val="center"/>
          </w:tcPr>
          <w:p w14:paraId="0D128515" w14:textId="77777777" w:rsidR="00EE5641" w:rsidRPr="00864AC2" w:rsidRDefault="00EE5641" w:rsidP="00EB52BE">
            <w:pPr>
              <w:pStyle w:val="Bezodstpw"/>
              <w:jc w:val="center"/>
              <w:rPr>
                <w:rFonts w:ascii="Palatino Linotype" w:hAnsi="Palatino Linotype"/>
                <w:sz w:val="24"/>
                <w:szCs w:val="24"/>
              </w:rPr>
            </w:pPr>
          </w:p>
        </w:tc>
      </w:tr>
      <w:tr w:rsidR="00EE5641" w:rsidRPr="00864AC2" w14:paraId="05B67F7A" w14:textId="77777777" w:rsidTr="00EB52BE">
        <w:trPr>
          <w:trHeight w:val="370"/>
        </w:trPr>
        <w:tc>
          <w:tcPr>
            <w:tcW w:w="5000" w:type="pct"/>
            <w:vAlign w:val="center"/>
          </w:tcPr>
          <w:p w14:paraId="7314F2E0" w14:textId="77777777" w:rsidR="00EE5641" w:rsidRPr="00864AC2" w:rsidRDefault="00EE5641" w:rsidP="00EB52BE">
            <w:pPr>
              <w:pStyle w:val="Bezodstpw"/>
              <w:jc w:val="center"/>
              <w:rPr>
                <w:rFonts w:ascii="Palatino Linotype" w:hAnsi="Palatino Linotype"/>
                <w:b/>
                <w:bCs/>
                <w:sz w:val="24"/>
                <w:szCs w:val="24"/>
              </w:rPr>
            </w:pPr>
          </w:p>
        </w:tc>
      </w:tr>
      <w:tr w:rsidR="00EE5641" w:rsidRPr="00864AC2" w14:paraId="09143A44" w14:textId="77777777" w:rsidTr="00EB52BE">
        <w:trPr>
          <w:trHeight w:val="370"/>
        </w:trPr>
        <w:tc>
          <w:tcPr>
            <w:tcW w:w="5000" w:type="pct"/>
            <w:vAlign w:val="center"/>
          </w:tcPr>
          <w:p w14:paraId="454527CA" w14:textId="77777777" w:rsidR="00EE5641" w:rsidRPr="00864AC2" w:rsidRDefault="00EE5641" w:rsidP="00EB52BE">
            <w:pPr>
              <w:pStyle w:val="Bezodstpw"/>
              <w:rPr>
                <w:rFonts w:ascii="Palatino Linotype" w:hAnsi="Palatino Linotype"/>
                <w:b/>
                <w:bCs/>
                <w:sz w:val="24"/>
                <w:szCs w:val="24"/>
              </w:rPr>
            </w:pPr>
          </w:p>
        </w:tc>
      </w:tr>
    </w:tbl>
    <w:p w14:paraId="680BF9EC" w14:textId="25CD68A6" w:rsidR="000A6617" w:rsidRPr="009C6FFF" w:rsidRDefault="000A6617" w:rsidP="005F7748">
      <w:pPr>
        <w:jc w:val="both"/>
        <w:rPr>
          <w:iCs/>
          <w:color w:val="auto"/>
          <w:sz w:val="20"/>
          <w:szCs w:val="20"/>
        </w:rPr>
      </w:pPr>
      <w:r w:rsidRPr="009C6FFF">
        <w:rPr>
          <w:iCs/>
          <w:color w:val="auto"/>
          <w:sz w:val="20"/>
          <w:szCs w:val="20"/>
        </w:rPr>
        <w:t>Załącznik Nr 1 do Uchwały</w:t>
      </w:r>
      <w:r w:rsidR="002536E6" w:rsidRPr="009C6FFF">
        <w:rPr>
          <w:iCs/>
          <w:color w:val="auto"/>
          <w:sz w:val="20"/>
          <w:szCs w:val="20"/>
        </w:rPr>
        <w:t xml:space="preserve"> </w:t>
      </w:r>
      <w:r w:rsidR="003C4795" w:rsidRPr="009C6FFF">
        <w:rPr>
          <w:iCs/>
          <w:color w:val="auto"/>
          <w:sz w:val="20"/>
          <w:szCs w:val="20"/>
        </w:rPr>
        <w:t>3</w:t>
      </w:r>
      <w:r w:rsidR="00681E6A" w:rsidRPr="009C6FFF">
        <w:rPr>
          <w:iCs/>
          <w:color w:val="auto"/>
          <w:sz w:val="20"/>
          <w:szCs w:val="20"/>
        </w:rPr>
        <w:t>/II/20</w:t>
      </w:r>
      <w:r w:rsidR="003C4795" w:rsidRPr="009C6FFF">
        <w:rPr>
          <w:iCs/>
          <w:color w:val="auto"/>
          <w:sz w:val="20"/>
          <w:szCs w:val="20"/>
        </w:rPr>
        <w:t>21</w:t>
      </w:r>
      <w:r w:rsidR="00681E6A" w:rsidRPr="009C6FFF">
        <w:rPr>
          <w:iCs/>
          <w:color w:val="auto"/>
          <w:sz w:val="20"/>
          <w:szCs w:val="20"/>
        </w:rPr>
        <w:t xml:space="preserve"> </w:t>
      </w:r>
      <w:r w:rsidR="006F7002" w:rsidRPr="009C6FFF">
        <w:rPr>
          <w:iCs/>
          <w:color w:val="auto"/>
          <w:sz w:val="20"/>
          <w:szCs w:val="20"/>
        </w:rPr>
        <w:t xml:space="preserve">Zarządu </w:t>
      </w:r>
      <w:r w:rsidRPr="009C6FFF">
        <w:rPr>
          <w:iCs/>
          <w:color w:val="auto"/>
          <w:sz w:val="20"/>
          <w:szCs w:val="20"/>
        </w:rPr>
        <w:t xml:space="preserve">Stowarzyszenia Lokalna Grupa Działania Szlak Tatarski </w:t>
      </w:r>
      <w:r w:rsidR="004B29B5" w:rsidRPr="009C6FFF">
        <w:rPr>
          <w:iCs/>
          <w:color w:val="auto"/>
          <w:sz w:val="20"/>
          <w:szCs w:val="20"/>
        </w:rPr>
        <w:br/>
      </w:r>
      <w:r w:rsidRPr="009C6FFF">
        <w:rPr>
          <w:iCs/>
          <w:color w:val="auto"/>
          <w:sz w:val="20"/>
          <w:szCs w:val="20"/>
        </w:rPr>
        <w:t>z</w:t>
      </w:r>
      <w:r w:rsidR="004B29B5" w:rsidRPr="009C6FFF">
        <w:rPr>
          <w:iCs/>
          <w:color w:val="auto"/>
          <w:sz w:val="20"/>
          <w:szCs w:val="20"/>
        </w:rPr>
        <w:t xml:space="preserve"> dnia</w:t>
      </w:r>
      <w:r w:rsidR="004E5284" w:rsidRPr="009C6FFF">
        <w:rPr>
          <w:iCs/>
          <w:color w:val="auto"/>
          <w:sz w:val="20"/>
          <w:szCs w:val="20"/>
        </w:rPr>
        <w:t xml:space="preserve"> </w:t>
      </w:r>
      <w:r w:rsidR="003C4795" w:rsidRPr="009C6FFF">
        <w:rPr>
          <w:iCs/>
          <w:color w:val="auto"/>
          <w:sz w:val="20"/>
          <w:szCs w:val="20"/>
        </w:rPr>
        <w:t>26</w:t>
      </w:r>
      <w:r w:rsidR="00681E6A" w:rsidRPr="009C6FFF">
        <w:rPr>
          <w:iCs/>
          <w:color w:val="auto"/>
          <w:sz w:val="20"/>
          <w:szCs w:val="20"/>
        </w:rPr>
        <w:t>.0</w:t>
      </w:r>
      <w:r w:rsidR="003C4795" w:rsidRPr="009C6FFF">
        <w:rPr>
          <w:iCs/>
          <w:color w:val="auto"/>
          <w:sz w:val="20"/>
          <w:szCs w:val="20"/>
        </w:rPr>
        <w:t>2</w:t>
      </w:r>
      <w:r w:rsidR="00681E6A" w:rsidRPr="009C6FFF">
        <w:rPr>
          <w:iCs/>
          <w:color w:val="auto"/>
          <w:sz w:val="20"/>
          <w:szCs w:val="20"/>
        </w:rPr>
        <w:t>.20</w:t>
      </w:r>
      <w:r w:rsidR="003C4795" w:rsidRPr="009C6FFF">
        <w:rPr>
          <w:iCs/>
          <w:color w:val="auto"/>
          <w:sz w:val="20"/>
          <w:szCs w:val="20"/>
        </w:rPr>
        <w:t>21</w:t>
      </w:r>
      <w:r w:rsidR="00681E6A" w:rsidRPr="009C6FFF">
        <w:rPr>
          <w:iCs/>
          <w:color w:val="auto"/>
          <w:sz w:val="20"/>
          <w:szCs w:val="20"/>
        </w:rPr>
        <w:t xml:space="preserve"> r.</w:t>
      </w:r>
    </w:p>
    <w:p w14:paraId="2E7FCDEB" w14:textId="77777777" w:rsidR="00EE5641" w:rsidRPr="009C6FFF" w:rsidRDefault="00EE5641" w:rsidP="003E2522">
      <w:pPr>
        <w:jc w:val="right"/>
        <w:rPr>
          <w:sz w:val="20"/>
          <w:szCs w:val="20"/>
        </w:rPr>
      </w:pPr>
    </w:p>
    <w:tbl>
      <w:tblPr>
        <w:tblpPr w:leftFromText="187" w:rightFromText="187" w:horzAnchor="margin" w:tblpXSpec="center" w:tblpYSpec="bottom"/>
        <w:tblW w:w="5000" w:type="pct"/>
        <w:tblLook w:val="04A0" w:firstRow="1" w:lastRow="0" w:firstColumn="1" w:lastColumn="0" w:noHBand="0" w:noVBand="1"/>
      </w:tblPr>
      <w:tblGrid>
        <w:gridCol w:w="9072"/>
      </w:tblGrid>
      <w:tr w:rsidR="00EE5641" w:rsidRPr="009C6FFF" w14:paraId="6B8EA4A2" w14:textId="77777777" w:rsidTr="00EB52BE">
        <w:tc>
          <w:tcPr>
            <w:tcW w:w="5000" w:type="pct"/>
          </w:tcPr>
          <w:p w14:paraId="780B7B85" w14:textId="77777777" w:rsidR="00EE5641" w:rsidRPr="009C6FFF" w:rsidRDefault="00EE5641" w:rsidP="003E2522">
            <w:pPr>
              <w:pStyle w:val="Bezodstpw"/>
              <w:jc w:val="right"/>
              <w:rPr>
                <w:rFonts w:ascii="Times New Roman" w:hAnsi="Times New Roman"/>
                <w:sz w:val="20"/>
                <w:szCs w:val="20"/>
              </w:rPr>
            </w:pPr>
          </w:p>
        </w:tc>
      </w:tr>
    </w:tbl>
    <w:p w14:paraId="5A4EDCDA" w14:textId="77777777" w:rsidR="00EE5641" w:rsidRPr="009C6FFF" w:rsidRDefault="00EE5641" w:rsidP="003E2522">
      <w:pPr>
        <w:jc w:val="right"/>
        <w:rPr>
          <w:sz w:val="20"/>
          <w:szCs w:val="20"/>
        </w:rPr>
      </w:pPr>
    </w:p>
    <w:p w14:paraId="1E7B76BB" w14:textId="77777777" w:rsidR="00EE5641" w:rsidRPr="009C6FFF" w:rsidRDefault="00EE5641" w:rsidP="00EE5641">
      <w:pPr>
        <w:widowControl/>
        <w:suppressAutoHyphens w:val="0"/>
        <w:rPr>
          <w:color w:val="7F7F7F"/>
          <w:spacing w:val="60"/>
          <w:sz w:val="20"/>
          <w:szCs w:val="20"/>
        </w:rPr>
      </w:pPr>
      <w:r w:rsidRPr="009C6FFF">
        <w:rPr>
          <w:color w:val="7F7F7F"/>
          <w:spacing w:val="60"/>
          <w:sz w:val="20"/>
          <w:szCs w:val="20"/>
        </w:rPr>
        <w:br w:type="page"/>
      </w:r>
    </w:p>
    <w:p w14:paraId="0186AE1E" w14:textId="77777777" w:rsidR="009F2B52" w:rsidRPr="009C6FFF" w:rsidRDefault="009F2B52" w:rsidP="00FC5DBF">
      <w:pPr>
        <w:tabs>
          <w:tab w:val="left" w:pos="3620"/>
          <w:tab w:val="center" w:pos="4716"/>
        </w:tabs>
        <w:jc w:val="center"/>
        <w:rPr>
          <w:rFonts w:eastAsia="Times New Roman"/>
          <w:b/>
          <w:sz w:val="20"/>
          <w:szCs w:val="20"/>
        </w:rPr>
      </w:pPr>
      <w:r w:rsidRPr="009C6FFF">
        <w:rPr>
          <w:rFonts w:eastAsia="Times New Roman"/>
          <w:b/>
          <w:sz w:val="20"/>
          <w:szCs w:val="20"/>
        </w:rPr>
        <w:lastRenderedPageBreak/>
        <w:t>§ 1.</w:t>
      </w:r>
    </w:p>
    <w:p w14:paraId="26D261A2" w14:textId="77777777" w:rsidR="009F2B52" w:rsidRPr="009C6FFF" w:rsidRDefault="009F2B52" w:rsidP="00FC5DBF">
      <w:pPr>
        <w:tabs>
          <w:tab w:val="left" w:pos="3620"/>
          <w:tab w:val="center" w:pos="4716"/>
        </w:tabs>
        <w:jc w:val="center"/>
        <w:rPr>
          <w:rFonts w:eastAsia="Times New Roman"/>
          <w:b/>
          <w:sz w:val="20"/>
          <w:szCs w:val="20"/>
        </w:rPr>
      </w:pPr>
      <w:r w:rsidRPr="009C6FFF">
        <w:rPr>
          <w:rFonts w:eastAsia="Times New Roman"/>
          <w:b/>
          <w:sz w:val="20"/>
          <w:szCs w:val="20"/>
        </w:rPr>
        <w:t>Zasady ogólne</w:t>
      </w:r>
    </w:p>
    <w:p w14:paraId="6FF8482F" w14:textId="77777777" w:rsidR="009F2B52" w:rsidRPr="009C6FFF" w:rsidRDefault="009F2B52" w:rsidP="00FC5DBF">
      <w:pPr>
        <w:tabs>
          <w:tab w:val="left" w:pos="3620"/>
          <w:tab w:val="center" w:pos="4716"/>
        </w:tabs>
        <w:jc w:val="center"/>
        <w:rPr>
          <w:rFonts w:eastAsia="Times New Roman"/>
          <w:b/>
          <w:sz w:val="20"/>
          <w:szCs w:val="20"/>
        </w:rPr>
      </w:pPr>
    </w:p>
    <w:p w14:paraId="22F63198" w14:textId="07B1A1E0" w:rsidR="009F2B52" w:rsidRPr="009C6FFF" w:rsidRDefault="003820EB" w:rsidP="00FC5DBF">
      <w:pPr>
        <w:tabs>
          <w:tab w:val="left" w:pos="426"/>
        </w:tabs>
        <w:jc w:val="both"/>
        <w:rPr>
          <w:rFonts w:eastAsia="Calibri"/>
          <w:sz w:val="20"/>
          <w:szCs w:val="20"/>
        </w:rPr>
      </w:pPr>
      <w:r w:rsidRPr="009C6FFF">
        <w:rPr>
          <w:rFonts w:eastAsia="Calibri"/>
          <w:sz w:val="20"/>
          <w:szCs w:val="20"/>
        </w:rPr>
        <w:t xml:space="preserve">1. </w:t>
      </w:r>
      <w:r w:rsidR="009F2B52" w:rsidRPr="009C6FFF">
        <w:rPr>
          <w:rFonts w:eastAsia="Calibri"/>
          <w:sz w:val="20"/>
          <w:szCs w:val="20"/>
        </w:rPr>
        <w:t>Niniejsza procedura określa zasady i tryb oceny i wyboru grantów</w:t>
      </w:r>
      <w:r w:rsidR="00CA57E9" w:rsidRPr="009C6FFF">
        <w:rPr>
          <w:rFonts w:eastAsia="Calibri"/>
          <w:sz w:val="20"/>
          <w:szCs w:val="20"/>
        </w:rPr>
        <w:t xml:space="preserve"> w ramach projektów grantowych. </w:t>
      </w:r>
      <w:r w:rsidR="009F2B52" w:rsidRPr="009C6FFF">
        <w:rPr>
          <w:rFonts w:eastAsia="Calibri"/>
          <w:sz w:val="20"/>
          <w:szCs w:val="20"/>
        </w:rPr>
        <w:t>LGD realizuje projekty grantowe, o których mowa w art. 14 ust</w:t>
      </w:r>
      <w:r w:rsidR="008C4744" w:rsidRPr="009C6FFF">
        <w:rPr>
          <w:rFonts w:eastAsia="Calibri"/>
          <w:sz w:val="20"/>
          <w:szCs w:val="20"/>
        </w:rPr>
        <w:t>. 5 ustawy</w:t>
      </w:r>
      <w:r w:rsidRPr="009C6FFF">
        <w:rPr>
          <w:rFonts w:eastAsia="Calibri"/>
          <w:sz w:val="20"/>
          <w:szCs w:val="20"/>
        </w:rPr>
        <w:t xml:space="preserve"> RLKS</w:t>
      </w:r>
      <w:r w:rsidR="004200B7" w:rsidRPr="009C6FFF">
        <w:rPr>
          <w:rFonts w:eastAsia="Calibri"/>
          <w:sz w:val="20"/>
          <w:szCs w:val="20"/>
        </w:rPr>
        <w:t xml:space="preserve">. </w:t>
      </w:r>
      <w:r w:rsidR="009F2B52" w:rsidRPr="009C6FFF">
        <w:rPr>
          <w:rFonts w:eastAsia="Calibri"/>
          <w:sz w:val="20"/>
          <w:szCs w:val="20"/>
        </w:rPr>
        <w:t>Ocena i wybór grantów odbywa</w:t>
      </w:r>
      <w:r w:rsidR="008C4744" w:rsidRPr="009C6FFF">
        <w:rPr>
          <w:rFonts w:eastAsia="Calibri"/>
          <w:sz w:val="20"/>
          <w:szCs w:val="20"/>
        </w:rPr>
        <w:t xml:space="preserve"> się w ramach Procedury oceny i </w:t>
      </w:r>
      <w:r w:rsidR="009F2B52" w:rsidRPr="009C6FFF">
        <w:rPr>
          <w:rFonts w:eastAsia="Calibri"/>
          <w:sz w:val="20"/>
          <w:szCs w:val="20"/>
        </w:rPr>
        <w:t>wyboru grantów</w:t>
      </w:r>
      <w:r w:rsidR="00967E29" w:rsidRPr="009C6FFF">
        <w:rPr>
          <w:rFonts w:eastAsia="Calibri"/>
          <w:sz w:val="20"/>
          <w:szCs w:val="20"/>
        </w:rPr>
        <w:t xml:space="preserve"> w ramach projektów grantowych.</w:t>
      </w:r>
    </w:p>
    <w:p w14:paraId="6AB5C698" w14:textId="088F1168" w:rsidR="003820EB" w:rsidRPr="009C6FFF" w:rsidRDefault="003820EB" w:rsidP="003820EB">
      <w:pPr>
        <w:tabs>
          <w:tab w:val="left" w:pos="426"/>
        </w:tabs>
        <w:jc w:val="both"/>
        <w:rPr>
          <w:rFonts w:eastAsia="Calibri"/>
          <w:sz w:val="20"/>
          <w:szCs w:val="20"/>
        </w:rPr>
      </w:pPr>
      <w:r w:rsidRPr="009C6FFF">
        <w:rPr>
          <w:rFonts w:eastAsia="Calibri"/>
          <w:sz w:val="20"/>
          <w:szCs w:val="20"/>
        </w:rPr>
        <w:t xml:space="preserve">2. Granty będą przyznawane </w:t>
      </w:r>
      <w:proofErr w:type="spellStart"/>
      <w:r w:rsidRPr="009C6FFF">
        <w:rPr>
          <w:rFonts w:eastAsia="Calibri"/>
          <w:sz w:val="20"/>
          <w:szCs w:val="20"/>
        </w:rPr>
        <w:t>Grantobiorcom</w:t>
      </w:r>
      <w:proofErr w:type="spellEnd"/>
      <w:r w:rsidRPr="009C6FFF">
        <w:rPr>
          <w:rFonts w:eastAsia="Calibri"/>
          <w:sz w:val="20"/>
          <w:szCs w:val="20"/>
        </w:rPr>
        <w:t xml:space="preserve"> na realizację zadań w ramach projektu grantowego wyłącznie ze środków PROW na lata 2014-2020. </w:t>
      </w:r>
    </w:p>
    <w:p w14:paraId="5A90A443" w14:textId="77777777" w:rsidR="003820EB" w:rsidRPr="009C6FFF" w:rsidRDefault="003820EB" w:rsidP="003820EB">
      <w:pPr>
        <w:tabs>
          <w:tab w:val="left" w:pos="426"/>
        </w:tabs>
        <w:jc w:val="both"/>
        <w:rPr>
          <w:rFonts w:eastAsia="Calibri"/>
          <w:sz w:val="20"/>
          <w:szCs w:val="20"/>
        </w:rPr>
      </w:pPr>
    </w:p>
    <w:p w14:paraId="1AC84EBD" w14:textId="79FA7F85" w:rsidR="003820EB" w:rsidRPr="009C6FFF" w:rsidRDefault="003820EB" w:rsidP="00FC5DBF">
      <w:pPr>
        <w:tabs>
          <w:tab w:val="left" w:pos="426"/>
        </w:tabs>
        <w:jc w:val="both"/>
        <w:rPr>
          <w:rFonts w:eastAsia="Calibri"/>
          <w:sz w:val="20"/>
          <w:szCs w:val="20"/>
        </w:rPr>
      </w:pPr>
    </w:p>
    <w:p w14:paraId="59D94F7C" w14:textId="77777777" w:rsidR="003379EE" w:rsidRPr="009C6FFF" w:rsidRDefault="003379EE" w:rsidP="00FC5DBF">
      <w:pPr>
        <w:tabs>
          <w:tab w:val="left" w:pos="426"/>
        </w:tabs>
        <w:jc w:val="center"/>
        <w:rPr>
          <w:rFonts w:eastAsia="Calibri"/>
          <w:b/>
          <w:sz w:val="20"/>
          <w:szCs w:val="20"/>
        </w:rPr>
      </w:pPr>
    </w:p>
    <w:p w14:paraId="00CB3BE4"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2.</w:t>
      </w:r>
    </w:p>
    <w:p w14:paraId="0FC54644"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Projekty grantowe</w:t>
      </w:r>
    </w:p>
    <w:p w14:paraId="1E25472B" w14:textId="77777777" w:rsidR="009F2B52" w:rsidRPr="009C6FFF" w:rsidRDefault="009F2B52" w:rsidP="00FC5DBF">
      <w:pPr>
        <w:tabs>
          <w:tab w:val="left" w:pos="426"/>
        </w:tabs>
        <w:jc w:val="center"/>
        <w:rPr>
          <w:rFonts w:eastAsia="Calibri"/>
          <w:b/>
          <w:sz w:val="20"/>
          <w:szCs w:val="20"/>
        </w:rPr>
      </w:pPr>
    </w:p>
    <w:p w14:paraId="1727FEE6" w14:textId="77777777" w:rsidR="009F2B52" w:rsidRPr="009C6FFF" w:rsidRDefault="009F2B52" w:rsidP="00EA416E">
      <w:pPr>
        <w:pStyle w:val="Akapitzlist"/>
        <w:widowControl/>
        <w:numPr>
          <w:ilvl w:val="3"/>
          <w:numId w:val="3"/>
        </w:numPr>
        <w:tabs>
          <w:tab w:val="left" w:pos="426"/>
        </w:tabs>
        <w:suppressAutoHyphens w:val="0"/>
        <w:ind w:left="284" w:hanging="284"/>
        <w:jc w:val="both"/>
        <w:rPr>
          <w:rFonts w:eastAsia="Calibri"/>
          <w:sz w:val="20"/>
          <w:szCs w:val="20"/>
        </w:rPr>
      </w:pPr>
      <w:r w:rsidRPr="009C6FFF">
        <w:rPr>
          <w:rFonts w:eastAsia="Calibri"/>
          <w:sz w:val="20"/>
          <w:szCs w:val="20"/>
        </w:rPr>
        <w:t xml:space="preserve">Projekt grantowy </w:t>
      </w:r>
      <w:r w:rsidR="00816517" w:rsidRPr="009C6FFF">
        <w:rPr>
          <w:rFonts w:eastAsia="Calibri"/>
          <w:sz w:val="20"/>
          <w:szCs w:val="20"/>
        </w:rPr>
        <w:t xml:space="preserve">zgodnie z art. 14. </w:t>
      </w:r>
      <w:r w:rsidR="008E50C5" w:rsidRPr="009C6FFF">
        <w:rPr>
          <w:rFonts w:eastAsia="Calibri"/>
          <w:sz w:val="20"/>
          <w:szCs w:val="20"/>
        </w:rPr>
        <w:t>u</w:t>
      </w:r>
      <w:r w:rsidR="00816517" w:rsidRPr="009C6FFF">
        <w:rPr>
          <w:rFonts w:eastAsia="Calibri"/>
          <w:sz w:val="20"/>
          <w:szCs w:val="20"/>
        </w:rPr>
        <w:t xml:space="preserve">st. 5 </w:t>
      </w:r>
      <w:r w:rsidR="008E50C5" w:rsidRPr="009C6FFF">
        <w:rPr>
          <w:rFonts w:eastAsia="Calibri"/>
          <w:sz w:val="20"/>
          <w:szCs w:val="20"/>
        </w:rPr>
        <w:t xml:space="preserve">ustawy RLKS </w:t>
      </w:r>
      <w:r w:rsidRPr="009C6FFF">
        <w:rPr>
          <w:rFonts w:eastAsia="Calibri"/>
          <w:sz w:val="20"/>
          <w:szCs w:val="20"/>
        </w:rPr>
        <w:t>jest operacją, której beneficjent będący LGD udziela innym podmiotom wybranym przez LGD, zwanym dalej „</w:t>
      </w:r>
      <w:proofErr w:type="spellStart"/>
      <w:r w:rsidRPr="009C6FFF">
        <w:rPr>
          <w:rFonts w:eastAsia="Calibri"/>
          <w:sz w:val="20"/>
          <w:szCs w:val="20"/>
        </w:rPr>
        <w:t>grantobiorcami</w:t>
      </w:r>
      <w:proofErr w:type="spellEnd"/>
      <w:r w:rsidRPr="009C6FFF">
        <w:rPr>
          <w:rFonts w:eastAsia="Calibri"/>
          <w:sz w:val="20"/>
          <w:szCs w:val="20"/>
        </w:rPr>
        <w:t xml:space="preserve">”, grantów będących środkami finansowymi programu powierzonymi przez LGD </w:t>
      </w:r>
      <w:proofErr w:type="spellStart"/>
      <w:r w:rsidR="00CB0974" w:rsidRPr="009C6FFF">
        <w:rPr>
          <w:rFonts w:eastAsia="Calibri"/>
          <w:sz w:val="20"/>
          <w:szCs w:val="20"/>
        </w:rPr>
        <w:t>Grantobiorcom</w:t>
      </w:r>
      <w:proofErr w:type="spellEnd"/>
      <w:r w:rsidRPr="009C6FFF">
        <w:rPr>
          <w:rFonts w:eastAsia="Calibri"/>
          <w:sz w:val="20"/>
          <w:szCs w:val="20"/>
        </w:rPr>
        <w:t xml:space="preserve"> na realizację zadań służących osiągnięciu celu tej operacji (</w:t>
      </w:r>
      <w:r w:rsidR="0084285F" w:rsidRPr="009C6FFF">
        <w:rPr>
          <w:rFonts w:eastAsia="Calibri"/>
          <w:sz w:val="20"/>
          <w:szCs w:val="20"/>
        </w:rPr>
        <w:t>projekt grantowy</w:t>
      </w:r>
      <w:r w:rsidRPr="009C6FFF">
        <w:rPr>
          <w:rFonts w:eastAsia="Calibri"/>
          <w:sz w:val="20"/>
          <w:szCs w:val="20"/>
        </w:rPr>
        <w:t>).</w:t>
      </w:r>
    </w:p>
    <w:p w14:paraId="746A7736" w14:textId="77777777" w:rsidR="008E50C5" w:rsidRPr="009C6FFF" w:rsidRDefault="008E50C5" w:rsidP="00EA416E">
      <w:pPr>
        <w:pStyle w:val="Akapitzlist"/>
        <w:widowControl/>
        <w:numPr>
          <w:ilvl w:val="3"/>
          <w:numId w:val="3"/>
        </w:numPr>
        <w:tabs>
          <w:tab w:val="left" w:pos="426"/>
        </w:tabs>
        <w:suppressAutoHyphens w:val="0"/>
        <w:ind w:left="284" w:hanging="284"/>
        <w:jc w:val="both"/>
        <w:rPr>
          <w:rFonts w:eastAsia="Calibri"/>
          <w:sz w:val="20"/>
          <w:szCs w:val="20"/>
        </w:rPr>
      </w:pPr>
      <w:r w:rsidRPr="009C6FFF">
        <w:rPr>
          <w:rFonts w:eastAsia="Calibri"/>
          <w:sz w:val="20"/>
          <w:szCs w:val="20"/>
        </w:rPr>
        <w:t>Pomoc na projekt grantowy jest przyznawana na podstawie art. 17 ust. 3 pkt 1 ustawy RLKS.</w:t>
      </w:r>
    </w:p>
    <w:p w14:paraId="336C36E9" w14:textId="77777777" w:rsidR="00CA57E9" w:rsidRPr="009C6FFF" w:rsidRDefault="009F2B52" w:rsidP="00EA416E">
      <w:pPr>
        <w:pStyle w:val="Akapitzlist"/>
        <w:widowControl/>
        <w:numPr>
          <w:ilvl w:val="3"/>
          <w:numId w:val="3"/>
        </w:numPr>
        <w:tabs>
          <w:tab w:val="left" w:pos="426"/>
        </w:tabs>
        <w:suppressAutoHyphens w:val="0"/>
        <w:ind w:left="284" w:hanging="284"/>
        <w:jc w:val="both"/>
        <w:rPr>
          <w:rFonts w:eastAsia="Calibri"/>
          <w:sz w:val="20"/>
          <w:szCs w:val="20"/>
        </w:rPr>
      </w:pPr>
      <w:r w:rsidRPr="009C6FFF">
        <w:rPr>
          <w:rFonts w:eastAsia="Calibri"/>
          <w:sz w:val="20"/>
          <w:szCs w:val="20"/>
        </w:rPr>
        <w:t xml:space="preserve">Wniosek o  </w:t>
      </w:r>
      <w:r w:rsidR="00194454" w:rsidRPr="009C6FFF">
        <w:rPr>
          <w:rFonts w:eastAsia="Calibri"/>
          <w:sz w:val="20"/>
          <w:szCs w:val="20"/>
        </w:rPr>
        <w:t xml:space="preserve">udzielenie wsparcia </w:t>
      </w:r>
      <w:r w:rsidRPr="009C6FFF">
        <w:rPr>
          <w:rFonts w:eastAsia="Calibri"/>
          <w:sz w:val="20"/>
          <w:szCs w:val="20"/>
        </w:rPr>
        <w:t>na projekt grant</w:t>
      </w:r>
      <w:r w:rsidR="004D0553" w:rsidRPr="009C6FFF">
        <w:rPr>
          <w:rFonts w:eastAsia="Calibri"/>
          <w:sz w:val="20"/>
          <w:szCs w:val="20"/>
        </w:rPr>
        <w:t>owy składany jest przez LGD do Z</w:t>
      </w:r>
      <w:r w:rsidRPr="009C6FFF">
        <w:rPr>
          <w:rFonts w:eastAsia="Calibri"/>
          <w:sz w:val="20"/>
          <w:szCs w:val="20"/>
        </w:rPr>
        <w:t xml:space="preserve">W, lecz nie wcześniej niż w dniu, w którym został dokonany wybór LSR, o którym mowa w art. 11 </w:t>
      </w:r>
      <w:r w:rsidR="008E50C5" w:rsidRPr="009C6FFF">
        <w:rPr>
          <w:rFonts w:eastAsia="Calibri"/>
          <w:color w:val="auto"/>
          <w:sz w:val="20"/>
          <w:szCs w:val="20"/>
        </w:rPr>
        <w:t>u</w:t>
      </w:r>
      <w:r w:rsidR="008E50C5" w:rsidRPr="009C6FFF">
        <w:rPr>
          <w:rFonts w:eastAsia="Calibri"/>
          <w:sz w:val="20"/>
          <w:szCs w:val="20"/>
        </w:rPr>
        <w:t xml:space="preserve">stawy RLKS. </w:t>
      </w:r>
      <w:r w:rsidR="00CA57E9" w:rsidRPr="009C6FFF">
        <w:rPr>
          <w:rFonts w:eastAsia="Calibri"/>
          <w:sz w:val="20"/>
          <w:szCs w:val="20"/>
        </w:rPr>
        <w:t>LGD zamierzająca realizować projekt grantowy w pierwszej kolejności przeprowadza otwarty nabór wniosków o powierzenie grantów, a następnie prz</w:t>
      </w:r>
      <w:r w:rsidR="008C4744" w:rsidRPr="009C6FFF">
        <w:rPr>
          <w:rFonts w:eastAsia="Calibri"/>
          <w:sz w:val="20"/>
          <w:szCs w:val="20"/>
        </w:rPr>
        <w:t xml:space="preserve">eprowadza wybór </w:t>
      </w:r>
      <w:proofErr w:type="spellStart"/>
      <w:r w:rsidR="008C4744" w:rsidRPr="009C6FFF">
        <w:rPr>
          <w:rFonts w:eastAsia="Calibri"/>
          <w:sz w:val="20"/>
          <w:szCs w:val="20"/>
        </w:rPr>
        <w:t>Grantobiorców</w:t>
      </w:r>
      <w:proofErr w:type="spellEnd"/>
      <w:r w:rsidR="008C4744" w:rsidRPr="009C6FFF">
        <w:rPr>
          <w:rFonts w:eastAsia="Calibri"/>
          <w:sz w:val="20"/>
          <w:szCs w:val="20"/>
        </w:rPr>
        <w:t xml:space="preserve"> w </w:t>
      </w:r>
      <w:r w:rsidR="00CA57E9" w:rsidRPr="009C6FFF">
        <w:rPr>
          <w:rFonts w:eastAsia="Calibri"/>
          <w:sz w:val="20"/>
          <w:szCs w:val="20"/>
        </w:rPr>
        <w:t xml:space="preserve">ramach projektu grantowego. Wyboru </w:t>
      </w:r>
      <w:proofErr w:type="spellStart"/>
      <w:r w:rsidR="00CA57E9" w:rsidRPr="009C6FFF">
        <w:rPr>
          <w:rFonts w:eastAsia="Calibri"/>
          <w:sz w:val="20"/>
          <w:szCs w:val="20"/>
        </w:rPr>
        <w:t>Grantobiorców</w:t>
      </w:r>
      <w:proofErr w:type="spellEnd"/>
      <w:r w:rsidR="00CA57E9" w:rsidRPr="009C6FFF">
        <w:rPr>
          <w:rFonts w:eastAsia="Calibri"/>
          <w:sz w:val="20"/>
          <w:szCs w:val="20"/>
        </w:rPr>
        <w:t xml:space="preserve"> LGD dokonuje po analizie poszczególnych wniosków o</w:t>
      </w:r>
      <w:r w:rsidR="006D531F" w:rsidRPr="009C6FFF">
        <w:rPr>
          <w:rFonts w:eastAsia="Calibri"/>
          <w:sz w:val="20"/>
          <w:szCs w:val="20"/>
        </w:rPr>
        <w:t> </w:t>
      </w:r>
      <w:r w:rsidR="00CA57E9" w:rsidRPr="009C6FFF">
        <w:rPr>
          <w:rFonts w:eastAsia="Calibri"/>
          <w:sz w:val="20"/>
          <w:szCs w:val="20"/>
        </w:rPr>
        <w:t xml:space="preserve">powierzenie grantów i zadań określonych w tych wnioskach </w:t>
      </w:r>
      <w:r w:rsidR="00977667" w:rsidRPr="009C6FFF">
        <w:rPr>
          <w:rFonts w:eastAsia="Calibri"/>
          <w:sz w:val="20"/>
          <w:szCs w:val="20"/>
        </w:rPr>
        <w:br/>
      </w:r>
      <w:r w:rsidR="00CA57E9" w:rsidRPr="009C6FFF">
        <w:rPr>
          <w:rFonts w:eastAsia="Calibri"/>
          <w:sz w:val="20"/>
          <w:szCs w:val="20"/>
        </w:rPr>
        <w:t>w kontekście przyszłej oceny racjonalności dokonywanej przez ZW w stosunku do wniosku</w:t>
      </w:r>
      <w:r w:rsidR="008E50C5" w:rsidRPr="009C6FFF">
        <w:rPr>
          <w:rFonts w:eastAsia="Calibri"/>
          <w:sz w:val="20"/>
          <w:szCs w:val="20"/>
        </w:rPr>
        <w:t xml:space="preserve"> </w:t>
      </w:r>
      <w:r w:rsidR="00977667" w:rsidRPr="009C6FFF">
        <w:rPr>
          <w:rFonts w:eastAsia="Calibri"/>
          <w:sz w:val="20"/>
          <w:szCs w:val="20"/>
        </w:rPr>
        <w:br/>
      </w:r>
      <w:r w:rsidR="008E50C5" w:rsidRPr="009C6FFF">
        <w:rPr>
          <w:rFonts w:eastAsia="Calibri"/>
          <w:sz w:val="20"/>
          <w:szCs w:val="20"/>
        </w:rPr>
        <w:t>o</w:t>
      </w:r>
      <w:r w:rsidR="006529DA" w:rsidRPr="009C6FFF">
        <w:rPr>
          <w:rFonts w:eastAsia="Calibri"/>
          <w:sz w:val="20"/>
          <w:szCs w:val="20"/>
        </w:rPr>
        <w:t xml:space="preserve"> </w:t>
      </w:r>
      <w:r w:rsidR="006D356A" w:rsidRPr="009C6FFF">
        <w:rPr>
          <w:rFonts w:eastAsia="Calibri"/>
          <w:sz w:val="20"/>
          <w:szCs w:val="20"/>
        </w:rPr>
        <w:t>udzielenie wsparcia</w:t>
      </w:r>
      <w:r w:rsidR="00CA57E9" w:rsidRPr="009C6FFF">
        <w:rPr>
          <w:rFonts w:eastAsia="Calibri"/>
          <w:sz w:val="20"/>
          <w:szCs w:val="20"/>
        </w:rPr>
        <w:t>.</w:t>
      </w:r>
    </w:p>
    <w:p w14:paraId="5983543F" w14:textId="77777777" w:rsidR="009F2B52" w:rsidRPr="009C6FFF" w:rsidRDefault="009F2B52" w:rsidP="00EA416E">
      <w:pPr>
        <w:pStyle w:val="Akapitzlist"/>
        <w:widowControl/>
        <w:numPr>
          <w:ilvl w:val="3"/>
          <w:numId w:val="3"/>
        </w:numPr>
        <w:tabs>
          <w:tab w:val="left" w:pos="426"/>
        </w:tabs>
        <w:suppressAutoHyphens w:val="0"/>
        <w:ind w:left="284" w:hanging="284"/>
        <w:jc w:val="both"/>
        <w:rPr>
          <w:rFonts w:eastAsia="Calibri"/>
          <w:sz w:val="20"/>
          <w:szCs w:val="20"/>
        </w:rPr>
      </w:pPr>
      <w:r w:rsidRPr="009C6FFF">
        <w:rPr>
          <w:rFonts w:eastAsia="Calibri"/>
          <w:sz w:val="20"/>
          <w:szCs w:val="20"/>
        </w:rPr>
        <w:t>Celami projektów grantowych jest zwiększenie zaangażowania obywateli i organizacji pozarządowych w życie publiczne, który zr</w:t>
      </w:r>
      <w:r w:rsidR="00CA57E9" w:rsidRPr="009C6FFF">
        <w:rPr>
          <w:rFonts w:eastAsia="Calibri"/>
          <w:sz w:val="20"/>
          <w:szCs w:val="20"/>
        </w:rPr>
        <w:t>ealizowany będzie poprzez stworzenie podstaw</w:t>
      </w:r>
      <w:r w:rsidRPr="009C6FFF">
        <w:rPr>
          <w:rFonts w:eastAsia="Calibri"/>
          <w:sz w:val="20"/>
          <w:szCs w:val="20"/>
        </w:rPr>
        <w:t xml:space="preserve"> dla późniejszej realizacji operacji w </w:t>
      </w:r>
      <w:r w:rsidR="00CA57E9" w:rsidRPr="009C6FFF">
        <w:rPr>
          <w:rFonts w:eastAsia="Calibri"/>
          <w:sz w:val="20"/>
          <w:szCs w:val="20"/>
        </w:rPr>
        <w:t xml:space="preserve">trybie konkursowym </w:t>
      </w:r>
      <w:r w:rsidR="003E2522" w:rsidRPr="009C6FFF">
        <w:rPr>
          <w:rFonts w:eastAsia="Calibri"/>
          <w:sz w:val="20"/>
          <w:szCs w:val="20"/>
        </w:rPr>
        <w:t xml:space="preserve">LSR w ramach działania </w:t>
      </w:r>
      <w:r w:rsidRPr="009C6FFF">
        <w:rPr>
          <w:rFonts w:eastAsia="Calibri"/>
          <w:sz w:val="20"/>
          <w:szCs w:val="20"/>
        </w:rPr>
        <w:t xml:space="preserve">19.2. Wsparcie na wdrażanie operacji w </w:t>
      </w:r>
      <w:r w:rsidR="003E2522" w:rsidRPr="009C6FFF">
        <w:rPr>
          <w:rFonts w:eastAsia="Calibri"/>
          <w:sz w:val="20"/>
          <w:szCs w:val="20"/>
        </w:rPr>
        <w:t>ramach strategii rozwoju</w:t>
      </w:r>
      <w:r w:rsidR="003379EE" w:rsidRPr="009C6FFF">
        <w:rPr>
          <w:rFonts w:eastAsia="Calibri"/>
          <w:sz w:val="20"/>
          <w:szCs w:val="20"/>
        </w:rPr>
        <w:t>.</w:t>
      </w:r>
      <w:r w:rsidRPr="009C6FFF">
        <w:rPr>
          <w:rFonts w:eastAsia="Calibri"/>
          <w:sz w:val="20"/>
          <w:szCs w:val="20"/>
        </w:rPr>
        <w:t xml:space="preserve"> </w:t>
      </w:r>
    </w:p>
    <w:p w14:paraId="1E43D94B" w14:textId="77777777" w:rsidR="00194454" w:rsidRPr="009C6FFF" w:rsidRDefault="00194454" w:rsidP="00EA416E">
      <w:pPr>
        <w:pStyle w:val="Akapitzlist"/>
        <w:widowControl/>
        <w:numPr>
          <w:ilvl w:val="3"/>
          <w:numId w:val="3"/>
        </w:numPr>
        <w:tabs>
          <w:tab w:val="left" w:pos="426"/>
        </w:tabs>
        <w:suppressAutoHyphens w:val="0"/>
        <w:ind w:left="284" w:hanging="284"/>
        <w:jc w:val="both"/>
        <w:rPr>
          <w:rFonts w:eastAsia="Calibri"/>
          <w:sz w:val="20"/>
          <w:szCs w:val="20"/>
        </w:rPr>
      </w:pPr>
      <w:r w:rsidRPr="009C6FFF">
        <w:rPr>
          <w:rFonts w:eastAsia="Calibri"/>
          <w:sz w:val="20"/>
          <w:szCs w:val="20"/>
        </w:rPr>
        <w:t xml:space="preserve">Dla potrzeb przeprowadzenia otwartego naboru wniosków o powierzenie grantów oraz wyboru </w:t>
      </w:r>
      <w:proofErr w:type="spellStart"/>
      <w:r w:rsidR="004200B7" w:rsidRPr="009C6FFF">
        <w:rPr>
          <w:rFonts w:eastAsia="Calibri"/>
          <w:sz w:val="20"/>
          <w:szCs w:val="20"/>
        </w:rPr>
        <w:t>G</w:t>
      </w:r>
      <w:r w:rsidRPr="009C6FFF">
        <w:rPr>
          <w:rFonts w:eastAsia="Calibri"/>
          <w:sz w:val="20"/>
          <w:szCs w:val="20"/>
        </w:rPr>
        <w:t>rantobiorców</w:t>
      </w:r>
      <w:proofErr w:type="spellEnd"/>
      <w:r w:rsidRPr="009C6FFF">
        <w:rPr>
          <w:rFonts w:eastAsia="Calibri"/>
          <w:sz w:val="20"/>
          <w:szCs w:val="20"/>
        </w:rPr>
        <w:t xml:space="preserve"> zostały opracowane wzory: wniosku o powierzenie grantu, wniosku o rozliczenie grantu, umowy o powierzenie grantu, sprawozdania z realizacji przez </w:t>
      </w:r>
      <w:proofErr w:type="spellStart"/>
      <w:r w:rsidR="004200B7" w:rsidRPr="009C6FFF">
        <w:rPr>
          <w:rFonts w:eastAsia="Calibri"/>
          <w:sz w:val="20"/>
          <w:szCs w:val="20"/>
        </w:rPr>
        <w:t>G</w:t>
      </w:r>
      <w:r w:rsidRPr="009C6FFF">
        <w:rPr>
          <w:rFonts w:eastAsia="Calibri"/>
          <w:sz w:val="20"/>
          <w:szCs w:val="20"/>
        </w:rPr>
        <w:t>rantobiorcę</w:t>
      </w:r>
      <w:proofErr w:type="spellEnd"/>
      <w:r w:rsidRPr="009C6FFF">
        <w:rPr>
          <w:rFonts w:eastAsia="Calibri"/>
          <w:sz w:val="20"/>
          <w:szCs w:val="20"/>
        </w:rPr>
        <w:t xml:space="preserve"> zadania, ka</w:t>
      </w:r>
      <w:r w:rsidR="00A975AB" w:rsidRPr="009C6FFF">
        <w:rPr>
          <w:rFonts w:eastAsia="Calibri"/>
          <w:sz w:val="20"/>
          <w:szCs w:val="20"/>
        </w:rPr>
        <w:t>r</w:t>
      </w:r>
      <w:r w:rsidRPr="009C6FFF">
        <w:rPr>
          <w:rFonts w:eastAsia="Calibri"/>
          <w:sz w:val="20"/>
          <w:szCs w:val="20"/>
        </w:rPr>
        <w:t xml:space="preserve">ty oceny wniosku i wyboru </w:t>
      </w:r>
      <w:proofErr w:type="spellStart"/>
      <w:r w:rsidR="004200B7" w:rsidRPr="009C6FFF">
        <w:rPr>
          <w:rFonts w:eastAsia="Calibri"/>
          <w:sz w:val="20"/>
          <w:szCs w:val="20"/>
        </w:rPr>
        <w:t>Gr</w:t>
      </w:r>
      <w:r w:rsidRPr="009C6FFF">
        <w:rPr>
          <w:rFonts w:eastAsia="Calibri"/>
          <w:sz w:val="20"/>
          <w:szCs w:val="20"/>
        </w:rPr>
        <w:t>antobiorcy</w:t>
      </w:r>
      <w:proofErr w:type="spellEnd"/>
      <w:r w:rsidRPr="009C6FFF">
        <w:rPr>
          <w:rFonts w:eastAsia="Calibri"/>
          <w:sz w:val="20"/>
          <w:szCs w:val="20"/>
        </w:rPr>
        <w:t>.</w:t>
      </w:r>
    </w:p>
    <w:p w14:paraId="2BF3D502" w14:textId="77777777" w:rsidR="00194454" w:rsidRPr="009C6FFF" w:rsidRDefault="00194454" w:rsidP="00EA416E">
      <w:pPr>
        <w:pStyle w:val="Akapitzlist"/>
        <w:widowControl/>
        <w:numPr>
          <w:ilvl w:val="3"/>
          <w:numId w:val="3"/>
        </w:numPr>
        <w:tabs>
          <w:tab w:val="left" w:pos="426"/>
        </w:tabs>
        <w:suppressAutoHyphens w:val="0"/>
        <w:ind w:left="284" w:hanging="284"/>
        <w:jc w:val="both"/>
        <w:rPr>
          <w:rFonts w:eastAsia="Calibri"/>
          <w:sz w:val="20"/>
          <w:szCs w:val="20"/>
        </w:rPr>
      </w:pPr>
      <w:r w:rsidRPr="009C6FFF">
        <w:rPr>
          <w:rFonts w:eastAsia="Calibri"/>
          <w:sz w:val="20"/>
          <w:szCs w:val="20"/>
        </w:rPr>
        <w:t>Jeśli dla właściwej realizacji lub rozliczenia grantu okaże się konieczne opracowania wzorów dodatkowych dokumentów</w:t>
      </w:r>
      <w:r w:rsidR="00DB23DD" w:rsidRPr="009C6FFF">
        <w:rPr>
          <w:rFonts w:eastAsia="Calibri"/>
          <w:sz w:val="20"/>
          <w:szCs w:val="20"/>
        </w:rPr>
        <w:t xml:space="preserve"> </w:t>
      </w:r>
      <w:r w:rsidR="00DB23DD" w:rsidRPr="009C6FFF">
        <w:rPr>
          <w:sz w:val="20"/>
          <w:szCs w:val="20"/>
        </w:rPr>
        <w:t>–</w:t>
      </w:r>
      <w:r w:rsidRPr="009C6FFF">
        <w:rPr>
          <w:rFonts w:eastAsia="Calibri"/>
          <w:sz w:val="20"/>
          <w:szCs w:val="20"/>
        </w:rPr>
        <w:t xml:space="preserve"> zostaną one udostępnione </w:t>
      </w:r>
      <w:proofErr w:type="spellStart"/>
      <w:r w:rsidR="00EE17E4" w:rsidRPr="009C6FFF">
        <w:rPr>
          <w:rFonts w:eastAsia="Calibri"/>
          <w:sz w:val="20"/>
          <w:szCs w:val="20"/>
        </w:rPr>
        <w:t>Grantobiorcą</w:t>
      </w:r>
      <w:proofErr w:type="spellEnd"/>
      <w:r w:rsidRPr="009C6FFF">
        <w:rPr>
          <w:rFonts w:eastAsia="Calibri"/>
          <w:sz w:val="20"/>
          <w:szCs w:val="20"/>
        </w:rPr>
        <w:t xml:space="preserve"> wraz z</w:t>
      </w:r>
      <w:r w:rsidR="00704E4E" w:rsidRPr="009C6FFF">
        <w:rPr>
          <w:rFonts w:eastAsia="Calibri"/>
          <w:sz w:val="20"/>
          <w:szCs w:val="20"/>
        </w:rPr>
        <w:t xml:space="preserve"> </w:t>
      </w:r>
      <w:r w:rsidRPr="009C6FFF">
        <w:rPr>
          <w:rFonts w:eastAsia="Calibri"/>
          <w:sz w:val="20"/>
          <w:szCs w:val="20"/>
        </w:rPr>
        <w:t xml:space="preserve">ogłoszeniem </w:t>
      </w:r>
      <w:r w:rsidR="00EB5C63" w:rsidRPr="009C6FFF">
        <w:rPr>
          <w:rFonts w:eastAsia="Calibri"/>
          <w:sz w:val="20"/>
          <w:szCs w:val="20"/>
        </w:rPr>
        <w:br/>
      </w:r>
      <w:r w:rsidRPr="009C6FFF">
        <w:rPr>
          <w:rFonts w:eastAsia="Calibri"/>
          <w:sz w:val="20"/>
          <w:szCs w:val="20"/>
        </w:rPr>
        <w:t xml:space="preserve">o naborze wniosków o powierzenie grantów, po wcześniejszym zatwierdzeniu przez ZW. </w:t>
      </w:r>
    </w:p>
    <w:p w14:paraId="443F817F" w14:textId="77777777" w:rsidR="009F2B52" w:rsidRPr="009C6FFF" w:rsidRDefault="009F2B52" w:rsidP="00FC5DBF">
      <w:pPr>
        <w:tabs>
          <w:tab w:val="left" w:pos="426"/>
        </w:tabs>
        <w:jc w:val="both"/>
        <w:rPr>
          <w:rFonts w:eastAsia="Calibri"/>
          <w:sz w:val="20"/>
          <w:szCs w:val="20"/>
        </w:rPr>
      </w:pPr>
    </w:p>
    <w:p w14:paraId="5357C1D2" w14:textId="77777777" w:rsidR="009F2B52" w:rsidRPr="009C6FFF" w:rsidRDefault="009F2B52" w:rsidP="00FC5DBF">
      <w:pPr>
        <w:pStyle w:val="Akapitzlist"/>
        <w:tabs>
          <w:tab w:val="left" w:pos="426"/>
        </w:tabs>
        <w:ind w:left="0"/>
        <w:jc w:val="center"/>
        <w:rPr>
          <w:rFonts w:eastAsia="Calibri"/>
          <w:b/>
          <w:sz w:val="20"/>
          <w:szCs w:val="20"/>
        </w:rPr>
      </w:pPr>
      <w:r w:rsidRPr="009C6FFF">
        <w:rPr>
          <w:rFonts w:eastAsia="Calibri"/>
          <w:b/>
          <w:sz w:val="20"/>
          <w:szCs w:val="20"/>
        </w:rPr>
        <w:t>§ 3.</w:t>
      </w:r>
    </w:p>
    <w:p w14:paraId="68B38993" w14:textId="77777777" w:rsidR="009F2B52" w:rsidRPr="009C6FFF" w:rsidRDefault="009F2B52" w:rsidP="00FC5DBF">
      <w:pPr>
        <w:pStyle w:val="Akapitzlist"/>
        <w:tabs>
          <w:tab w:val="left" w:pos="426"/>
        </w:tabs>
        <w:ind w:left="0"/>
        <w:jc w:val="center"/>
        <w:rPr>
          <w:rFonts w:eastAsia="Calibri"/>
          <w:b/>
          <w:sz w:val="20"/>
          <w:szCs w:val="20"/>
        </w:rPr>
      </w:pPr>
      <w:r w:rsidRPr="009C6FFF">
        <w:rPr>
          <w:rFonts w:eastAsia="Calibri"/>
          <w:b/>
          <w:sz w:val="20"/>
          <w:szCs w:val="20"/>
        </w:rPr>
        <w:t>Cele grantu</w:t>
      </w:r>
    </w:p>
    <w:p w14:paraId="4AB1C902" w14:textId="77777777" w:rsidR="009F2B52" w:rsidRPr="009C6FFF" w:rsidRDefault="009F2B52" w:rsidP="00FC5DBF">
      <w:pPr>
        <w:pStyle w:val="Akapitzlist"/>
        <w:tabs>
          <w:tab w:val="left" w:pos="426"/>
        </w:tabs>
        <w:ind w:left="0"/>
        <w:jc w:val="center"/>
        <w:rPr>
          <w:rFonts w:eastAsia="Calibri"/>
          <w:b/>
          <w:sz w:val="20"/>
          <w:szCs w:val="20"/>
        </w:rPr>
      </w:pPr>
    </w:p>
    <w:p w14:paraId="21792E31" w14:textId="77777777" w:rsidR="00FC5DBF" w:rsidRPr="009C6FFF" w:rsidRDefault="009F2B52" w:rsidP="00EA416E">
      <w:pPr>
        <w:pStyle w:val="Akapitzlist"/>
        <w:widowControl/>
        <w:numPr>
          <w:ilvl w:val="0"/>
          <w:numId w:val="25"/>
        </w:numPr>
        <w:tabs>
          <w:tab w:val="left" w:pos="426"/>
        </w:tabs>
        <w:suppressAutoHyphens w:val="0"/>
        <w:jc w:val="both"/>
        <w:rPr>
          <w:rFonts w:eastAsia="Calibri"/>
          <w:sz w:val="20"/>
          <w:szCs w:val="20"/>
        </w:rPr>
      </w:pPr>
      <w:r w:rsidRPr="009C6FFF">
        <w:rPr>
          <w:rFonts w:eastAsia="Calibri"/>
          <w:sz w:val="20"/>
          <w:szCs w:val="20"/>
        </w:rPr>
        <w:t xml:space="preserve">Zadania służące osiągnięciu celu projektu grantowego (granty) muszą bezpośrednio lub pośrednio zmierzać do osiągnięcia celów LSR. </w:t>
      </w:r>
    </w:p>
    <w:p w14:paraId="40EDC6D2" w14:textId="77777777" w:rsidR="009F2B52" w:rsidRPr="009C6FFF" w:rsidRDefault="008E50C5" w:rsidP="00EA416E">
      <w:pPr>
        <w:pStyle w:val="Akapitzlist"/>
        <w:widowControl/>
        <w:numPr>
          <w:ilvl w:val="0"/>
          <w:numId w:val="25"/>
        </w:numPr>
        <w:tabs>
          <w:tab w:val="left" w:pos="426"/>
        </w:tabs>
        <w:suppressAutoHyphens w:val="0"/>
        <w:jc w:val="both"/>
        <w:rPr>
          <w:rFonts w:eastAsia="Calibri"/>
          <w:strike/>
          <w:color w:val="FF0000"/>
          <w:sz w:val="20"/>
          <w:szCs w:val="20"/>
        </w:rPr>
      </w:pPr>
      <w:r w:rsidRPr="009C6FFF">
        <w:rPr>
          <w:rFonts w:eastAsia="Calibri"/>
          <w:color w:val="auto"/>
          <w:sz w:val="20"/>
          <w:szCs w:val="20"/>
        </w:rPr>
        <w:t xml:space="preserve">Zadanie, na które </w:t>
      </w:r>
      <w:r w:rsidR="00AF6CD8" w:rsidRPr="009C6FFF">
        <w:rPr>
          <w:rFonts w:eastAsia="Calibri"/>
          <w:color w:val="auto"/>
          <w:sz w:val="20"/>
          <w:szCs w:val="20"/>
        </w:rPr>
        <w:t xml:space="preserve">zostanie przyznany grant musi być zgodne z zapisami zatwierdzonego przez Komisję Europejską Programu. Oznacza to, że cele projektów grantowych powinny wpisywać się </w:t>
      </w:r>
      <w:r w:rsidR="005A226E" w:rsidRPr="009C6FFF">
        <w:rPr>
          <w:rFonts w:eastAsia="Calibri"/>
          <w:color w:val="auto"/>
          <w:sz w:val="20"/>
          <w:szCs w:val="20"/>
        </w:rPr>
        <w:br/>
      </w:r>
      <w:r w:rsidR="00AF6CD8" w:rsidRPr="009C6FFF">
        <w:rPr>
          <w:rFonts w:eastAsia="Calibri"/>
          <w:color w:val="auto"/>
          <w:sz w:val="20"/>
          <w:szCs w:val="20"/>
        </w:rPr>
        <w:t>w cel szczegółowy PROW na lata 2014-2020: 6B „Wspieranie rozwoju lokalnego na obszarach wiejskich”.</w:t>
      </w:r>
    </w:p>
    <w:p w14:paraId="7CF148E4" w14:textId="77777777" w:rsidR="009F2B52" w:rsidRPr="009C6FFF" w:rsidRDefault="009F2B52" w:rsidP="00EA416E">
      <w:pPr>
        <w:pStyle w:val="Akapitzlist"/>
        <w:numPr>
          <w:ilvl w:val="0"/>
          <w:numId w:val="25"/>
        </w:numPr>
        <w:tabs>
          <w:tab w:val="left" w:pos="426"/>
        </w:tabs>
        <w:jc w:val="both"/>
        <w:rPr>
          <w:rFonts w:eastAsia="Calibri"/>
          <w:sz w:val="20"/>
          <w:szCs w:val="20"/>
        </w:rPr>
      </w:pPr>
      <w:r w:rsidRPr="009C6FFF">
        <w:rPr>
          <w:rFonts w:eastAsia="Calibri"/>
          <w:sz w:val="20"/>
          <w:szCs w:val="20"/>
        </w:rPr>
        <w:t xml:space="preserve">Realizacja grantu uwzględnia zasadę dodatkowości. Realizacja </w:t>
      </w:r>
      <w:r w:rsidR="004D0553" w:rsidRPr="009C6FFF">
        <w:rPr>
          <w:rFonts w:eastAsia="Calibri"/>
          <w:sz w:val="20"/>
          <w:szCs w:val="20"/>
        </w:rPr>
        <w:t>zasady dodatkowości oznacza, że </w:t>
      </w:r>
      <w:r w:rsidRPr="009C6FFF">
        <w:rPr>
          <w:rFonts w:eastAsia="Calibri"/>
          <w:sz w:val="20"/>
          <w:szCs w:val="20"/>
        </w:rPr>
        <w:t>środki wsparcia w ramach LSR nie mogą zastępować wydatków publicznych ani równoważnych wydatków państwa członkowskiego przeznaczonych na finansowanie działań strukturalnych.</w:t>
      </w:r>
    </w:p>
    <w:p w14:paraId="4F865487" w14:textId="77777777" w:rsidR="009F2B52" w:rsidRPr="009C6FFF" w:rsidRDefault="00067AD2" w:rsidP="00EA416E">
      <w:pPr>
        <w:pStyle w:val="Akapitzlist"/>
        <w:numPr>
          <w:ilvl w:val="0"/>
          <w:numId w:val="25"/>
        </w:numPr>
        <w:tabs>
          <w:tab w:val="left" w:pos="426"/>
        </w:tabs>
        <w:jc w:val="both"/>
        <w:rPr>
          <w:rFonts w:eastAsia="Calibri"/>
          <w:sz w:val="20"/>
          <w:szCs w:val="20"/>
        </w:rPr>
      </w:pPr>
      <w:r w:rsidRPr="009C6FFF">
        <w:rPr>
          <w:rFonts w:eastAsia="Calibri"/>
          <w:sz w:val="20"/>
          <w:szCs w:val="20"/>
        </w:rPr>
        <w:t xml:space="preserve">Celem zadania w ramach projektu grantowego </w:t>
      </w:r>
      <w:r w:rsidRPr="009C6FFF">
        <w:rPr>
          <w:rFonts w:eastAsia="Calibri"/>
          <w:b/>
          <w:bCs/>
          <w:sz w:val="20"/>
          <w:szCs w:val="20"/>
        </w:rPr>
        <w:t>nie mogą być</w:t>
      </w:r>
      <w:r w:rsidRPr="009C6FFF">
        <w:rPr>
          <w:rFonts w:eastAsia="Calibri"/>
          <w:sz w:val="20"/>
          <w:szCs w:val="20"/>
        </w:rPr>
        <w:t xml:space="preserve"> wymienione działania</w:t>
      </w:r>
      <w:r w:rsidR="009F2B52" w:rsidRPr="009C6FFF">
        <w:rPr>
          <w:rFonts w:eastAsia="Calibri"/>
          <w:sz w:val="20"/>
          <w:szCs w:val="20"/>
        </w:rPr>
        <w:t xml:space="preserve">: </w:t>
      </w:r>
    </w:p>
    <w:p w14:paraId="6F65A910" w14:textId="77777777" w:rsidR="009F2B52" w:rsidRPr="009C6FFF" w:rsidRDefault="009F2B52" w:rsidP="00EA416E">
      <w:pPr>
        <w:pStyle w:val="Akapitzlist"/>
        <w:widowControl/>
        <w:numPr>
          <w:ilvl w:val="0"/>
          <w:numId w:val="26"/>
        </w:numPr>
        <w:tabs>
          <w:tab w:val="left" w:pos="426"/>
        </w:tabs>
        <w:suppressAutoHyphens w:val="0"/>
        <w:jc w:val="both"/>
        <w:rPr>
          <w:rFonts w:eastAsia="Calibri"/>
          <w:sz w:val="20"/>
          <w:szCs w:val="20"/>
        </w:rPr>
      </w:pPr>
      <w:r w:rsidRPr="009C6FFF">
        <w:rPr>
          <w:rFonts w:eastAsia="Calibri"/>
          <w:sz w:val="20"/>
          <w:szCs w:val="20"/>
        </w:rPr>
        <w:t>pozyskanie funduszy unijnych,</w:t>
      </w:r>
    </w:p>
    <w:p w14:paraId="2A13CBD7" w14:textId="77777777" w:rsidR="009F2B52" w:rsidRPr="009C6FFF" w:rsidRDefault="009F2B52" w:rsidP="00EA416E">
      <w:pPr>
        <w:pStyle w:val="Akapitzlist"/>
        <w:widowControl/>
        <w:numPr>
          <w:ilvl w:val="0"/>
          <w:numId w:val="26"/>
        </w:numPr>
        <w:tabs>
          <w:tab w:val="left" w:pos="426"/>
        </w:tabs>
        <w:suppressAutoHyphens w:val="0"/>
        <w:jc w:val="both"/>
        <w:rPr>
          <w:rFonts w:eastAsia="Calibri"/>
          <w:sz w:val="20"/>
          <w:szCs w:val="20"/>
        </w:rPr>
      </w:pPr>
      <w:r w:rsidRPr="009C6FFF">
        <w:rPr>
          <w:rFonts w:eastAsia="Calibri"/>
          <w:sz w:val="20"/>
          <w:szCs w:val="20"/>
        </w:rPr>
        <w:t xml:space="preserve">zabezpieczenie </w:t>
      </w:r>
      <w:r w:rsidR="00AF6CD8" w:rsidRPr="009C6FFF">
        <w:rPr>
          <w:rFonts w:eastAsia="Calibri"/>
          <w:sz w:val="20"/>
          <w:szCs w:val="20"/>
        </w:rPr>
        <w:t>wynagrodzenia</w:t>
      </w:r>
      <w:r w:rsidR="00760F94" w:rsidRPr="009C6FFF">
        <w:rPr>
          <w:rFonts w:eastAsia="Calibri"/>
          <w:sz w:val="20"/>
          <w:szCs w:val="20"/>
        </w:rPr>
        <w:t>,</w:t>
      </w:r>
    </w:p>
    <w:p w14:paraId="547FC8DA" w14:textId="77777777" w:rsidR="009F2B52" w:rsidRPr="009C6FFF" w:rsidRDefault="009F2B52" w:rsidP="00EA416E">
      <w:pPr>
        <w:pStyle w:val="Akapitzlist"/>
        <w:widowControl/>
        <w:numPr>
          <w:ilvl w:val="0"/>
          <w:numId w:val="26"/>
        </w:numPr>
        <w:tabs>
          <w:tab w:val="left" w:pos="426"/>
        </w:tabs>
        <w:suppressAutoHyphens w:val="0"/>
        <w:jc w:val="both"/>
        <w:rPr>
          <w:rFonts w:eastAsia="Calibri"/>
          <w:sz w:val="20"/>
          <w:szCs w:val="20"/>
        </w:rPr>
      </w:pPr>
      <w:r w:rsidRPr="009C6FFF">
        <w:rPr>
          <w:rFonts w:eastAsia="Calibri"/>
          <w:sz w:val="20"/>
          <w:szCs w:val="20"/>
        </w:rPr>
        <w:t>oddanie przysługi organizacji partnerskiej</w:t>
      </w:r>
      <w:r w:rsidR="00760F94" w:rsidRPr="009C6FFF">
        <w:rPr>
          <w:rFonts w:eastAsia="Calibri"/>
          <w:sz w:val="20"/>
          <w:szCs w:val="20"/>
        </w:rPr>
        <w:t>,</w:t>
      </w:r>
    </w:p>
    <w:p w14:paraId="4549338E" w14:textId="77777777" w:rsidR="009F2B52" w:rsidRPr="009C6FFF" w:rsidRDefault="009F2B52" w:rsidP="00EA416E">
      <w:pPr>
        <w:pStyle w:val="Akapitzlist"/>
        <w:widowControl/>
        <w:numPr>
          <w:ilvl w:val="0"/>
          <w:numId w:val="26"/>
        </w:numPr>
        <w:tabs>
          <w:tab w:val="left" w:pos="426"/>
        </w:tabs>
        <w:suppressAutoHyphens w:val="0"/>
        <w:jc w:val="both"/>
        <w:rPr>
          <w:rFonts w:eastAsia="Calibri"/>
          <w:sz w:val="20"/>
          <w:szCs w:val="20"/>
        </w:rPr>
      </w:pPr>
      <w:r w:rsidRPr="009C6FFF">
        <w:rPr>
          <w:rFonts w:eastAsia="Calibri"/>
          <w:sz w:val="20"/>
          <w:szCs w:val="20"/>
        </w:rPr>
        <w:t>finansowanie działalności gospodarczej prowadzonej przez organizacje pozarządowe lub podmioty uprawnione do ubiegania się o przyznanie grantu.</w:t>
      </w:r>
    </w:p>
    <w:p w14:paraId="244B98B1" w14:textId="4235ACA3" w:rsidR="009F2B52" w:rsidRPr="009C6FFF" w:rsidRDefault="009F2B52" w:rsidP="00EA416E">
      <w:pPr>
        <w:pStyle w:val="Akapitzlist"/>
        <w:numPr>
          <w:ilvl w:val="0"/>
          <w:numId w:val="25"/>
        </w:numPr>
        <w:tabs>
          <w:tab w:val="left" w:pos="426"/>
        </w:tabs>
        <w:jc w:val="both"/>
        <w:rPr>
          <w:rFonts w:eastAsia="Calibri"/>
          <w:sz w:val="20"/>
          <w:szCs w:val="20"/>
        </w:rPr>
      </w:pPr>
      <w:r w:rsidRPr="009C6FFF">
        <w:rPr>
          <w:rFonts w:eastAsia="Calibri"/>
          <w:sz w:val="20"/>
          <w:szCs w:val="20"/>
        </w:rPr>
        <w:t>Grant musi być odpowiedzią na realne problemy i potrzeby zidentyf</w:t>
      </w:r>
      <w:r w:rsidR="004D0553" w:rsidRPr="009C6FFF">
        <w:rPr>
          <w:rFonts w:eastAsia="Calibri"/>
          <w:sz w:val="20"/>
          <w:szCs w:val="20"/>
        </w:rPr>
        <w:t>ikowane na obszarze</w:t>
      </w:r>
      <w:r w:rsidRPr="009C6FFF">
        <w:rPr>
          <w:rFonts w:eastAsia="Calibri"/>
          <w:sz w:val="20"/>
          <w:szCs w:val="20"/>
        </w:rPr>
        <w:t>, które mogą zostać rozwiązane właśnie poprzez realizację projektu grantowego.</w:t>
      </w:r>
    </w:p>
    <w:p w14:paraId="032D8A6F" w14:textId="77777777" w:rsidR="009F2B52" w:rsidRPr="009C6FFF" w:rsidRDefault="009F2B52" w:rsidP="00FC5DBF">
      <w:pPr>
        <w:tabs>
          <w:tab w:val="left" w:pos="5409"/>
        </w:tabs>
        <w:rPr>
          <w:rFonts w:eastAsia="Calibri"/>
          <w:b/>
          <w:sz w:val="20"/>
          <w:szCs w:val="20"/>
        </w:rPr>
      </w:pPr>
      <w:r w:rsidRPr="009C6FFF">
        <w:rPr>
          <w:rFonts w:eastAsia="Calibri"/>
          <w:b/>
          <w:sz w:val="20"/>
          <w:szCs w:val="20"/>
        </w:rPr>
        <w:tab/>
      </w:r>
    </w:p>
    <w:p w14:paraId="0524666C" w14:textId="77777777" w:rsidR="009F2B52" w:rsidRPr="009C6FFF" w:rsidRDefault="009F2B52" w:rsidP="00FC5DBF">
      <w:pPr>
        <w:tabs>
          <w:tab w:val="left" w:pos="5409"/>
        </w:tabs>
        <w:jc w:val="center"/>
        <w:rPr>
          <w:rFonts w:eastAsia="Calibri"/>
          <w:b/>
          <w:sz w:val="20"/>
          <w:szCs w:val="20"/>
        </w:rPr>
      </w:pPr>
      <w:r w:rsidRPr="009C6FFF">
        <w:rPr>
          <w:rFonts w:eastAsia="Calibri"/>
          <w:b/>
          <w:sz w:val="20"/>
          <w:szCs w:val="20"/>
        </w:rPr>
        <w:t>§ 4.</w:t>
      </w:r>
    </w:p>
    <w:p w14:paraId="6079E326" w14:textId="77777777" w:rsidR="009F2B52" w:rsidRPr="009C6FFF" w:rsidRDefault="009F2B52" w:rsidP="00FC5DBF">
      <w:pPr>
        <w:tabs>
          <w:tab w:val="left" w:pos="5409"/>
        </w:tabs>
        <w:jc w:val="center"/>
        <w:rPr>
          <w:rFonts w:eastAsia="Calibri"/>
          <w:b/>
          <w:sz w:val="20"/>
          <w:szCs w:val="20"/>
        </w:rPr>
      </w:pPr>
      <w:r w:rsidRPr="009C6FFF">
        <w:rPr>
          <w:rFonts w:eastAsia="Calibri"/>
          <w:b/>
          <w:sz w:val="20"/>
          <w:szCs w:val="20"/>
        </w:rPr>
        <w:t>Miejsce i zakres realizacji operacji objętej grantem</w:t>
      </w:r>
    </w:p>
    <w:p w14:paraId="3F0C1631" w14:textId="77777777" w:rsidR="00760F94" w:rsidRPr="009C6FFF" w:rsidRDefault="00760F94" w:rsidP="00FC5DBF">
      <w:pPr>
        <w:tabs>
          <w:tab w:val="left" w:pos="5409"/>
        </w:tabs>
        <w:jc w:val="center"/>
        <w:rPr>
          <w:rFonts w:eastAsia="Calibri"/>
          <w:b/>
          <w:sz w:val="20"/>
          <w:szCs w:val="20"/>
        </w:rPr>
      </w:pPr>
    </w:p>
    <w:p w14:paraId="4DBC27D9" w14:textId="3D4A3B02" w:rsidR="009F2B52" w:rsidRPr="009C6FFF" w:rsidRDefault="009F2B52" w:rsidP="00EA416E">
      <w:pPr>
        <w:pStyle w:val="Akapitzlist"/>
        <w:numPr>
          <w:ilvl w:val="0"/>
          <w:numId w:val="23"/>
        </w:numPr>
        <w:tabs>
          <w:tab w:val="left" w:pos="5409"/>
        </w:tabs>
        <w:jc w:val="both"/>
        <w:rPr>
          <w:rFonts w:eastAsia="Calibri"/>
          <w:sz w:val="20"/>
          <w:szCs w:val="20"/>
        </w:rPr>
      </w:pPr>
      <w:r w:rsidRPr="009C6FFF">
        <w:rPr>
          <w:rFonts w:eastAsia="Calibri"/>
          <w:sz w:val="20"/>
          <w:szCs w:val="20"/>
        </w:rPr>
        <w:t xml:space="preserve">Miejscem realizacji </w:t>
      </w:r>
      <w:r w:rsidR="00067AD2" w:rsidRPr="009C6FFF">
        <w:rPr>
          <w:rFonts w:eastAsia="Calibri"/>
          <w:sz w:val="20"/>
          <w:szCs w:val="20"/>
        </w:rPr>
        <w:t xml:space="preserve"> zadania objętego grantem</w:t>
      </w:r>
      <w:r w:rsidRPr="009C6FFF">
        <w:rPr>
          <w:rFonts w:eastAsia="Calibri"/>
          <w:sz w:val="20"/>
          <w:szCs w:val="20"/>
        </w:rPr>
        <w:t xml:space="preserve"> jest obszar LSR</w:t>
      </w:r>
      <w:r w:rsidR="0051082A" w:rsidRPr="009C6FFF">
        <w:rPr>
          <w:rFonts w:eastAsia="Calibri"/>
          <w:sz w:val="20"/>
          <w:szCs w:val="20"/>
        </w:rPr>
        <w:t xml:space="preserve"> </w:t>
      </w:r>
      <w:r w:rsidR="00247D4A" w:rsidRPr="009C6FFF">
        <w:rPr>
          <w:rFonts w:eastAsia="Calibri"/>
          <w:sz w:val="20"/>
          <w:szCs w:val="20"/>
        </w:rPr>
        <w:t xml:space="preserve">Stowarzyszenia </w:t>
      </w:r>
      <w:r w:rsidR="00067AD2" w:rsidRPr="009C6FFF">
        <w:rPr>
          <w:rFonts w:eastAsia="Calibri"/>
          <w:sz w:val="20"/>
          <w:szCs w:val="20"/>
        </w:rPr>
        <w:t xml:space="preserve">LGD </w:t>
      </w:r>
      <w:r w:rsidR="0051082A" w:rsidRPr="009C6FFF">
        <w:rPr>
          <w:rFonts w:eastAsia="Calibri"/>
          <w:sz w:val="20"/>
          <w:szCs w:val="20"/>
        </w:rPr>
        <w:t>Szlak Tatarski</w:t>
      </w:r>
      <w:r w:rsidRPr="009C6FFF">
        <w:rPr>
          <w:rFonts w:eastAsia="Calibri"/>
          <w:sz w:val="20"/>
          <w:szCs w:val="20"/>
        </w:rPr>
        <w:t xml:space="preserve">, z </w:t>
      </w:r>
      <w:r w:rsidRPr="009C6FFF">
        <w:rPr>
          <w:rFonts w:eastAsia="Calibri"/>
          <w:sz w:val="20"/>
          <w:szCs w:val="20"/>
        </w:rPr>
        <w:lastRenderedPageBreak/>
        <w:t>wyłączeniem projektów informacyjnych i promocyjnych LSR lub LGD. W przypadku wykorzystania grantu w</w:t>
      </w:r>
      <w:r w:rsidR="006D531F" w:rsidRPr="009C6FFF">
        <w:rPr>
          <w:rFonts w:eastAsia="Calibri"/>
          <w:sz w:val="20"/>
          <w:szCs w:val="20"/>
        </w:rPr>
        <w:t> </w:t>
      </w:r>
      <w:r w:rsidRPr="009C6FFF">
        <w:rPr>
          <w:rFonts w:eastAsia="Calibri"/>
          <w:sz w:val="20"/>
          <w:szCs w:val="20"/>
        </w:rPr>
        <w:t>części lub w całości niezgodni</w:t>
      </w:r>
      <w:r w:rsidR="00760F94" w:rsidRPr="009C6FFF">
        <w:rPr>
          <w:rFonts w:eastAsia="Calibri"/>
          <w:sz w:val="20"/>
          <w:szCs w:val="20"/>
        </w:rPr>
        <w:t>e z przeznaczeniem określonym w </w:t>
      </w:r>
      <w:r w:rsidRPr="009C6FFF">
        <w:rPr>
          <w:rFonts w:eastAsia="Calibri"/>
          <w:sz w:val="20"/>
          <w:szCs w:val="20"/>
        </w:rPr>
        <w:t xml:space="preserve">umowie o udzielenie grantu, </w:t>
      </w:r>
      <w:proofErr w:type="spellStart"/>
      <w:r w:rsidRPr="009C6FFF">
        <w:rPr>
          <w:rFonts w:eastAsia="Calibri"/>
          <w:sz w:val="20"/>
          <w:szCs w:val="20"/>
        </w:rPr>
        <w:t>Grantobiorca</w:t>
      </w:r>
      <w:proofErr w:type="spellEnd"/>
      <w:r w:rsidRPr="009C6FFF">
        <w:rPr>
          <w:rFonts w:eastAsia="Calibri"/>
          <w:sz w:val="20"/>
          <w:szCs w:val="20"/>
        </w:rPr>
        <w:t xml:space="preserve"> jest zobowiązany do niezwłoczn</w:t>
      </w:r>
      <w:r w:rsidR="00F33A3F" w:rsidRPr="009C6FFF">
        <w:rPr>
          <w:rFonts w:eastAsia="Calibri"/>
          <w:sz w:val="20"/>
          <w:szCs w:val="20"/>
        </w:rPr>
        <w:t>ego zwrotu kwoty grantu do LGD.</w:t>
      </w:r>
    </w:p>
    <w:p w14:paraId="465185B3" w14:textId="77777777" w:rsidR="00067AD2" w:rsidRPr="009C6FFF" w:rsidRDefault="00067AD2" w:rsidP="00EA416E">
      <w:pPr>
        <w:pStyle w:val="Akapitzlist"/>
        <w:numPr>
          <w:ilvl w:val="0"/>
          <w:numId w:val="23"/>
        </w:numPr>
        <w:tabs>
          <w:tab w:val="left" w:pos="5409"/>
        </w:tabs>
        <w:jc w:val="both"/>
        <w:rPr>
          <w:rFonts w:eastAsia="Calibri"/>
          <w:sz w:val="20"/>
          <w:szCs w:val="20"/>
        </w:rPr>
      </w:pPr>
      <w:r w:rsidRPr="009C6FFF">
        <w:rPr>
          <w:rFonts w:eastAsia="Calibri"/>
          <w:sz w:val="20"/>
          <w:szCs w:val="20"/>
        </w:rPr>
        <w:t>Koszty, które mogą stanowić podstawę wyliczenia kwoty grantu, określa § 17, ust. 1 pkt. 1-5 oraz 7 i</w:t>
      </w:r>
      <w:r w:rsidR="006D531F" w:rsidRPr="009C6FFF">
        <w:rPr>
          <w:rFonts w:eastAsia="Calibri"/>
          <w:sz w:val="20"/>
          <w:szCs w:val="20"/>
        </w:rPr>
        <w:t> </w:t>
      </w:r>
      <w:r w:rsidRPr="009C6FFF">
        <w:rPr>
          <w:rFonts w:eastAsia="Calibri"/>
          <w:sz w:val="20"/>
          <w:szCs w:val="20"/>
        </w:rPr>
        <w:t>9 rozporządzenia LSR. Koszty te nie mogą być kosztami inwestycji polegającej na budowie albo</w:t>
      </w:r>
      <w:r w:rsidR="00B33296" w:rsidRPr="009C6FFF">
        <w:rPr>
          <w:rFonts w:eastAsia="Calibri"/>
          <w:sz w:val="20"/>
          <w:szCs w:val="20"/>
        </w:rPr>
        <w:t xml:space="preserve"> </w:t>
      </w:r>
      <w:r w:rsidRPr="009C6FFF">
        <w:rPr>
          <w:rFonts w:eastAsia="Calibri"/>
          <w:sz w:val="20"/>
          <w:szCs w:val="20"/>
        </w:rPr>
        <w:t>przebudowie liniowych obiektów budowlanych w części dotyczącej realizacji odcinków</w:t>
      </w:r>
      <w:r w:rsidR="00B33296" w:rsidRPr="009C6FFF">
        <w:rPr>
          <w:rFonts w:eastAsia="Calibri"/>
          <w:sz w:val="20"/>
          <w:szCs w:val="20"/>
        </w:rPr>
        <w:t xml:space="preserve"> </w:t>
      </w:r>
      <w:r w:rsidRPr="009C6FFF">
        <w:rPr>
          <w:rFonts w:eastAsia="Calibri"/>
          <w:sz w:val="20"/>
          <w:szCs w:val="20"/>
        </w:rPr>
        <w:t xml:space="preserve">zlokalizowanych poza obszarem wiejskim objętym LSR.  </w:t>
      </w:r>
    </w:p>
    <w:p w14:paraId="40830403" w14:textId="77777777" w:rsidR="00067AD2" w:rsidRPr="009C6FFF" w:rsidRDefault="00067AD2" w:rsidP="00067AD2">
      <w:pPr>
        <w:pStyle w:val="Akapitzlist"/>
        <w:tabs>
          <w:tab w:val="left" w:pos="5409"/>
        </w:tabs>
        <w:jc w:val="both"/>
        <w:rPr>
          <w:rFonts w:eastAsia="Calibri"/>
          <w:sz w:val="20"/>
          <w:szCs w:val="20"/>
        </w:rPr>
      </w:pPr>
    </w:p>
    <w:p w14:paraId="7D3DB4B6"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5</w:t>
      </w:r>
    </w:p>
    <w:p w14:paraId="434AB137" w14:textId="77777777" w:rsidR="009F2B52" w:rsidRPr="009C6FFF" w:rsidRDefault="00967E29" w:rsidP="00FC5DBF">
      <w:pPr>
        <w:tabs>
          <w:tab w:val="left" w:pos="426"/>
        </w:tabs>
        <w:jc w:val="center"/>
        <w:rPr>
          <w:rFonts w:eastAsia="Calibri"/>
          <w:b/>
          <w:sz w:val="20"/>
          <w:szCs w:val="20"/>
        </w:rPr>
      </w:pPr>
      <w:r w:rsidRPr="009C6FFF">
        <w:rPr>
          <w:rFonts w:eastAsia="Calibri"/>
          <w:b/>
          <w:sz w:val="20"/>
          <w:szCs w:val="20"/>
        </w:rPr>
        <w:t>Wysokość</w:t>
      </w:r>
      <w:r w:rsidR="009F2B52" w:rsidRPr="009C6FFF">
        <w:rPr>
          <w:rFonts w:eastAsia="Calibri"/>
          <w:b/>
          <w:sz w:val="20"/>
          <w:szCs w:val="20"/>
        </w:rPr>
        <w:t xml:space="preserve"> grantu</w:t>
      </w:r>
    </w:p>
    <w:p w14:paraId="237D51A4" w14:textId="77777777" w:rsidR="00760F94" w:rsidRPr="009C6FFF" w:rsidRDefault="00760F94" w:rsidP="00FC5DBF">
      <w:pPr>
        <w:tabs>
          <w:tab w:val="left" w:pos="426"/>
        </w:tabs>
        <w:jc w:val="center"/>
        <w:rPr>
          <w:rFonts w:eastAsia="Calibri"/>
          <w:b/>
          <w:sz w:val="20"/>
          <w:szCs w:val="20"/>
        </w:rPr>
      </w:pPr>
    </w:p>
    <w:p w14:paraId="19B1BF12" w14:textId="77777777" w:rsidR="00967E29" w:rsidRPr="009C6FFF" w:rsidRDefault="00967E29" w:rsidP="00FC5DBF">
      <w:pPr>
        <w:tabs>
          <w:tab w:val="left" w:pos="426"/>
        </w:tabs>
        <w:ind w:left="284" w:hanging="284"/>
        <w:jc w:val="both"/>
        <w:rPr>
          <w:rFonts w:eastAsia="Calibri"/>
          <w:color w:val="auto"/>
          <w:sz w:val="20"/>
          <w:szCs w:val="20"/>
        </w:rPr>
      </w:pPr>
      <w:r w:rsidRPr="009C6FFF">
        <w:rPr>
          <w:rFonts w:eastAsia="Calibri"/>
          <w:sz w:val="20"/>
          <w:szCs w:val="20"/>
        </w:rPr>
        <w:t xml:space="preserve">1. </w:t>
      </w:r>
      <w:r w:rsidRPr="009C6FFF">
        <w:rPr>
          <w:rFonts w:eastAsia="Calibri"/>
          <w:sz w:val="20"/>
          <w:szCs w:val="20"/>
        </w:rPr>
        <w:tab/>
        <w:t xml:space="preserve">W ramach projektu grantowego wartość każdego zadania służącego osiągnięciu celu projektu </w:t>
      </w:r>
      <w:r w:rsidRPr="009C6FFF">
        <w:rPr>
          <w:rFonts w:eastAsia="Calibri"/>
          <w:color w:val="auto"/>
          <w:sz w:val="20"/>
          <w:szCs w:val="20"/>
        </w:rPr>
        <w:t xml:space="preserve">grantowego, jakie ma być zrealizowane przez </w:t>
      </w:r>
      <w:proofErr w:type="spellStart"/>
      <w:r w:rsidRPr="009C6FFF">
        <w:rPr>
          <w:rFonts w:eastAsia="Calibri"/>
          <w:color w:val="auto"/>
          <w:sz w:val="20"/>
          <w:szCs w:val="20"/>
        </w:rPr>
        <w:t>Grantobiorcę</w:t>
      </w:r>
      <w:proofErr w:type="spellEnd"/>
      <w:r w:rsidRPr="009C6FFF">
        <w:rPr>
          <w:rFonts w:eastAsia="Calibri"/>
          <w:color w:val="auto"/>
          <w:sz w:val="20"/>
          <w:szCs w:val="20"/>
        </w:rPr>
        <w:t>, nie będzie wyższa niż 50 tys. złotych, przy czym pomoc udzielona na dany grant nie może przekroczyć wartości zadania, w ramach którego ten grant jest realizowany oraz być niższa niż 5 tys. złotych.</w:t>
      </w:r>
    </w:p>
    <w:p w14:paraId="52FBDBBF" w14:textId="77777777" w:rsidR="00967E29" w:rsidRPr="009C6FFF" w:rsidRDefault="00967E29" w:rsidP="00FC5DBF">
      <w:pPr>
        <w:tabs>
          <w:tab w:val="left" w:pos="426"/>
        </w:tabs>
        <w:ind w:left="284" w:hanging="284"/>
        <w:jc w:val="both"/>
        <w:rPr>
          <w:rFonts w:eastAsia="Calibri"/>
          <w:color w:val="auto"/>
          <w:sz w:val="20"/>
          <w:szCs w:val="20"/>
        </w:rPr>
      </w:pPr>
      <w:r w:rsidRPr="009C6FFF">
        <w:rPr>
          <w:rFonts w:eastAsia="Calibri"/>
          <w:color w:val="auto"/>
          <w:sz w:val="20"/>
          <w:szCs w:val="20"/>
        </w:rPr>
        <w:t xml:space="preserve">2. </w:t>
      </w:r>
      <w:r w:rsidRPr="009C6FFF">
        <w:rPr>
          <w:rFonts w:eastAsia="Calibri"/>
          <w:color w:val="auto"/>
          <w:sz w:val="20"/>
          <w:szCs w:val="20"/>
        </w:rPr>
        <w:tab/>
        <w:t>Suma grantów</w:t>
      </w:r>
      <w:r w:rsidR="00BF46F7" w:rsidRPr="009C6FFF">
        <w:rPr>
          <w:rFonts w:eastAsia="Calibri"/>
          <w:color w:val="auto"/>
          <w:sz w:val="20"/>
          <w:szCs w:val="20"/>
        </w:rPr>
        <w:t xml:space="preserve"> planowanych do udzielenia</w:t>
      </w:r>
      <w:r w:rsidRPr="009C6FFF">
        <w:rPr>
          <w:rFonts w:eastAsia="Calibri"/>
          <w:color w:val="auto"/>
          <w:sz w:val="20"/>
          <w:szCs w:val="20"/>
        </w:rPr>
        <w:t xml:space="preserve"> jednostkom sektora finansów publicznych w ramach danego projektu grantowego nie może przekroczyć 20% kwoty środków przyznanych na ten projekt.</w:t>
      </w:r>
    </w:p>
    <w:p w14:paraId="232A0FCC" w14:textId="77777777" w:rsidR="00CA40B1" w:rsidRPr="009C6FFF" w:rsidRDefault="00967E29" w:rsidP="00CA40B1">
      <w:pPr>
        <w:tabs>
          <w:tab w:val="left" w:pos="426"/>
        </w:tabs>
        <w:ind w:left="284" w:hanging="284"/>
        <w:jc w:val="both"/>
        <w:rPr>
          <w:rFonts w:eastAsia="Calibri"/>
          <w:sz w:val="20"/>
          <w:szCs w:val="20"/>
        </w:rPr>
      </w:pPr>
      <w:r w:rsidRPr="009C6FFF">
        <w:rPr>
          <w:rFonts w:eastAsia="Calibri"/>
          <w:color w:val="auto"/>
          <w:sz w:val="20"/>
          <w:szCs w:val="20"/>
        </w:rPr>
        <w:t xml:space="preserve">3. </w:t>
      </w:r>
      <w:r w:rsidRPr="009C6FFF">
        <w:rPr>
          <w:rFonts w:eastAsia="Calibri"/>
          <w:color w:val="auto"/>
          <w:sz w:val="20"/>
          <w:szCs w:val="20"/>
        </w:rPr>
        <w:tab/>
      </w:r>
      <w:r w:rsidR="009F2B52" w:rsidRPr="009C6FFF">
        <w:rPr>
          <w:rFonts w:eastAsia="Calibri"/>
          <w:color w:val="auto"/>
          <w:sz w:val="20"/>
          <w:szCs w:val="20"/>
        </w:rPr>
        <w:t>Wysokość dostępnych środków przeznaczonych na realizację projektu grantoweg</w:t>
      </w:r>
      <w:r w:rsidR="00760F94" w:rsidRPr="009C6FFF">
        <w:rPr>
          <w:rFonts w:eastAsia="Calibri"/>
          <w:color w:val="auto"/>
          <w:sz w:val="20"/>
          <w:szCs w:val="20"/>
        </w:rPr>
        <w:t xml:space="preserve">o będzie każdorazowo </w:t>
      </w:r>
      <w:r w:rsidR="00760F94" w:rsidRPr="009C6FFF">
        <w:rPr>
          <w:rFonts w:eastAsia="Calibri"/>
          <w:sz w:val="20"/>
          <w:szCs w:val="20"/>
        </w:rPr>
        <w:t>ustalana w </w:t>
      </w:r>
      <w:r w:rsidR="009F2B52" w:rsidRPr="009C6FFF">
        <w:rPr>
          <w:rFonts w:eastAsia="Calibri"/>
          <w:sz w:val="20"/>
          <w:szCs w:val="20"/>
        </w:rPr>
        <w:t xml:space="preserve">ogłoszeniu </w:t>
      </w:r>
      <w:r w:rsidR="00287177" w:rsidRPr="009C6FFF">
        <w:rPr>
          <w:rFonts w:eastAsia="Calibri"/>
          <w:sz w:val="20"/>
          <w:szCs w:val="20"/>
        </w:rPr>
        <w:t>o naborze wniosków o powierzenie grantów LGD</w:t>
      </w:r>
      <w:r w:rsidR="009F2B52" w:rsidRPr="009C6FFF">
        <w:rPr>
          <w:rFonts w:eastAsia="Calibri"/>
          <w:sz w:val="20"/>
          <w:szCs w:val="20"/>
        </w:rPr>
        <w:t xml:space="preserve">. </w:t>
      </w:r>
    </w:p>
    <w:p w14:paraId="1FACBDAF" w14:textId="77777777" w:rsidR="00CA40B1" w:rsidRPr="009C6FFF" w:rsidRDefault="00CA40B1" w:rsidP="00CA40B1">
      <w:pPr>
        <w:tabs>
          <w:tab w:val="left" w:pos="426"/>
        </w:tabs>
        <w:ind w:left="284" w:hanging="284"/>
        <w:jc w:val="both"/>
        <w:rPr>
          <w:rFonts w:eastAsia="Calibri"/>
          <w:sz w:val="20"/>
          <w:szCs w:val="20"/>
        </w:rPr>
      </w:pPr>
      <w:r w:rsidRPr="009C6FFF">
        <w:rPr>
          <w:rFonts w:eastAsia="Calibri"/>
          <w:sz w:val="20"/>
          <w:szCs w:val="20"/>
        </w:rPr>
        <w:t>4.</w:t>
      </w:r>
      <w:r w:rsidRPr="009C6FFF">
        <w:rPr>
          <w:rFonts w:eastAsia="Calibri"/>
          <w:sz w:val="20"/>
          <w:szCs w:val="20"/>
        </w:rPr>
        <w:tab/>
        <w:t xml:space="preserve">Limit wysokości udzielonego grantu na jednego </w:t>
      </w:r>
      <w:proofErr w:type="spellStart"/>
      <w:r w:rsidR="006529DA" w:rsidRPr="009C6FFF">
        <w:rPr>
          <w:rFonts w:eastAsia="Calibri"/>
          <w:sz w:val="20"/>
          <w:szCs w:val="20"/>
        </w:rPr>
        <w:t>G</w:t>
      </w:r>
      <w:r w:rsidRPr="009C6FFF">
        <w:rPr>
          <w:rFonts w:eastAsia="Calibri"/>
          <w:sz w:val="20"/>
          <w:szCs w:val="20"/>
        </w:rPr>
        <w:t>rantobiorcę</w:t>
      </w:r>
      <w:proofErr w:type="spellEnd"/>
      <w:r w:rsidRPr="009C6FFF">
        <w:rPr>
          <w:rFonts w:eastAsia="Calibri"/>
          <w:sz w:val="20"/>
          <w:szCs w:val="20"/>
        </w:rPr>
        <w:t xml:space="preserve"> w okresie programowania 2014-2020 w</w:t>
      </w:r>
      <w:r w:rsidR="006D531F" w:rsidRPr="009C6FFF">
        <w:rPr>
          <w:rFonts w:eastAsia="Calibri"/>
          <w:sz w:val="20"/>
          <w:szCs w:val="20"/>
        </w:rPr>
        <w:t> </w:t>
      </w:r>
      <w:r w:rsidRPr="009C6FFF">
        <w:rPr>
          <w:rFonts w:eastAsia="Calibri"/>
          <w:sz w:val="20"/>
          <w:szCs w:val="20"/>
        </w:rPr>
        <w:t>ramach projektów grantowych realizowanych przez daną LGD wynosi 100 tys. złotych.</w:t>
      </w:r>
    </w:p>
    <w:p w14:paraId="40F59B5F" w14:textId="77777777" w:rsidR="009F2B52" w:rsidRPr="009C6FFF" w:rsidRDefault="00CA40B1" w:rsidP="00CA40B1">
      <w:pPr>
        <w:tabs>
          <w:tab w:val="left" w:pos="426"/>
        </w:tabs>
        <w:ind w:left="284" w:hanging="284"/>
        <w:jc w:val="both"/>
        <w:rPr>
          <w:rFonts w:eastAsia="Calibri"/>
          <w:sz w:val="20"/>
          <w:szCs w:val="20"/>
        </w:rPr>
      </w:pPr>
      <w:r w:rsidRPr="009C6FFF">
        <w:rPr>
          <w:rFonts w:eastAsia="Calibri"/>
          <w:sz w:val="20"/>
          <w:szCs w:val="20"/>
        </w:rPr>
        <w:t xml:space="preserve"> </w:t>
      </w:r>
    </w:p>
    <w:p w14:paraId="29565937" w14:textId="77777777" w:rsidR="009F2B52" w:rsidRPr="009C6FFF" w:rsidRDefault="009F2B52" w:rsidP="00FC5DBF">
      <w:pPr>
        <w:pStyle w:val="Akapitzlist"/>
        <w:tabs>
          <w:tab w:val="left" w:pos="0"/>
        </w:tabs>
        <w:ind w:left="0"/>
        <w:jc w:val="center"/>
        <w:rPr>
          <w:rFonts w:eastAsia="Calibri"/>
          <w:b/>
          <w:sz w:val="20"/>
          <w:szCs w:val="20"/>
        </w:rPr>
      </w:pPr>
      <w:r w:rsidRPr="009C6FFF">
        <w:rPr>
          <w:rFonts w:eastAsia="Calibri"/>
          <w:b/>
          <w:sz w:val="20"/>
          <w:szCs w:val="20"/>
        </w:rPr>
        <w:t>§ 6</w:t>
      </w:r>
    </w:p>
    <w:p w14:paraId="70A95451" w14:textId="77777777" w:rsidR="009F2B52" w:rsidRPr="009C6FFF" w:rsidRDefault="009F2B52" w:rsidP="00FC5DBF">
      <w:pPr>
        <w:tabs>
          <w:tab w:val="left" w:pos="426"/>
        </w:tabs>
        <w:jc w:val="center"/>
        <w:rPr>
          <w:rFonts w:eastAsia="Calibri"/>
          <w:b/>
          <w:sz w:val="20"/>
          <w:szCs w:val="20"/>
        </w:rPr>
      </w:pPr>
      <w:proofErr w:type="spellStart"/>
      <w:r w:rsidRPr="009C6FFF">
        <w:rPr>
          <w:rFonts w:eastAsia="Calibri"/>
          <w:b/>
          <w:sz w:val="20"/>
          <w:szCs w:val="20"/>
        </w:rPr>
        <w:t>Grantobiorcy</w:t>
      </w:r>
      <w:proofErr w:type="spellEnd"/>
    </w:p>
    <w:p w14:paraId="2B149041" w14:textId="77777777" w:rsidR="00760F94" w:rsidRPr="009C6FFF" w:rsidRDefault="00760F94" w:rsidP="00FC5DBF">
      <w:pPr>
        <w:tabs>
          <w:tab w:val="left" w:pos="426"/>
        </w:tabs>
        <w:jc w:val="center"/>
        <w:rPr>
          <w:rFonts w:eastAsia="Calibri"/>
          <w:b/>
          <w:sz w:val="20"/>
          <w:szCs w:val="20"/>
        </w:rPr>
      </w:pPr>
    </w:p>
    <w:p w14:paraId="4EEEC596" w14:textId="77777777" w:rsidR="009F2B52" w:rsidRPr="009C6FFF" w:rsidRDefault="00BF46F7" w:rsidP="00EA416E">
      <w:pPr>
        <w:pStyle w:val="Akapitzlist"/>
        <w:numPr>
          <w:ilvl w:val="0"/>
          <w:numId w:val="48"/>
        </w:numPr>
        <w:tabs>
          <w:tab w:val="left" w:pos="0"/>
          <w:tab w:val="left" w:pos="426"/>
        </w:tabs>
        <w:ind w:left="284" w:hanging="284"/>
        <w:jc w:val="both"/>
        <w:rPr>
          <w:rFonts w:eastAsia="Calibri"/>
          <w:sz w:val="20"/>
          <w:szCs w:val="20"/>
        </w:rPr>
      </w:pPr>
      <w:proofErr w:type="spellStart"/>
      <w:r w:rsidRPr="009C6FFF">
        <w:rPr>
          <w:rFonts w:eastAsia="Calibri"/>
          <w:sz w:val="20"/>
          <w:szCs w:val="20"/>
        </w:rPr>
        <w:t>Grantobiorcą</w:t>
      </w:r>
      <w:proofErr w:type="spellEnd"/>
      <w:r w:rsidRPr="009C6FFF">
        <w:rPr>
          <w:rFonts w:eastAsia="Calibri"/>
          <w:sz w:val="20"/>
          <w:szCs w:val="20"/>
        </w:rPr>
        <w:t xml:space="preserve"> mogą być wszelkie podmioty uprawnione do ubiegania się o powierzenie grantu określone we właściwych przepisach dla Programu, w ramach którego ma być realizowany projekt grantowy.</w:t>
      </w:r>
      <w:r w:rsidR="007D0593" w:rsidRPr="009C6FFF">
        <w:rPr>
          <w:rFonts w:eastAsia="Calibri"/>
          <w:sz w:val="20"/>
          <w:szCs w:val="20"/>
        </w:rPr>
        <w:t xml:space="preserve"> Lokalna Grupa Działania </w:t>
      </w:r>
      <w:r w:rsidR="00681E6A" w:rsidRPr="009C6FFF">
        <w:rPr>
          <w:rFonts w:eastAsia="Calibri"/>
          <w:sz w:val="20"/>
          <w:szCs w:val="20"/>
        </w:rPr>
        <w:t>S</w:t>
      </w:r>
      <w:r w:rsidR="007D0593" w:rsidRPr="009C6FFF">
        <w:rPr>
          <w:rFonts w:eastAsia="Calibri"/>
          <w:sz w:val="20"/>
          <w:szCs w:val="20"/>
        </w:rPr>
        <w:t xml:space="preserve">zlak </w:t>
      </w:r>
      <w:r w:rsidR="00681E6A" w:rsidRPr="009C6FFF">
        <w:rPr>
          <w:rFonts w:eastAsia="Calibri"/>
          <w:sz w:val="20"/>
          <w:szCs w:val="20"/>
        </w:rPr>
        <w:t>T</w:t>
      </w:r>
      <w:r w:rsidR="007D0593" w:rsidRPr="009C6FFF">
        <w:rPr>
          <w:rFonts w:eastAsia="Calibri"/>
          <w:sz w:val="20"/>
          <w:szCs w:val="20"/>
        </w:rPr>
        <w:t xml:space="preserve">atarski wyklucza z ubiegania się o pomoc osoby fizyczne. </w:t>
      </w:r>
      <w:proofErr w:type="spellStart"/>
      <w:r w:rsidRPr="009C6FFF">
        <w:rPr>
          <w:rFonts w:eastAsia="Calibri"/>
          <w:sz w:val="20"/>
          <w:szCs w:val="20"/>
        </w:rPr>
        <w:t>Grantobiorcą</w:t>
      </w:r>
      <w:proofErr w:type="spellEnd"/>
      <w:r w:rsidRPr="009C6FFF">
        <w:rPr>
          <w:rFonts w:eastAsia="Calibri"/>
          <w:sz w:val="20"/>
          <w:szCs w:val="20"/>
        </w:rPr>
        <w:t xml:space="preserve"> nie może być przedsiębiorca w rozumieniu ustawy z dnia 6 marca 2018 r. Prawo przedsiębiorców (Dz.U. 2018 poz. 646) ani żaden inny podmiot wykonujący działalność gospodarczą. Wyjątek stanowi </w:t>
      </w:r>
      <w:proofErr w:type="spellStart"/>
      <w:r w:rsidRPr="009C6FFF">
        <w:rPr>
          <w:rFonts w:eastAsia="Calibri"/>
          <w:sz w:val="20"/>
          <w:szCs w:val="20"/>
        </w:rPr>
        <w:t>Grantobiorca</w:t>
      </w:r>
      <w:proofErr w:type="spellEnd"/>
      <w:r w:rsidRPr="009C6FFF">
        <w:rPr>
          <w:rFonts w:eastAsia="Calibri"/>
          <w:sz w:val="20"/>
          <w:szCs w:val="20"/>
        </w:rPr>
        <w:t xml:space="preserve">, który zgodnie ze swoim statutem w ramach swojej struktury organizacyjnej powołał jednostki organizacyjne, takie jak sekcje lub koła. Może on wykonywać działalność gospodarczą, jeżeli realizacja zadania, na które jest udzielony grant, nie jest związana z przedmiotem tej działalności ale jest związana z przedmiotem działalności danej jednostki organizacyjnej </w:t>
      </w:r>
      <w:proofErr w:type="spellStart"/>
      <w:r w:rsidRPr="009C6FFF">
        <w:rPr>
          <w:rFonts w:eastAsia="Calibri"/>
          <w:sz w:val="20"/>
          <w:szCs w:val="20"/>
        </w:rPr>
        <w:t>Grantobiorcy</w:t>
      </w:r>
      <w:proofErr w:type="spellEnd"/>
      <w:r w:rsidRPr="009C6FFF">
        <w:rPr>
          <w:rFonts w:eastAsia="Calibri"/>
          <w:sz w:val="20"/>
          <w:szCs w:val="20"/>
        </w:rPr>
        <w:t xml:space="preserve"> (weryfikacja w oparciu o dane z KRS/</w:t>
      </w:r>
      <w:proofErr w:type="spellStart"/>
      <w:r w:rsidRPr="009C6FFF">
        <w:rPr>
          <w:rFonts w:eastAsia="Calibri"/>
          <w:sz w:val="20"/>
          <w:szCs w:val="20"/>
        </w:rPr>
        <w:t>CEiDG</w:t>
      </w:r>
      <w:proofErr w:type="spellEnd"/>
      <w:r w:rsidRPr="009C6FFF">
        <w:rPr>
          <w:rFonts w:eastAsia="Calibri"/>
          <w:sz w:val="20"/>
          <w:szCs w:val="20"/>
        </w:rPr>
        <w:t xml:space="preserve">). </w:t>
      </w:r>
      <w:proofErr w:type="spellStart"/>
      <w:r w:rsidR="009F2B52" w:rsidRPr="009C6FFF">
        <w:rPr>
          <w:rFonts w:eastAsia="Calibri"/>
          <w:sz w:val="20"/>
          <w:szCs w:val="20"/>
        </w:rPr>
        <w:t>Grantobiorcą</w:t>
      </w:r>
      <w:proofErr w:type="spellEnd"/>
      <w:r w:rsidR="009F2B52" w:rsidRPr="009C6FFF">
        <w:rPr>
          <w:rFonts w:eastAsia="Calibri"/>
          <w:sz w:val="20"/>
          <w:szCs w:val="20"/>
        </w:rPr>
        <w:t xml:space="preserve"> nie może być pracownik biura LGD ani członek Zarządu LGD.  </w:t>
      </w:r>
    </w:p>
    <w:p w14:paraId="391ED945" w14:textId="77777777" w:rsidR="007D0593" w:rsidRPr="009C6FFF" w:rsidRDefault="007D0593" w:rsidP="00EA416E">
      <w:pPr>
        <w:pStyle w:val="Akapitzlist"/>
        <w:numPr>
          <w:ilvl w:val="0"/>
          <w:numId w:val="48"/>
        </w:numPr>
        <w:tabs>
          <w:tab w:val="left" w:pos="0"/>
          <w:tab w:val="left" w:pos="426"/>
        </w:tabs>
        <w:ind w:left="284" w:hanging="284"/>
        <w:jc w:val="both"/>
        <w:rPr>
          <w:rFonts w:eastAsia="Calibri"/>
          <w:sz w:val="20"/>
          <w:szCs w:val="20"/>
        </w:rPr>
      </w:pPr>
      <w:r w:rsidRPr="009C6FFF">
        <w:rPr>
          <w:rFonts w:eastAsia="Calibri"/>
          <w:sz w:val="20"/>
          <w:szCs w:val="20"/>
        </w:rPr>
        <w:t xml:space="preserve">Warunkiem przyznania grantu jest posiadanie przez </w:t>
      </w:r>
      <w:proofErr w:type="spellStart"/>
      <w:r w:rsidRPr="009C6FFF">
        <w:rPr>
          <w:rFonts w:eastAsia="Calibri"/>
          <w:sz w:val="20"/>
          <w:szCs w:val="20"/>
        </w:rPr>
        <w:t>Grantobiorcę</w:t>
      </w:r>
      <w:proofErr w:type="spellEnd"/>
      <w:r w:rsidRPr="009C6FFF">
        <w:rPr>
          <w:rFonts w:eastAsia="Calibri"/>
          <w:sz w:val="20"/>
          <w:szCs w:val="20"/>
        </w:rPr>
        <w:t xml:space="preserve"> środków technicznych (m.in. pomieszczenia, sprzęt techniczny, zasoby ludzkie, itp.), niezbędnych do realizacji zadania </w:t>
      </w:r>
      <w:r w:rsidR="00977667" w:rsidRPr="009C6FFF">
        <w:rPr>
          <w:rFonts w:eastAsia="Calibri"/>
          <w:sz w:val="20"/>
          <w:szCs w:val="20"/>
        </w:rPr>
        <w:br/>
      </w:r>
      <w:r w:rsidRPr="009C6FFF">
        <w:rPr>
          <w:rFonts w:eastAsia="Calibri"/>
          <w:sz w:val="20"/>
          <w:szCs w:val="20"/>
        </w:rPr>
        <w:t>w ramach projektu grantowego.</w:t>
      </w:r>
    </w:p>
    <w:p w14:paraId="6F81F45F" w14:textId="77777777" w:rsidR="007D0593" w:rsidRPr="009C6FFF" w:rsidRDefault="007D0593" w:rsidP="007D0593">
      <w:pPr>
        <w:tabs>
          <w:tab w:val="left" w:pos="426"/>
        </w:tabs>
        <w:rPr>
          <w:rFonts w:eastAsia="Calibri"/>
          <w:b/>
          <w:sz w:val="20"/>
          <w:szCs w:val="20"/>
        </w:rPr>
      </w:pPr>
    </w:p>
    <w:p w14:paraId="6788C537"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7.</w:t>
      </w:r>
    </w:p>
    <w:p w14:paraId="0502AD9E" w14:textId="77777777" w:rsidR="00760F94" w:rsidRPr="009C6FFF" w:rsidRDefault="008C4744" w:rsidP="00FC5DBF">
      <w:pPr>
        <w:tabs>
          <w:tab w:val="left" w:pos="426"/>
        </w:tabs>
        <w:jc w:val="center"/>
        <w:rPr>
          <w:rFonts w:eastAsia="Calibri"/>
          <w:b/>
          <w:sz w:val="20"/>
          <w:szCs w:val="20"/>
        </w:rPr>
      </w:pPr>
      <w:r w:rsidRPr="009C6FFF">
        <w:rPr>
          <w:rFonts w:eastAsia="Calibri"/>
          <w:b/>
          <w:sz w:val="20"/>
          <w:szCs w:val="20"/>
        </w:rPr>
        <w:t xml:space="preserve">Finansowanie </w:t>
      </w:r>
      <w:r w:rsidR="00287177" w:rsidRPr="009C6FFF">
        <w:rPr>
          <w:rFonts w:eastAsia="Calibri"/>
          <w:b/>
          <w:sz w:val="20"/>
          <w:szCs w:val="20"/>
        </w:rPr>
        <w:t xml:space="preserve">grantów </w:t>
      </w:r>
    </w:p>
    <w:p w14:paraId="52CB49AF" w14:textId="77777777" w:rsidR="00967E29" w:rsidRPr="009C6FFF" w:rsidRDefault="00967E29" w:rsidP="00FC5DBF">
      <w:pPr>
        <w:tabs>
          <w:tab w:val="left" w:pos="426"/>
        </w:tabs>
        <w:jc w:val="center"/>
        <w:rPr>
          <w:rFonts w:eastAsia="Calibri"/>
          <w:b/>
          <w:sz w:val="20"/>
          <w:szCs w:val="20"/>
        </w:rPr>
      </w:pPr>
    </w:p>
    <w:p w14:paraId="5BD69CC2" w14:textId="77777777" w:rsidR="00941813" w:rsidRPr="009C6FFF" w:rsidRDefault="009F2B52" w:rsidP="00941813">
      <w:pPr>
        <w:jc w:val="both"/>
        <w:rPr>
          <w:rFonts w:eastAsia="Calibri"/>
          <w:sz w:val="20"/>
          <w:szCs w:val="20"/>
        </w:rPr>
      </w:pPr>
      <w:r w:rsidRPr="009C6FFF">
        <w:rPr>
          <w:rFonts w:eastAsia="Calibri"/>
          <w:sz w:val="20"/>
          <w:szCs w:val="20"/>
        </w:rPr>
        <w:t xml:space="preserve">Finansowanie </w:t>
      </w:r>
      <w:r w:rsidR="00287177" w:rsidRPr="009C6FFF">
        <w:rPr>
          <w:rFonts w:eastAsia="Calibri"/>
          <w:sz w:val="20"/>
          <w:szCs w:val="20"/>
        </w:rPr>
        <w:t>grantów</w:t>
      </w:r>
      <w:r w:rsidR="00967E29" w:rsidRPr="009C6FFF">
        <w:rPr>
          <w:rFonts w:eastAsia="Calibri"/>
          <w:sz w:val="20"/>
          <w:szCs w:val="20"/>
        </w:rPr>
        <w:t xml:space="preserve"> </w:t>
      </w:r>
      <w:r w:rsidRPr="009C6FFF">
        <w:rPr>
          <w:rFonts w:eastAsia="Calibri"/>
          <w:sz w:val="20"/>
          <w:szCs w:val="20"/>
        </w:rPr>
        <w:t xml:space="preserve">realizowane jest ze środków Unii Europejskiej i środków krajowych w ramach Programu Rozwoju Obszarów Wiejskich na lata 2014-2020 w ramach Poddziałania 19.2. Wsparcie na wdrażanie operacji w ramach strategii rozwoju. </w:t>
      </w:r>
      <w:r w:rsidR="00941813" w:rsidRPr="009C6FFF">
        <w:rPr>
          <w:rFonts w:eastAsia="Calibri"/>
          <w:sz w:val="20"/>
          <w:szCs w:val="20"/>
        </w:rPr>
        <w:t>Pomoc na operację grantową jest przyznawana  w</w:t>
      </w:r>
      <w:r w:rsidR="003B0CFE" w:rsidRPr="009C6FFF">
        <w:rPr>
          <w:rFonts w:eastAsia="Calibri"/>
          <w:sz w:val="20"/>
          <w:szCs w:val="20"/>
        </w:rPr>
        <w:t> </w:t>
      </w:r>
      <w:r w:rsidR="00941813" w:rsidRPr="009C6FFF">
        <w:rPr>
          <w:rFonts w:eastAsia="Calibri"/>
          <w:sz w:val="20"/>
          <w:szCs w:val="20"/>
        </w:rPr>
        <w:t>wysokości określonej w LSR, lecz nie wyższej niż</w:t>
      </w:r>
      <w:r w:rsidR="00941813" w:rsidRPr="009C6FFF">
        <w:rPr>
          <w:sz w:val="20"/>
          <w:szCs w:val="20"/>
        </w:rPr>
        <w:t xml:space="preserve"> 63,63% kosztów kwalifikowalnych – </w:t>
      </w:r>
      <w:r w:rsidR="00977667" w:rsidRPr="009C6FFF">
        <w:rPr>
          <w:sz w:val="20"/>
          <w:szCs w:val="20"/>
        </w:rPr>
        <w:br/>
      </w:r>
      <w:r w:rsidR="00941813" w:rsidRPr="009C6FFF">
        <w:rPr>
          <w:sz w:val="20"/>
          <w:szCs w:val="20"/>
        </w:rPr>
        <w:t xml:space="preserve">w przypadku jednostki sektora finansów publicznych oraz </w:t>
      </w:r>
      <w:r w:rsidR="00941813" w:rsidRPr="009C6FFF">
        <w:rPr>
          <w:rFonts w:eastAsia="Calibri"/>
          <w:sz w:val="20"/>
          <w:szCs w:val="20"/>
        </w:rPr>
        <w:t xml:space="preserve">100% – w </w:t>
      </w:r>
      <w:r w:rsidR="00ED6C00" w:rsidRPr="009C6FFF">
        <w:rPr>
          <w:rFonts w:eastAsia="Calibri"/>
          <w:sz w:val="20"/>
          <w:szCs w:val="20"/>
        </w:rPr>
        <w:t>przypadku pozostałych podmiotów.</w:t>
      </w:r>
    </w:p>
    <w:p w14:paraId="5348A4AE" w14:textId="77777777" w:rsidR="003D02CC" w:rsidRPr="009C6FFF" w:rsidRDefault="003D02CC" w:rsidP="003D02CC">
      <w:pPr>
        <w:jc w:val="center"/>
        <w:rPr>
          <w:rFonts w:eastAsia="Calibri"/>
          <w:b/>
          <w:sz w:val="20"/>
          <w:szCs w:val="20"/>
        </w:rPr>
      </w:pPr>
    </w:p>
    <w:p w14:paraId="24E277C3" w14:textId="77777777" w:rsidR="003D02CC" w:rsidRPr="009C6FFF" w:rsidRDefault="003D02CC" w:rsidP="003D02CC">
      <w:pPr>
        <w:jc w:val="center"/>
        <w:rPr>
          <w:rFonts w:eastAsia="Calibri"/>
          <w:b/>
          <w:sz w:val="20"/>
          <w:szCs w:val="20"/>
        </w:rPr>
      </w:pPr>
      <w:r w:rsidRPr="009C6FFF">
        <w:rPr>
          <w:rFonts w:eastAsia="Calibri"/>
          <w:b/>
          <w:sz w:val="20"/>
          <w:szCs w:val="20"/>
        </w:rPr>
        <w:t>§ 8.</w:t>
      </w:r>
    </w:p>
    <w:p w14:paraId="1F19316F" w14:textId="77777777" w:rsidR="003D02CC" w:rsidRPr="009C6FFF" w:rsidRDefault="003D02CC" w:rsidP="0099637E">
      <w:pPr>
        <w:jc w:val="center"/>
        <w:rPr>
          <w:rFonts w:eastAsia="Calibri"/>
          <w:b/>
          <w:sz w:val="20"/>
          <w:szCs w:val="20"/>
        </w:rPr>
      </w:pPr>
      <w:r w:rsidRPr="009C6FFF">
        <w:rPr>
          <w:rFonts w:eastAsia="Calibri"/>
          <w:b/>
          <w:sz w:val="20"/>
          <w:szCs w:val="20"/>
        </w:rPr>
        <w:t xml:space="preserve">Ustalenie kwoty wsparcia dla </w:t>
      </w:r>
      <w:proofErr w:type="spellStart"/>
      <w:r w:rsidR="006529DA" w:rsidRPr="009C6FFF">
        <w:rPr>
          <w:rFonts w:eastAsia="Calibri"/>
          <w:b/>
          <w:sz w:val="20"/>
          <w:szCs w:val="20"/>
        </w:rPr>
        <w:t>G</w:t>
      </w:r>
      <w:r w:rsidRPr="009C6FFF">
        <w:rPr>
          <w:rFonts w:eastAsia="Calibri"/>
          <w:b/>
          <w:sz w:val="20"/>
          <w:szCs w:val="20"/>
        </w:rPr>
        <w:t>rantobiorców</w:t>
      </w:r>
      <w:proofErr w:type="spellEnd"/>
    </w:p>
    <w:p w14:paraId="248A2EA4" w14:textId="77777777" w:rsidR="00A975AB" w:rsidRPr="009C6FFF" w:rsidRDefault="00A975AB" w:rsidP="003B0CFE">
      <w:pPr>
        <w:jc w:val="both"/>
        <w:rPr>
          <w:rFonts w:eastAsia="Calibri"/>
          <w:b/>
          <w:sz w:val="20"/>
          <w:szCs w:val="20"/>
        </w:rPr>
      </w:pPr>
    </w:p>
    <w:p w14:paraId="642C0FB6" w14:textId="63C69B68" w:rsidR="003D02CC" w:rsidRPr="009C6FFF" w:rsidRDefault="003D02CC" w:rsidP="00EA416E">
      <w:pPr>
        <w:pStyle w:val="Akapitzlist"/>
        <w:numPr>
          <w:ilvl w:val="0"/>
          <w:numId w:val="24"/>
        </w:numPr>
        <w:jc w:val="both"/>
        <w:rPr>
          <w:rFonts w:eastAsia="Calibri"/>
          <w:sz w:val="20"/>
          <w:szCs w:val="20"/>
        </w:rPr>
      </w:pPr>
      <w:r w:rsidRPr="009C6FFF">
        <w:rPr>
          <w:rFonts w:eastAsia="Calibri"/>
          <w:sz w:val="20"/>
          <w:szCs w:val="20"/>
        </w:rPr>
        <w:t>Zgodnie z art. 34 ust. 3 lit f) rozporządzenia (WE) 1303/2013 LGD może ustalić kwoty wsparcia (Grantu). Ustalenie kwoty wsparcia (Grantu) dokonywane jest przez Radę</w:t>
      </w:r>
      <w:r w:rsidR="00247D4A" w:rsidRPr="009C6FFF">
        <w:rPr>
          <w:rFonts w:eastAsia="Calibri"/>
          <w:sz w:val="20"/>
          <w:szCs w:val="20"/>
        </w:rPr>
        <w:t>.</w:t>
      </w:r>
      <w:r w:rsidRPr="009C6FFF">
        <w:rPr>
          <w:rFonts w:eastAsia="Calibri"/>
          <w:sz w:val="20"/>
          <w:szCs w:val="20"/>
        </w:rPr>
        <w:t xml:space="preserve">  </w:t>
      </w:r>
    </w:p>
    <w:p w14:paraId="0963938F" w14:textId="77777777" w:rsidR="003D02CC" w:rsidRPr="009C6FFF" w:rsidRDefault="003D02CC" w:rsidP="00EA416E">
      <w:pPr>
        <w:pStyle w:val="Akapitzlist"/>
        <w:numPr>
          <w:ilvl w:val="0"/>
          <w:numId w:val="24"/>
        </w:numPr>
        <w:jc w:val="both"/>
        <w:rPr>
          <w:rFonts w:eastAsia="Calibri"/>
          <w:sz w:val="20"/>
          <w:szCs w:val="20"/>
        </w:rPr>
      </w:pPr>
      <w:r w:rsidRPr="009C6FFF">
        <w:rPr>
          <w:rFonts w:eastAsia="Calibri"/>
          <w:sz w:val="20"/>
          <w:szCs w:val="20"/>
        </w:rPr>
        <w:t>Ustalenie kwoty wsparcia następuje zgodnie z przepisami określonymi w Procedurze wyboru i</w:t>
      </w:r>
      <w:r w:rsidR="003B0CFE" w:rsidRPr="009C6FFF">
        <w:rPr>
          <w:rFonts w:eastAsia="Calibri"/>
          <w:sz w:val="20"/>
          <w:szCs w:val="20"/>
        </w:rPr>
        <w:t> </w:t>
      </w:r>
      <w:r w:rsidRPr="009C6FFF">
        <w:rPr>
          <w:rFonts w:eastAsia="Calibri"/>
          <w:sz w:val="20"/>
          <w:szCs w:val="20"/>
        </w:rPr>
        <w:t xml:space="preserve">oceny operacji w ramach LSR. </w:t>
      </w:r>
    </w:p>
    <w:p w14:paraId="4C2091A4" w14:textId="77777777" w:rsidR="003D02CC" w:rsidRPr="009C6FFF" w:rsidRDefault="003D02CC" w:rsidP="00EA416E">
      <w:pPr>
        <w:pStyle w:val="Akapitzlist"/>
        <w:numPr>
          <w:ilvl w:val="0"/>
          <w:numId w:val="24"/>
        </w:numPr>
        <w:jc w:val="both"/>
        <w:rPr>
          <w:rFonts w:eastAsia="Calibri"/>
          <w:sz w:val="20"/>
          <w:szCs w:val="20"/>
        </w:rPr>
      </w:pPr>
      <w:r w:rsidRPr="009C6FFF">
        <w:rPr>
          <w:rFonts w:eastAsia="Calibri"/>
          <w:sz w:val="20"/>
          <w:szCs w:val="20"/>
        </w:rPr>
        <w:t xml:space="preserve">W przypadku, gdy kwota grantu określona we wniosku o powierzenie grantu przez wnioskodawcę będzie przekraczać kwotę wsparcia (Grant) ustaloną przez LGD - w ogłoszeniu lub LSR, lub dostępne dla </w:t>
      </w:r>
      <w:proofErr w:type="spellStart"/>
      <w:r w:rsidRPr="009C6FFF">
        <w:rPr>
          <w:rFonts w:eastAsia="Calibri"/>
          <w:sz w:val="20"/>
          <w:szCs w:val="20"/>
        </w:rPr>
        <w:t>Grantobiorc</w:t>
      </w:r>
      <w:r w:rsidR="00B33296" w:rsidRPr="009C6FFF">
        <w:rPr>
          <w:rFonts w:eastAsia="Calibri"/>
          <w:sz w:val="20"/>
          <w:szCs w:val="20"/>
        </w:rPr>
        <w:t>y</w:t>
      </w:r>
      <w:proofErr w:type="spellEnd"/>
      <w:r w:rsidRPr="009C6FFF">
        <w:rPr>
          <w:rFonts w:eastAsia="Calibri"/>
          <w:sz w:val="20"/>
          <w:szCs w:val="20"/>
        </w:rPr>
        <w:t xml:space="preserve"> limity (pozostający do wykorzystania limit na </w:t>
      </w:r>
      <w:proofErr w:type="spellStart"/>
      <w:r w:rsidRPr="009C6FFF">
        <w:rPr>
          <w:rFonts w:eastAsia="Calibri"/>
          <w:sz w:val="20"/>
          <w:szCs w:val="20"/>
        </w:rPr>
        <w:t>Grantobiorcę</w:t>
      </w:r>
      <w:proofErr w:type="spellEnd"/>
      <w:r w:rsidRPr="009C6FFF">
        <w:rPr>
          <w:rFonts w:eastAsia="Calibri"/>
          <w:sz w:val="20"/>
          <w:szCs w:val="20"/>
        </w:rPr>
        <w:t xml:space="preserve"> w okresie programowania 2014-2020), LGD dokonuje ustalenia kwoty grantu przez odpowiednie </w:t>
      </w:r>
      <w:r w:rsidR="004E5284" w:rsidRPr="009C6FFF">
        <w:rPr>
          <w:rFonts w:eastAsia="Calibri"/>
          <w:sz w:val="20"/>
          <w:szCs w:val="20"/>
        </w:rPr>
        <w:t xml:space="preserve">zmniejszenie </w:t>
      </w:r>
      <w:r w:rsidRPr="009C6FFF">
        <w:rPr>
          <w:rFonts w:eastAsia="Calibri"/>
          <w:sz w:val="20"/>
          <w:szCs w:val="20"/>
        </w:rPr>
        <w:t xml:space="preserve">kwoty zadania. W przypadku stwierdzenia przez LGD </w:t>
      </w:r>
      <w:proofErr w:type="spellStart"/>
      <w:r w:rsidRPr="009C6FFF">
        <w:rPr>
          <w:rFonts w:eastAsia="Calibri"/>
          <w:sz w:val="20"/>
          <w:szCs w:val="20"/>
        </w:rPr>
        <w:t>niekwalifikowalności</w:t>
      </w:r>
      <w:proofErr w:type="spellEnd"/>
      <w:r w:rsidRPr="009C6FFF">
        <w:rPr>
          <w:rFonts w:eastAsia="Calibri"/>
          <w:sz w:val="20"/>
          <w:szCs w:val="20"/>
        </w:rPr>
        <w:t xml:space="preserve"> danego kosztu lub w</w:t>
      </w:r>
      <w:r w:rsidR="003B0CFE" w:rsidRPr="009C6FFF">
        <w:rPr>
          <w:rFonts w:eastAsia="Calibri"/>
          <w:sz w:val="20"/>
          <w:szCs w:val="20"/>
        </w:rPr>
        <w:t> </w:t>
      </w:r>
      <w:r w:rsidRPr="009C6FFF">
        <w:rPr>
          <w:rFonts w:eastAsia="Calibri"/>
          <w:sz w:val="20"/>
          <w:szCs w:val="20"/>
        </w:rPr>
        <w:t xml:space="preserve">wyniku obniżenia wysokości kosztów w drodze badania racjonalności kwota wsparcia Grantu nie może ulec zmniejszeniu poniżej ustalonej kwoty </w:t>
      </w:r>
      <w:r w:rsidRPr="009C6FFF">
        <w:rPr>
          <w:rFonts w:eastAsia="Calibri"/>
          <w:sz w:val="20"/>
          <w:szCs w:val="20"/>
        </w:rPr>
        <w:lastRenderedPageBreak/>
        <w:t>grantu. W przypadku</w:t>
      </w:r>
      <w:r w:rsidR="00B33296" w:rsidRPr="009C6FFF">
        <w:rPr>
          <w:rFonts w:eastAsia="Calibri"/>
          <w:sz w:val="20"/>
          <w:szCs w:val="20"/>
        </w:rPr>
        <w:t>,</w:t>
      </w:r>
      <w:r w:rsidRPr="009C6FFF">
        <w:rPr>
          <w:rFonts w:eastAsia="Calibri"/>
          <w:sz w:val="20"/>
          <w:szCs w:val="20"/>
        </w:rPr>
        <w:t xml:space="preserve"> gdy obniżenie kwoty wsparcia spowodowałoby obniżenie kwoty poniżej minimum wskazane w rozporządzeniu LSR operacja ocenia  jest jako niezgodna z LSR, w ramach którego jest planowana realizacja tej operacji (PROW 2014-2020). </w:t>
      </w:r>
    </w:p>
    <w:p w14:paraId="18801F5D" w14:textId="77777777" w:rsidR="009F2B52" w:rsidRPr="009C6FFF" w:rsidRDefault="009F2B52" w:rsidP="00FC5DBF">
      <w:pPr>
        <w:ind w:hanging="426"/>
        <w:jc w:val="both"/>
        <w:rPr>
          <w:rFonts w:eastAsia="Calibri"/>
          <w:sz w:val="20"/>
          <w:szCs w:val="20"/>
        </w:rPr>
      </w:pPr>
    </w:p>
    <w:p w14:paraId="06400403"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xml:space="preserve">§ </w:t>
      </w:r>
      <w:r w:rsidR="004200B7" w:rsidRPr="009C6FFF">
        <w:rPr>
          <w:rFonts w:eastAsia="Calibri"/>
          <w:b/>
          <w:sz w:val="20"/>
          <w:szCs w:val="20"/>
        </w:rPr>
        <w:t>9</w:t>
      </w:r>
      <w:r w:rsidRPr="009C6FFF">
        <w:rPr>
          <w:rFonts w:eastAsia="Calibri"/>
          <w:b/>
          <w:sz w:val="20"/>
          <w:szCs w:val="20"/>
        </w:rPr>
        <w:t>.</w:t>
      </w:r>
    </w:p>
    <w:p w14:paraId="60E696AB" w14:textId="77777777" w:rsidR="009F2B52" w:rsidRPr="009C6FFF" w:rsidRDefault="006D45E1" w:rsidP="00FC5DBF">
      <w:pPr>
        <w:tabs>
          <w:tab w:val="left" w:pos="426"/>
        </w:tabs>
        <w:jc w:val="center"/>
        <w:rPr>
          <w:rFonts w:eastAsia="Calibri"/>
          <w:b/>
          <w:sz w:val="20"/>
          <w:szCs w:val="20"/>
        </w:rPr>
      </w:pPr>
      <w:r w:rsidRPr="009C6FFF">
        <w:rPr>
          <w:rFonts w:eastAsia="Calibri"/>
          <w:b/>
          <w:sz w:val="20"/>
          <w:szCs w:val="20"/>
        </w:rPr>
        <w:t xml:space="preserve">Wkład własny </w:t>
      </w:r>
      <w:proofErr w:type="spellStart"/>
      <w:r w:rsidRPr="009C6FFF">
        <w:rPr>
          <w:rFonts w:eastAsia="Calibri"/>
          <w:b/>
          <w:sz w:val="20"/>
          <w:szCs w:val="20"/>
        </w:rPr>
        <w:t>G</w:t>
      </w:r>
      <w:r w:rsidR="009F2B52" w:rsidRPr="009C6FFF">
        <w:rPr>
          <w:rFonts w:eastAsia="Calibri"/>
          <w:b/>
          <w:sz w:val="20"/>
          <w:szCs w:val="20"/>
        </w:rPr>
        <w:t>rantobiorcy</w:t>
      </w:r>
      <w:proofErr w:type="spellEnd"/>
    </w:p>
    <w:p w14:paraId="092F0514" w14:textId="77777777" w:rsidR="0051082A" w:rsidRPr="009C6FFF" w:rsidRDefault="0051082A" w:rsidP="0051082A">
      <w:pPr>
        <w:jc w:val="both"/>
        <w:rPr>
          <w:rFonts w:eastAsia="Calibri"/>
          <w:b/>
          <w:sz w:val="20"/>
          <w:szCs w:val="20"/>
        </w:rPr>
      </w:pPr>
    </w:p>
    <w:p w14:paraId="6BE27368" w14:textId="202CB2CC" w:rsidR="009F2B52" w:rsidRPr="009C6FFF" w:rsidRDefault="009F2B52" w:rsidP="00EA416E">
      <w:pPr>
        <w:pStyle w:val="Akapitzlist"/>
        <w:numPr>
          <w:ilvl w:val="0"/>
          <w:numId w:val="27"/>
        </w:numPr>
        <w:ind w:left="360"/>
        <w:jc w:val="both"/>
        <w:rPr>
          <w:rFonts w:eastAsia="Calibri"/>
          <w:color w:val="auto"/>
          <w:sz w:val="20"/>
          <w:szCs w:val="20"/>
        </w:rPr>
      </w:pPr>
      <w:r w:rsidRPr="009C6FFF">
        <w:rPr>
          <w:rFonts w:eastAsia="Calibri"/>
          <w:color w:val="auto"/>
          <w:sz w:val="20"/>
          <w:szCs w:val="20"/>
        </w:rPr>
        <w:t xml:space="preserve">W ramach </w:t>
      </w:r>
      <w:r w:rsidR="00287177" w:rsidRPr="009C6FFF">
        <w:rPr>
          <w:rFonts w:eastAsia="Calibri"/>
          <w:color w:val="auto"/>
          <w:sz w:val="20"/>
          <w:szCs w:val="20"/>
        </w:rPr>
        <w:t>projektów grantowych</w:t>
      </w:r>
      <w:r w:rsidR="006D45E1" w:rsidRPr="009C6FFF">
        <w:rPr>
          <w:rFonts w:eastAsia="Calibri"/>
          <w:color w:val="auto"/>
          <w:sz w:val="20"/>
          <w:szCs w:val="20"/>
        </w:rPr>
        <w:t xml:space="preserve"> wkład własny finansowy </w:t>
      </w:r>
      <w:proofErr w:type="spellStart"/>
      <w:r w:rsidR="006D45E1" w:rsidRPr="009C6FFF">
        <w:rPr>
          <w:rFonts w:eastAsia="Calibri"/>
          <w:color w:val="auto"/>
          <w:sz w:val="20"/>
          <w:szCs w:val="20"/>
        </w:rPr>
        <w:t>G</w:t>
      </w:r>
      <w:r w:rsidRPr="009C6FFF">
        <w:rPr>
          <w:rFonts w:eastAsia="Calibri"/>
          <w:color w:val="auto"/>
          <w:sz w:val="20"/>
          <w:szCs w:val="20"/>
        </w:rPr>
        <w:t>rantobiorcy</w:t>
      </w:r>
      <w:proofErr w:type="spellEnd"/>
      <w:r w:rsidRPr="009C6FFF">
        <w:rPr>
          <w:rFonts w:eastAsia="Calibri"/>
          <w:color w:val="auto"/>
          <w:sz w:val="20"/>
          <w:szCs w:val="20"/>
        </w:rPr>
        <w:t xml:space="preserve"> nie jest wymagany</w:t>
      </w:r>
      <w:r w:rsidR="00ED6C00" w:rsidRPr="009C6FFF">
        <w:rPr>
          <w:rFonts w:eastAsia="Calibri"/>
          <w:color w:val="auto"/>
          <w:sz w:val="20"/>
          <w:szCs w:val="20"/>
        </w:rPr>
        <w:t xml:space="preserve"> z</w:t>
      </w:r>
      <w:r w:rsidR="003B0CFE" w:rsidRPr="009C6FFF">
        <w:rPr>
          <w:rFonts w:eastAsia="Calibri"/>
          <w:color w:val="auto"/>
          <w:sz w:val="20"/>
          <w:szCs w:val="20"/>
        </w:rPr>
        <w:t> </w:t>
      </w:r>
      <w:r w:rsidR="00ED6C00" w:rsidRPr="009C6FFF">
        <w:rPr>
          <w:rFonts w:eastAsia="Calibri"/>
          <w:color w:val="auto"/>
          <w:sz w:val="20"/>
          <w:szCs w:val="20"/>
        </w:rPr>
        <w:t xml:space="preserve">zastrzeżeniem operacji realizowanych przez </w:t>
      </w:r>
      <w:proofErr w:type="spellStart"/>
      <w:r w:rsidR="00ED6C00" w:rsidRPr="009C6FFF">
        <w:rPr>
          <w:rFonts w:eastAsia="Calibri"/>
          <w:color w:val="auto"/>
          <w:sz w:val="20"/>
          <w:szCs w:val="20"/>
        </w:rPr>
        <w:t>Grantobiorców</w:t>
      </w:r>
      <w:proofErr w:type="spellEnd"/>
      <w:r w:rsidR="00ED6C00" w:rsidRPr="009C6FFF">
        <w:rPr>
          <w:rFonts w:eastAsia="Calibri"/>
          <w:color w:val="auto"/>
          <w:sz w:val="20"/>
          <w:szCs w:val="20"/>
        </w:rPr>
        <w:t xml:space="preserve"> zaliczanych do Jednostek </w:t>
      </w:r>
      <w:r w:rsidR="00AD2B33" w:rsidRPr="009C6FFF">
        <w:rPr>
          <w:rFonts w:eastAsia="Calibri"/>
          <w:color w:val="auto"/>
          <w:sz w:val="20"/>
          <w:szCs w:val="20"/>
        </w:rPr>
        <w:t>S</w:t>
      </w:r>
      <w:r w:rsidR="00ED6C00" w:rsidRPr="009C6FFF">
        <w:rPr>
          <w:rFonts w:eastAsia="Calibri"/>
          <w:color w:val="auto"/>
          <w:sz w:val="20"/>
          <w:szCs w:val="20"/>
        </w:rPr>
        <w:t xml:space="preserve">ektora </w:t>
      </w:r>
      <w:r w:rsidR="00AD2B33" w:rsidRPr="009C6FFF">
        <w:rPr>
          <w:rFonts w:eastAsia="Calibri"/>
          <w:color w:val="auto"/>
          <w:sz w:val="20"/>
          <w:szCs w:val="20"/>
        </w:rPr>
        <w:t>F</w:t>
      </w:r>
      <w:r w:rsidR="00ED6C00" w:rsidRPr="009C6FFF">
        <w:rPr>
          <w:rFonts w:eastAsia="Calibri"/>
          <w:color w:val="auto"/>
          <w:sz w:val="20"/>
          <w:szCs w:val="20"/>
        </w:rPr>
        <w:t xml:space="preserve">inansów </w:t>
      </w:r>
      <w:r w:rsidR="00AD2B33" w:rsidRPr="009C6FFF">
        <w:rPr>
          <w:rFonts w:eastAsia="Calibri"/>
          <w:color w:val="auto"/>
          <w:sz w:val="20"/>
          <w:szCs w:val="20"/>
        </w:rPr>
        <w:t>P</w:t>
      </w:r>
      <w:r w:rsidR="00ED6C00" w:rsidRPr="009C6FFF">
        <w:rPr>
          <w:rFonts w:eastAsia="Calibri"/>
          <w:color w:val="auto"/>
          <w:sz w:val="20"/>
          <w:szCs w:val="20"/>
        </w:rPr>
        <w:t>ublicznych</w:t>
      </w:r>
      <w:r w:rsidRPr="009C6FFF">
        <w:rPr>
          <w:rFonts w:eastAsia="Calibri"/>
          <w:color w:val="auto"/>
          <w:sz w:val="20"/>
          <w:szCs w:val="20"/>
        </w:rPr>
        <w:t xml:space="preserve">. </w:t>
      </w:r>
    </w:p>
    <w:p w14:paraId="69723DE3" w14:textId="77777777" w:rsidR="00AD2B33" w:rsidRPr="009C6FFF" w:rsidRDefault="00AD2B33" w:rsidP="00EA416E">
      <w:pPr>
        <w:pStyle w:val="Akapitzlist"/>
        <w:numPr>
          <w:ilvl w:val="0"/>
          <w:numId w:val="27"/>
        </w:numPr>
        <w:ind w:left="360"/>
        <w:jc w:val="both"/>
        <w:rPr>
          <w:rFonts w:eastAsia="Calibri"/>
          <w:sz w:val="20"/>
          <w:szCs w:val="20"/>
        </w:rPr>
      </w:pPr>
      <w:r w:rsidRPr="009C6FFF">
        <w:rPr>
          <w:rFonts w:eastAsia="Calibri"/>
          <w:sz w:val="20"/>
          <w:szCs w:val="20"/>
        </w:rPr>
        <w:t>Koszty zadania realizowanego w ramach projektu grantowego muszą się mieścić w kosztach kwalifikowalnych określonych w § 17 ust. 1 pkt 1-5 oraz 7 i 9 rozporządzenia LSR, i nie są kosztami inwestycji polegającej na budowie albo przebudowie liniowych obiektów budowlanych w części dotyczącej realizacji odcinków zlokalizowanych poza obszarem wiejskim objętym LSR.</w:t>
      </w:r>
    </w:p>
    <w:p w14:paraId="5EBD16E3" w14:textId="77777777" w:rsidR="0051082A" w:rsidRPr="009C6FFF" w:rsidRDefault="0051082A" w:rsidP="00EA416E">
      <w:pPr>
        <w:pStyle w:val="Akapitzlist"/>
        <w:numPr>
          <w:ilvl w:val="0"/>
          <w:numId w:val="27"/>
        </w:numPr>
        <w:ind w:left="360"/>
        <w:jc w:val="both"/>
        <w:rPr>
          <w:rFonts w:eastAsia="Calibri"/>
          <w:sz w:val="20"/>
          <w:szCs w:val="20"/>
        </w:rPr>
      </w:pPr>
      <w:r w:rsidRPr="009C6FFF">
        <w:rPr>
          <w:rFonts w:eastAsia="Calibri"/>
          <w:sz w:val="20"/>
          <w:szCs w:val="20"/>
        </w:rPr>
        <w:t xml:space="preserve">Koszty kwalifikowalne mogą być ponoszone przez </w:t>
      </w:r>
      <w:proofErr w:type="spellStart"/>
      <w:r w:rsidRPr="009C6FFF">
        <w:rPr>
          <w:rFonts w:eastAsia="Calibri"/>
          <w:sz w:val="20"/>
          <w:szCs w:val="20"/>
        </w:rPr>
        <w:t>Grantobiorcę</w:t>
      </w:r>
      <w:proofErr w:type="spellEnd"/>
      <w:r w:rsidRPr="009C6FFF">
        <w:rPr>
          <w:rFonts w:eastAsia="Calibri"/>
          <w:sz w:val="20"/>
          <w:szCs w:val="20"/>
        </w:rPr>
        <w:t xml:space="preserve"> po zawarciu umowy </w:t>
      </w:r>
      <w:r w:rsidR="00977667" w:rsidRPr="009C6FFF">
        <w:rPr>
          <w:rFonts w:eastAsia="Calibri"/>
          <w:sz w:val="20"/>
          <w:szCs w:val="20"/>
        </w:rPr>
        <w:br/>
      </w:r>
      <w:r w:rsidRPr="009C6FFF">
        <w:rPr>
          <w:rFonts w:eastAsia="Calibri"/>
          <w:sz w:val="20"/>
          <w:szCs w:val="20"/>
        </w:rPr>
        <w:t>o udzielenie wsparcia na projekt grantowy. Umowy o powierzenie grantu zawierane są pomiędzy LGD a</w:t>
      </w:r>
      <w:r w:rsidR="003B0CFE" w:rsidRPr="009C6FFF">
        <w:rPr>
          <w:rFonts w:eastAsia="Calibri"/>
          <w:sz w:val="20"/>
          <w:szCs w:val="20"/>
        </w:rPr>
        <w:t> </w:t>
      </w:r>
      <w:proofErr w:type="spellStart"/>
      <w:r w:rsidRPr="009C6FFF">
        <w:rPr>
          <w:rFonts w:eastAsia="Calibri"/>
          <w:sz w:val="20"/>
          <w:szCs w:val="20"/>
        </w:rPr>
        <w:t>Grantobiorc</w:t>
      </w:r>
      <w:r w:rsidR="00AD2B33" w:rsidRPr="009C6FFF">
        <w:rPr>
          <w:rFonts w:eastAsia="Calibri"/>
          <w:sz w:val="20"/>
          <w:szCs w:val="20"/>
        </w:rPr>
        <w:t>ą</w:t>
      </w:r>
      <w:proofErr w:type="spellEnd"/>
      <w:r w:rsidRPr="009C6FFF">
        <w:rPr>
          <w:rFonts w:eastAsia="Calibri"/>
          <w:sz w:val="20"/>
          <w:szCs w:val="20"/>
        </w:rPr>
        <w:t>, po zawarciu przez LGD umowy o udzielenie wsparcia z Zarządem Województwa, z</w:t>
      </w:r>
      <w:r w:rsidR="003B0CFE" w:rsidRPr="009C6FFF">
        <w:rPr>
          <w:rFonts w:eastAsia="Calibri"/>
          <w:sz w:val="20"/>
          <w:szCs w:val="20"/>
        </w:rPr>
        <w:t> </w:t>
      </w:r>
      <w:r w:rsidRPr="009C6FFF">
        <w:rPr>
          <w:rFonts w:eastAsia="Calibri"/>
          <w:sz w:val="20"/>
          <w:szCs w:val="20"/>
        </w:rPr>
        <w:t xml:space="preserve">tym że ostateczna kwota i zakres grantu mogą ulec zmianie (kwota może być zmniejszona). </w:t>
      </w:r>
    </w:p>
    <w:p w14:paraId="1723F21C" w14:textId="77777777" w:rsidR="00287177" w:rsidRPr="009C6FFF" w:rsidRDefault="00287177" w:rsidP="00FC5DBF">
      <w:pPr>
        <w:tabs>
          <w:tab w:val="left" w:pos="426"/>
        </w:tabs>
        <w:jc w:val="center"/>
        <w:rPr>
          <w:rFonts w:eastAsia="Calibri"/>
          <w:b/>
          <w:sz w:val="20"/>
          <w:szCs w:val="20"/>
        </w:rPr>
      </w:pPr>
    </w:p>
    <w:p w14:paraId="590BE85F"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xml:space="preserve">§ </w:t>
      </w:r>
      <w:r w:rsidR="004200B7" w:rsidRPr="009C6FFF">
        <w:rPr>
          <w:rFonts w:eastAsia="Calibri"/>
          <w:b/>
          <w:sz w:val="20"/>
          <w:szCs w:val="20"/>
        </w:rPr>
        <w:t>10</w:t>
      </w:r>
      <w:r w:rsidRPr="009C6FFF">
        <w:rPr>
          <w:rFonts w:eastAsia="Calibri"/>
          <w:b/>
          <w:sz w:val="20"/>
          <w:szCs w:val="20"/>
        </w:rPr>
        <w:t>.</w:t>
      </w:r>
    </w:p>
    <w:p w14:paraId="38DE7A4D" w14:textId="77777777" w:rsidR="00760F94" w:rsidRPr="009C6FFF" w:rsidRDefault="009F2B52" w:rsidP="00FC5DBF">
      <w:pPr>
        <w:tabs>
          <w:tab w:val="left" w:pos="426"/>
        </w:tabs>
        <w:jc w:val="center"/>
        <w:rPr>
          <w:rFonts w:eastAsia="Calibri"/>
          <w:b/>
          <w:sz w:val="20"/>
          <w:szCs w:val="20"/>
        </w:rPr>
      </w:pPr>
      <w:r w:rsidRPr="009C6FFF">
        <w:rPr>
          <w:rFonts w:eastAsia="Calibri"/>
          <w:b/>
          <w:sz w:val="20"/>
          <w:szCs w:val="20"/>
        </w:rPr>
        <w:t xml:space="preserve">Termin realizacji </w:t>
      </w:r>
      <w:r w:rsidR="0084285F" w:rsidRPr="009C6FFF">
        <w:rPr>
          <w:rFonts w:eastAsia="Calibri"/>
          <w:b/>
          <w:sz w:val="20"/>
          <w:szCs w:val="20"/>
        </w:rPr>
        <w:t xml:space="preserve">projektu grantowego </w:t>
      </w:r>
    </w:p>
    <w:p w14:paraId="4A06A421" w14:textId="77777777" w:rsidR="00967E29" w:rsidRPr="009C6FFF" w:rsidRDefault="00967E29" w:rsidP="00FC5DBF">
      <w:pPr>
        <w:tabs>
          <w:tab w:val="left" w:pos="426"/>
        </w:tabs>
        <w:jc w:val="center"/>
        <w:rPr>
          <w:rFonts w:eastAsia="Calibri"/>
          <w:b/>
          <w:sz w:val="20"/>
          <w:szCs w:val="20"/>
        </w:rPr>
      </w:pPr>
    </w:p>
    <w:p w14:paraId="7BD35CC0" w14:textId="77777777" w:rsidR="00967E29" w:rsidRPr="009C6FFF" w:rsidRDefault="00967E29" w:rsidP="00EA416E">
      <w:pPr>
        <w:pStyle w:val="Akapitzlist"/>
        <w:numPr>
          <w:ilvl w:val="0"/>
          <w:numId w:val="9"/>
        </w:numPr>
        <w:tabs>
          <w:tab w:val="left" w:pos="426"/>
        </w:tabs>
        <w:ind w:left="284" w:hanging="284"/>
        <w:jc w:val="both"/>
        <w:rPr>
          <w:rFonts w:eastAsia="Calibri"/>
          <w:sz w:val="20"/>
          <w:szCs w:val="20"/>
        </w:rPr>
      </w:pPr>
      <w:r w:rsidRPr="009C6FFF">
        <w:rPr>
          <w:rFonts w:eastAsia="Calibri"/>
          <w:sz w:val="20"/>
          <w:szCs w:val="20"/>
        </w:rPr>
        <w:t xml:space="preserve">Projekt grantowy </w:t>
      </w:r>
      <w:r w:rsidR="00287177" w:rsidRPr="009C6FFF">
        <w:rPr>
          <w:rFonts w:eastAsia="Calibri"/>
          <w:sz w:val="20"/>
          <w:szCs w:val="20"/>
        </w:rPr>
        <w:t xml:space="preserve">finansowany w ramach grantu </w:t>
      </w:r>
      <w:r w:rsidR="00C846B7" w:rsidRPr="009C6FFF">
        <w:rPr>
          <w:rFonts w:eastAsia="Calibri"/>
          <w:sz w:val="20"/>
          <w:szCs w:val="20"/>
        </w:rPr>
        <w:t xml:space="preserve">musi być </w:t>
      </w:r>
      <w:r w:rsidR="009F2B52" w:rsidRPr="009C6FFF">
        <w:rPr>
          <w:rFonts w:eastAsia="Calibri"/>
          <w:sz w:val="20"/>
          <w:szCs w:val="20"/>
        </w:rPr>
        <w:t>realizo</w:t>
      </w:r>
      <w:r w:rsidR="00F33A3F" w:rsidRPr="009C6FFF">
        <w:rPr>
          <w:rFonts w:eastAsia="Calibri"/>
          <w:sz w:val="20"/>
          <w:szCs w:val="20"/>
        </w:rPr>
        <w:t xml:space="preserve">wany </w:t>
      </w:r>
      <w:r w:rsidR="007A3C09" w:rsidRPr="009C6FFF">
        <w:rPr>
          <w:rFonts w:eastAsia="Calibri"/>
          <w:sz w:val="20"/>
          <w:szCs w:val="20"/>
        </w:rPr>
        <w:t>w jednym etapie</w:t>
      </w:r>
      <w:r w:rsidR="009F2B52" w:rsidRPr="009C6FFF">
        <w:rPr>
          <w:rFonts w:eastAsia="Calibri"/>
          <w:sz w:val="20"/>
          <w:szCs w:val="20"/>
        </w:rPr>
        <w:t xml:space="preserve">, </w:t>
      </w:r>
      <w:r w:rsidR="00681E6A" w:rsidRPr="009C6FFF">
        <w:rPr>
          <w:rFonts w:eastAsia="Calibri"/>
          <w:sz w:val="20"/>
          <w:szCs w:val="20"/>
        </w:rPr>
        <w:br/>
      </w:r>
      <w:r w:rsidR="009F2B52" w:rsidRPr="009C6FFF">
        <w:rPr>
          <w:rFonts w:eastAsia="Calibri"/>
          <w:sz w:val="20"/>
          <w:szCs w:val="20"/>
        </w:rPr>
        <w:t>a wykonanie zakresu rzeczowego zgodnie z zestawienie</w:t>
      </w:r>
      <w:r w:rsidR="00287177" w:rsidRPr="009C6FFF">
        <w:rPr>
          <w:rFonts w:eastAsia="Calibri"/>
          <w:sz w:val="20"/>
          <w:szCs w:val="20"/>
        </w:rPr>
        <w:t>m rzeczowo-finansowym</w:t>
      </w:r>
      <w:r w:rsidR="003D02CC" w:rsidRPr="009C6FFF">
        <w:rPr>
          <w:rFonts w:eastAsia="Calibri"/>
          <w:sz w:val="20"/>
          <w:szCs w:val="20"/>
        </w:rPr>
        <w:t xml:space="preserve">, w tym poniesienie przez </w:t>
      </w:r>
      <w:proofErr w:type="spellStart"/>
      <w:r w:rsidR="006529DA" w:rsidRPr="009C6FFF">
        <w:rPr>
          <w:rFonts w:eastAsia="Calibri"/>
          <w:sz w:val="20"/>
          <w:szCs w:val="20"/>
        </w:rPr>
        <w:t>G</w:t>
      </w:r>
      <w:r w:rsidR="003D02CC" w:rsidRPr="009C6FFF">
        <w:rPr>
          <w:rFonts w:eastAsia="Calibri"/>
          <w:sz w:val="20"/>
          <w:szCs w:val="20"/>
        </w:rPr>
        <w:t>rantobiorcę</w:t>
      </w:r>
      <w:proofErr w:type="spellEnd"/>
      <w:r w:rsidR="003D02CC" w:rsidRPr="009C6FFF">
        <w:rPr>
          <w:rFonts w:eastAsia="Calibri"/>
          <w:sz w:val="20"/>
          <w:szCs w:val="20"/>
        </w:rPr>
        <w:t xml:space="preserve"> kosztów stanowiących podstawę wyliczenia kwoty grant</w:t>
      </w:r>
      <w:r w:rsidR="007741FD" w:rsidRPr="009C6FFF">
        <w:rPr>
          <w:rFonts w:eastAsia="Calibri"/>
          <w:sz w:val="20"/>
          <w:szCs w:val="20"/>
        </w:rPr>
        <w:t>u</w:t>
      </w:r>
      <w:r w:rsidR="003D02CC" w:rsidRPr="009C6FFF">
        <w:rPr>
          <w:rFonts w:eastAsia="Calibri"/>
          <w:sz w:val="20"/>
          <w:szCs w:val="20"/>
        </w:rPr>
        <w:t xml:space="preserve"> oraz złożenie wniosku o rozliczenie grantu po zrealizowaniu całego zadania, nastąpi w maksymalnym terminie określonym w ogłoszeniu o naborze wniosków.</w:t>
      </w:r>
    </w:p>
    <w:p w14:paraId="769A3EFD" w14:textId="77777777" w:rsidR="007741FD" w:rsidRPr="009C6FFF" w:rsidRDefault="00221D40" w:rsidP="00EA416E">
      <w:pPr>
        <w:pStyle w:val="Akapitzlist"/>
        <w:numPr>
          <w:ilvl w:val="0"/>
          <w:numId w:val="9"/>
        </w:numPr>
        <w:tabs>
          <w:tab w:val="left" w:pos="426"/>
        </w:tabs>
        <w:ind w:left="284" w:hanging="284"/>
        <w:jc w:val="both"/>
        <w:rPr>
          <w:rFonts w:eastAsia="Calibri"/>
          <w:strike/>
          <w:sz w:val="20"/>
          <w:szCs w:val="20"/>
        </w:rPr>
      </w:pPr>
      <w:r w:rsidRPr="009C6FFF">
        <w:rPr>
          <w:rFonts w:eastAsia="Calibri"/>
          <w:sz w:val="20"/>
          <w:szCs w:val="20"/>
        </w:rPr>
        <w:t>Termin zakończenia projekt</w:t>
      </w:r>
      <w:r w:rsidR="008C4744" w:rsidRPr="009C6FFF">
        <w:rPr>
          <w:rFonts w:eastAsia="Calibri"/>
          <w:sz w:val="20"/>
          <w:szCs w:val="20"/>
        </w:rPr>
        <w:t>u</w:t>
      </w:r>
      <w:r w:rsidRPr="009C6FFF">
        <w:rPr>
          <w:rFonts w:eastAsia="Calibri"/>
          <w:sz w:val="20"/>
          <w:szCs w:val="20"/>
        </w:rPr>
        <w:t xml:space="preserve"> grantowego </w:t>
      </w:r>
      <w:r w:rsidR="00933C73" w:rsidRPr="009C6FFF">
        <w:rPr>
          <w:rFonts w:eastAsia="Calibri"/>
          <w:sz w:val="20"/>
          <w:szCs w:val="20"/>
        </w:rPr>
        <w:t xml:space="preserve">oraz złożenia wniosku o rozliczenie grantu nie może </w:t>
      </w:r>
      <w:r w:rsidRPr="009C6FFF">
        <w:rPr>
          <w:rFonts w:eastAsia="Calibri"/>
          <w:sz w:val="20"/>
          <w:szCs w:val="20"/>
        </w:rPr>
        <w:t xml:space="preserve">przekraczać </w:t>
      </w:r>
      <w:r w:rsidR="00933C73" w:rsidRPr="009C6FFF">
        <w:rPr>
          <w:rFonts w:eastAsia="Calibri"/>
          <w:sz w:val="20"/>
          <w:szCs w:val="20"/>
        </w:rPr>
        <w:t>terminu określonego w ogłoszeniu o naborze wniosków o udzielenie wsparcia na projekt grantowy</w:t>
      </w:r>
      <w:r w:rsidR="00353F69" w:rsidRPr="009C6FFF">
        <w:rPr>
          <w:rFonts w:eastAsia="Calibri"/>
          <w:sz w:val="20"/>
          <w:szCs w:val="20"/>
        </w:rPr>
        <w:t>.</w:t>
      </w:r>
    </w:p>
    <w:p w14:paraId="166F58E3" w14:textId="77777777" w:rsidR="007741FD" w:rsidRPr="009C6FFF" w:rsidRDefault="007741FD" w:rsidP="00FC5DBF">
      <w:pPr>
        <w:tabs>
          <w:tab w:val="left" w:pos="426"/>
        </w:tabs>
        <w:rPr>
          <w:rFonts w:eastAsia="Calibri"/>
          <w:b/>
          <w:sz w:val="20"/>
          <w:szCs w:val="20"/>
        </w:rPr>
      </w:pPr>
    </w:p>
    <w:p w14:paraId="48B1C25F"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1</w:t>
      </w:r>
      <w:r w:rsidR="004200B7" w:rsidRPr="009C6FFF">
        <w:rPr>
          <w:rFonts w:eastAsia="Calibri"/>
          <w:b/>
          <w:sz w:val="20"/>
          <w:szCs w:val="20"/>
        </w:rPr>
        <w:t>1</w:t>
      </w:r>
      <w:r w:rsidRPr="009C6FFF">
        <w:rPr>
          <w:rFonts w:eastAsia="Calibri"/>
          <w:b/>
          <w:sz w:val="20"/>
          <w:szCs w:val="20"/>
        </w:rPr>
        <w:t>.</w:t>
      </w:r>
    </w:p>
    <w:p w14:paraId="667AA268" w14:textId="77777777" w:rsidR="009F2B52" w:rsidRPr="009C6FFF" w:rsidRDefault="006D45E1" w:rsidP="00FC5DBF">
      <w:pPr>
        <w:tabs>
          <w:tab w:val="left" w:pos="426"/>
        </w:tabs>
        <w:jc w:val="center"/>
        <w:rPr>
          <w:rFonts w:eastAsia="Calibri"/>
          <w:b/>
          <w:sz w:val="20"/>
          <w:szCs w:val="20"/>
        </w:rPr>
      </w:pPr>
      <w:r w:rsidRPr="009C6FFF">
        <w:rPr>
          <w:rFonts w:eastAsia="Calibri"/>
          <w:b/>
          <w:sz w:val="20"/>
          <w:szCs w:val="20"/>
        </w:rPr>
        <w:t xml:space="preserve">Współpraca </w:t>
      </w:r>
      <w:proofErr w:type="spellStart"/>
      <w:r w:rsidRPr="009C6FFF">
        <w:rPr>
          <w:rFonts w:eastAsia="Calibri"/>
          <w:b/>
          <w:sz w:val="20"/>
          <w:szCs w:val="20"/>
        </w:rPr>
        <w:t>G</w:t>
      </w:r>
      <w:r w:rsidR="009F2B52" w:rsidRPr="009C6FFF">
        <w:rPr>
          <w:rFonts w:eastAsia="Calibri"/>
          <w:b/>
          <w:sz w:val="20"/>
          <w:szCs w:val="20"/>
        </w:rPr>
        <w:t>rantobiorcy</w:t>
      </w:r>
      <w:proofErr w:type="spellEnd"/>
      <w:r w:rsidR="009F2B52" w:rsidRPr="009C6FFF">
        <w:rPr>
          <w:rFonts w:eastAsia="Calibri"/>
          <w:b/>
          <w:sz w:val="20"/>
          <w:szCs w:val="20"/>
        </w:rPr>
        <w:t xml:space="preserve"> z LGD</w:t>
      </w:r>
    </w:p>
    <w:p w14:paraId="09B55F34" w14:textId="77777777" w:rsidR="00760F94" w:rsidRPr="009C6FFF" w:rsidRDefault="00760F94" w:rsidP="00FC5DBF">
      <w:pPr>
        <w:tabs>
          <w:tab w:val="left" w:pos="426"/>
        </w:tabs>
        <w:jc w:val="center"/>
        <w:rPr>
          <w:rFonts w:eastAsia="Calibri"/>
          <w:b/>
          <w:sz w:val="20"/>
          <w:szCs w:val="20"/>
        </w:rPr>
      </w:pPr>
    </w:p>
    <w:p w14:paraId="0E120531" w14:textId="77777777" w:rsidR="009F2B52" w:rsidRPr="009C6FFF" w:rsidRDefault="006D45E1" w:rsidP="003B0CFE">
      <w:pPr>
        <w:jc w:val="both"/>
        <w:rPr>
          <w:rFonts w:eastAsia="Calibri"/>
          <w:sz w:val="20"/>
          <w:szCs w:val="20"/>
        </w:rPr>
      </w:pPr>
      <w:r w:rsidRPr="009C6FFF">
        <w:rPr>
          <w:rFonts w:eastAsia="Calibri"/>
          <w:sz w:val="20"/>
          <w:szCs w:val="20"/>
        </w:rPr>
        <w:t xml:space="preserve">Wszyscy </w:t>
      </w:r>
      <w:proofErr w:type="spellStart"/>
      <w:r w:rsidRPr="009C6FFF">
        <w:rPr>
          <w:rFonts w:eastAsia="Calibri"/>
          <w:sz w:val="20"/>
          <w:szCs w:val="20"/>
        </w:rPr>
        <w:t>G</w:t>
      </w:r>
      <w:r w:rsidR="009F2B52" w:rsidRPr="009C6FFF">
        <w:rPr>
          <w:rFonts w:eastAsia="Calibri"/>
          <w:sz w:val="20"/>
          <w:szCs w:val="20"/>
        </w:rPr>
        <w:t>rantobiorcy</w:t>
      </w:r>
      <w:proofErr w:type="spellEnd"/>
      <w:r w:rsidR="009F2B52" w:rsidRPr="009C6FFF">
        <w:rPr>
          <w:rFonts w:eastAsia="Calibri"/>
          <w:sz w:val="20"/>
          <w:szCs w:val="20"/>
        </w:rPr>
        <w:t xml:space="preserve"> w projekcie grantowym</w:t>
      </w:r>
      <w:r w:rsidR="00760F94" w:rsidRPr="009C6FFF">
        <w:rPr>
          <w:rFonts w:eastAsia="Calibri"/>
          <w:sz w:val="20"/>
          <w:szCs w:val="20"/>
        </w:rPr>
        <w:t xml:space="preserve"> muszą aktywnie współpracować</w:t>
      </w:r>
      <w:r w:rsidR="008C12AC" w:rsidRPr="009C6FFF">
        <w:rPr>
          <w:rFonts w:eastAsia="Calibri"/>
          <w:sz w:val="20"/>
          <w:szCs w:val="20"/>
        </w:rPr>
        <w:t xml:space="preserve"> z LGD Szlak Tatarski</w:t>
      </w:r>
      <w:r w:rsidR="007741FD" w:rsidRPr="009C6FFF">
        <w:rPr>
          <w:rFonts w:eastAsia="Calibri"/>
          <w:sz w:val="20"/>
          <w:szCs w:val="20"/>
        </w:rPr>
        <w:t>, żeby osiągnąć założone cele projektu grantowego, jego wskaźniki produktu i rezultatu</w:t>
      </w:r>
      <w:r w:rsidR="008C12AC" w:rsidRPr="009C6FFF">
        <w:rPr>
          <w:rFonts w:eastAsia="Calibri"/>
          <w:sz w:val="20"/>
          <w:szCs w:val="20"/>
        </w:rPr>
        <w:t xml:space="preserve">, </w:t>
      </w:r>
      <w:r w:rsidR="00C65C07" w:rsidRPr="009C6FFF">
        <w:rPr>
          <w:rFonts w:eastAsia="Calibri"/>
          <w:sz w:val="20"/>
          <w:szCs w:val="20"/>
        </w:rPr>
        <w:br/>
      </w:r>
      <w:r w:rsidR="008C12AC" w:rsidRPr="009C6FFF">
        <w:rPr>
          <w:rFonts w:eastAsia="Calibri"/>
          <w:sz w:val="20"/>
          <w:szCs w:val="20"/>
        </w:rPr>
        <w:t xml:space="preserve">a w przypadku jeśli zadania w ramach projektu grantowego będzie obejmować koszty związane </w:t>
      </w:r>
      <w:r w:rsidR="00C65C07" w:rsidRPr="009C6FFF">
        <w:rPr>
          <w:rFonts w:eastAsia="Calibri"/>
          <w:sz w:val="20"/>
          <w:szCs w:val="20"/>
        </w:rPr>
        <w:br/>
      </w:r>
      <w:r w:rsidR="008C12AC" w:rsidRPr="009C6FFF">
        <w:rPr>
          <w:rFonts w:eastAsia="Calibri"/>
          <w:sz w:val="20"/>
          <w:szCs w:val="20"/>
        </w:rPr>
        <w:t>z inwestycją</w:t>
      </w:r>
      <w:r w:rsidR="003D4A23" w:rsidRPr="009C6FFF">
        <w:rPr>
          <w:rFonts w:eastAsia="Calibri"/>
          <w:sz w:val="20"/>
          <w:szCs w:val="20"/>
        </w:rPr>
        <w:t xml:space="preserve"> </w:t>
      </w:r>
      <w:r w:rsidR="008C12AC" w:rsidRPr="009C6FFF">
        <w:rPr>
          <w:rFonts w:eastAsia="Calibri"/>
          <w:sz w:val="20"/>
          <w:szCs w:val="20"/>
        </w:rPr>
        <w:t>- również utrzymać efekty zadania w okresie 5 lat od dokonania przez ARiMR płatności ostatecznej w ramach projektu grantowego (termin ten zostanie podany przez LGD).</w:t>
      </w:r>
    </w:p>
    <w:p w14:paraId="645DDE39" w14:textId="77777777" w:rsidR="009F2B52" w:rsidRPr="009C6FFF" w:rsidRDefault="009F2B52" w:rsidP="00FC5DBF">
      <w:pPr>
        <w:tabs>
          <w:tab w:val="left" w:pos="426"/>
        </w:tabs>
        <w:rPr>
          <w:rFonts w:eastAsia="Calibri"/>
          <w:b/>
          <w:sz w:val="20"/>
          <w:szCs w:val="20"/>
        </w:rPr>
      </w:pPr>
    </w:p>
    <w:p w14:paraId="00231E1B"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 1</w:t>
      </w:r>
      <w:r w:rsidR="00105903" w:rsidRPr="009C6FFF">
        <w:rPr>
          <w:rFonts w:eastAsia="Calibri"/>
          <w:b/>
          <w:sz w:val="20"/>
          <w:szCs w:val="20"/>
        </w:rPr>
        <w:t>2</w:t>
      </w:r>
      <w:r w:rsidRPr="009C6FFF">
        <w:rPr>
          <w:rFonts w:eastAsia="Calibri"/>
          <w:b/>
          <w:sz w:val="20"/>
          <w:szCs w:val="20"/>
        </w:rPr>
        <w:t>.</w:t>
      </w:r>
    </w:p>
    <w:p w14:paraId="5E46ACC7" w14:textId="77777777" w:rsidR="009F2B52" w:rsidRPr="009C6FFF" w:rsidRDefault="00221D40" w:rsidP="00FC5DBF">
      <w:pPr>
        <w:tabs>
          <w:tab w:val="left" w:pos="426"/>
        </w:tabs>
        <w:jc w:val="center"/>
        <w:rPr>
          <w:rFonts w:eastAsia="Calibri"/>
          <w:b/>
          <w:sz w:val="20"/>
          <w:szCs w:val="20"/>
        </w:rPr>
      </w:pPr>
      <w:r w:rsidRPr="009C6FFF">
        <w:rPr>
          <w:rFonts w:eastAsia="Calibri"/>
          <w:b/>
          <w:sz w:val="20"/>
          <w:szCs w:val="20"/>
        </w:rPr>
        <w:t xml:space="preserve">Ogłoszenie </w:t>
      </w:r>
      <w:r w:rsidR="00E47379" w:rsidRPr="009C6FFF">
        <w:rPr>
          <w:rFonts w:eastAsia="Calibri"/>
          <w:b/>
          <w:sz w:val="20"/>
          <w:szCs w:val="20"/>
        </w:rPr>
        <w:t xml:space="preserve">otwartego </w:t>
      </w:r>
      <w:r w:rsidRPr="009C6FFF">
        <w:rPr>
          <w:rFonts w:eastAsia="Calibri"/>
          <w:b/>
          <w:sz w:val="20"/>
          <w:szCs w:val="20"/>
        </w:rPr>
        <w:t>naboru wniosków o powierzenie grantów</w:t>
      </w:r>
    </w:p>
    <w:p w14:paraId="585F2642" w14:textId="77777777" w:rsidR="00221D40" w:rsidRPr="009C6FFF" w:rsidRDefault="00221D40" w:rsidP="00FC5DBF">
      <w:pPr>
        <w:tabs>
          <w:tab w:val="left" w:pos="426"/>
        </w:tabs>
        <w:jc w:val="center"/>
        <w:rPr>
          <w:rFonts w:eastAsia="Calibri"/>
          <w:b/>
          <w:sz w:val="20"/>
          <w:szCs w:val="20"/>
        </w:rPr>
      </w:pPr>
    </w:p>
    <w:p w14:paraId="554BA3A4" w14:textId="59922C63" w:rsidR="00641136" w:rsidRPr="009C6FFF" w:rsidRDefault="0012213B" w:rsidP="00EA416E">
      <w:pPr>
        <w:widowControl/>
        <w:numPr>
          <w:ilvl w:val="0"/>
          <w:numId w:val="5"/>
        </w:numPr>
        <w:tabs>
          <w:tab w:val="clear" w:pos="720"/>
          <w:tab w:val="num" w:pos="426"/>
        </w:tabs>
        <w:suppressAutoHyphens w:val="0"/>
        <w:ind w:left="284" w:hanging="284"/>
        <w:jc w:val="both"/>
        <w:rPr>
          <w:rFonts w:eastAsia="Calibri"/>
          <w:strike/>
          <w:color w:val="FF0000"/>
          <w:sz w:val="20"/>
          <w:szCs w:val="20"/>
        </w:rPr>
      </w:pPr>
      <w:r w:rsidRPr="009C6FFF">
        <w:rPr>
          <w:rFonts w:eastAsia="Calibri"/>
          <w:sz w:val="20"/>
          <w:szCs w:val="20"/>
          <w:highlight w:val="yellow"/>
        </w:rPr>
        <w:t>Biuro</w:t>
      </w:r>
      <w:r w:rsidRPr="009C6FFF">
        <w:rPr>
          <w:rFonts w:eastAsia="Calibri"/>
          <w:sz w:val="20"/>
          <w:szCs w:val="20"/>
        </w:rPr>
        <w:t xml:space="preserve"> </w:t>
      </w:r>
      <w:r w:rsidR="00221D40" w:rsidRPr="009C6FFF">
        <w:rPr>
          <w:rFonts w:eastAsia="Calibri"/>
          <w:sz w:val="20"/>
          <w:szCs w:val="20"/>
        </w:rPr>
        <w:t>LGD przeprowadza otwarty nabór wniosków o</w:t>
      </w:r>
      <w:r w:rsidR="00933C73" w:rsidRPr="009C6FFF">
        <w:rPr>
          <w:rFonts w:eastAsia="Calibri"/>
          <w:sz w:val="20"/>
          <w:szCs w:val="20"/>
        </w:rPr>
        <w:t xml:space="preserve"> udzielenie wsparcia na projekt grantowy</w:t>
      </w:r>
      <w:r w:rsidR="009F2B52" w:rsidRPr="009C6FFF">
        <w:rPr>
          <w:rFonts w:eastAsia="Calibri"/>
          <w:sz w:val="20"/>
          <w:szCs w:val="20"/>
        </w:rPr>
        <w:t xml:space="preserve"> </w:t>
      </w:r>
      <w:r w:rsidR="00221D40" w:rsidRPr="009C6FFF">
        <w:rPr>
          <w:rFonts w:eastAsia="Calibri"/>
          <w:sz w:val="20"/>
          <w:szCs w:val="20"/>
        </w:rPr>
        <w:t>w</w:t>
      </w:r>
      <w:r w:rsidR="00B167C5" w:rsidRPr="009C6FFF">
        <w:rPr>
          <w:rFonts w:eastAsia="Calibri"/>
          <w:sz w:val="20"/>
          <w:szCs w:val="20"/>
        </w:rPr>
        <w:t> </w:t>
      </w:r>
      <w:r w:rsidR="00221D40" w:rsidRPr="009C6FFF">
        <w:rPr>
          <w:rFonts w:eastAsia="Calibri"/>
          <w:sz w:val="20"/>
          <w:szCs w:val="20"/>
        </w:rPr>
        <w:t xml:space="preserve">formie ogłoszenia. </w:t>
      </w:r>
      <w:r w:rsidR="00641136" w:rsidRPr="009C6FFF">
        <w:rPr>
          <w:rFonts w:eastAsia="Calibri"/>
          <w:sz w:val="20"/>
          <w:szCs w:val="20"/>
        </w:rPr>
        <w:t>Ogłoszenie upubliczniane jest na stronie internetowej LGD</w:t>
      </w:r>
      <w:r w:rsidR="008E2627" w:rsidRPr="009C6FFF">
        <w:rPr>
          <w:rFonts w:eastAsia="Calibri"/>
          <w:sz w:val="20"/>
          <w:szCs w:val="20"/>
        </w:rPr>
        <w:t xml:space="preserve">  nie wcześniej niż 30 dni i nie później niż 14 dni przed planowanym terminem rozpoczęcia naboru wniosków o powierzenie grantów</w:t>
      </w:r>
      <w:r w:rsidR="00105903" w:rsidRPr="009C6FFF">
        <w:rPr>
          <w:rFonts w:eastAsia="Calibri"/>
          <w:sz w:val="20"/>
          <w:szCs w:val="20"/>
        </w:rPr>
        <w:t>.</w:t>
      </w:r>
    </w:p>
    <w:p w14:paraId="4987BF8C" w14:textId="77777777" w:rsidR="003C4795" w:rsidRPr="009C6FFF" w:rsidRDefault="00221D40" w:rsidP="003C4795">
      <w:pPr>
        <w:widowControl/>
        <w:numPr>
          <w:ilvl w:val="0"/>
          <w:numId w:val="5"/>
        </w:numPr>
        <w:tabs>
          <w:tab w:val="clear" w:pos="720"/>
          <w:tab w:val="num" w:pos="426"/>
        </w:tabs>
        <w:suppressAutoHyphens w:val="0"/>
        <w:ind w:left="284" w:hanging="284"/>
        <w:jc w:val="both"/>
        <w:rPr>
          <w:rFonts w:eastAsia="Calibri"/>
          <w:sz w:val="20"/>
          <w:szCs w:val="20"/>
        </w:rPr>
      </w:pPr>
      <w:r w:rsidRPr="009C6FFF">
        <w:rPr>
          <w:rFonts w:eastAsia="Calibri"/>
          <w:sz w:val="20"/>
          <w:szCs w:val="20"/>
        </w:rPr>
        <w:t>Ogło</w:t>
      </w:r>
      <w:r w:rsidR="00585CDD" w:rsidRPr="009C6FFF">
        <w:rPr>
          <w:rFonts w:eastAsia="Calibri"/>
          <w:sz w:val="20"/>
          <w:szCs w:val="20"/>
        </w:rPr>
        <w:t xml:space="preserve">szenie </w:t>
      </w:r>
      <w:r w:rsidR="00C700C7" w:rsidRPr="009C6FFF">
        <w:rPr>
          <w:rFonts w:eastAsia="Calibri"/>
          <w:sz w:val="20"/>
          <w:szCs w:val="20"/>
        </w:rPr>
        <w:t xml:space="preserve">o naborze wniosków o powierzenie grantów </w:t>
      </w:r>
      <w:r w:rsidR="0012213B" w:rsidRPr="009C6FFF">
        <w:rPr>
          <w:rFonts w:eastAsia="Calibri"/>
          <w:sz w:val="20"/>
          <w:szCs w:val="20"/>
          <w:highlight w:val="yellow"/>
        </w:rPr>
        <w:t xml:space="preserve">określa obowiązująca </w:t>
      </w:r>
      <w:r w:rsidR="0012213B" w:rsidRPr="009C6FFF">
        <w:rPr>
          <w:rFonts w:eastAsia="Calibri"/>
          <w:i/>
          <w:iCs/>
          <w:sz w:val="20"/>
          <w:szCs w:val="20"/>
          <w:highlight w:val="yellow"/>
        </w:rPr>
        <w:t>Wytyczna</w:t>
      </w:r>
      <w:r w:rsidR="0012213B" w:rsidRPr="009C6FFF">
        <w:rPr>
          <w:rFonts w:eastAsia="Calibri"/>
          <w:sz w:val="20"/>
          <w:szCs w:val="20"/>
        </w:rPr>
        <w:t xml:space="preserve"> </w:t>
      </w:r>
    </w:p>
    <w:p w14:paraId="24B5584C" w14:textId="77170780" w:rsidR="00B167C5" w:rsidRPr="009C6FFF" w:rsidRDefault="00641136" w:rsidP="003C4795">
      <w:pPr>
        <w:widowControl/>
        <w:numPr>
          <w:ilvl w:val="0"/>
          <w:numId w:val="5"/>
        </w:numPr>
        <w:tabs>
          <w:tab w:val="clear" w:pos="720"/>
          <w:tab w:val="num" w:pos="426"/>
        </w:tabs>
        <w:suppressAutoHyphens w:val="0"/>
        <w:ind w:left="284" w:hanging="284"/>
        <w:jc w:val="both"/>
        <w:rPr>
          <w:rFonts w:eastAsia="Calibri"/>
          <w:sz w:val="20"/>
          <w:szCs w:val="20"/>
        </w:rPr>
      </w:pPr>
      <w:r w:rsidRPr="009C6FFF">
        <w:rPr>
          <w:rFonts w:eastAsia="Calibri"/>
          <w:sz w:val="20"/>
          <w:szCs w:val="20"/>
        </w:rPr>
        <w:t xml:space="preserve">Ogłoszenie zawiera wskazanie ram czasowych, które określają możliwość realizacji przez </w:t>
      </w:r>
      <w:proofErr w:type="spellStart"/>
      <w:r w:rsidRPr="009C6FFF">
        <w:rPr>
          <w:rFonts w:eastAsia="Calibri"/>
          <w:sz w:val="20"/>
          <w:szCs w:val="20"/>
        </w:rPr>
        <w:t>Grantobiorcę</w:t>
      </w:r>
      <w:proofErr w:type="spellEnd"/>
      <w:r w:rsidRPr="009C6FFF">
        <w:rPr>
          <w:rFonts w:eastAsia="Calibri"/>
          <w:sz w:val="20"/>
          <w:szCs w:val="20"/>
        </w:rPr>
        <w:t xml:space="preserve"> zadań w ramach projektu grantowego. </w:t>
      </w:r>
    </w:p>
    <w:p w14:paraId="5C092590" w14:textId="77777777" w:rsidR="00B167C5" w:rsidRPr="009C6FFF" w:rsidRDefault="0054261A" w:rsidP="00EA416E">
      <w:pPr>
        <w:pStyle w:val="Akapitzlist"/>
        <w:widowControl/>
        <w:numPr>
          <w:ilvl w:val="0"/>
          <w:numId w:val="28"/>
        </w:numPr>
        <w:tabs>
          <w:tab w:val="left" w:pos="426"/>
        </w:tabs>
        <w:suppressAutoHyphens w:val="0"/>
        <w:jc w:val="both"/>
        <w:rPr>
          <w:rFonts w:eastAsia="Calibri"/>
          <w:sz w:val="20"/>
          <w:szCs w:val="20"/>
        </w:rPr>
      </w:pPr>
      <w:r w:rsidRPr="009C6FFF">
        <w:rPr>
          <w:rFonts w:eastAsia="Calibri"/>
          <w:sz w:val="20"/>
          <w:szCs w:val="20"/>
        </w:rPr>
        <w:t xml:space="preserve">Termin składania wniosków </w:t>
      </w:r>
      <w:r w:rsidR="00641136" w:rsidRPr="009C6FFF">
        <w:rPr>
          <w:rFonts w:eastAsia="Calibri"/>
          <w:sz w:val="20"/>
          <w:szCs w:val="20"/>
        </w:rPr>
        <w:t xml:space="preserve">o powierzenie grantu </w:t>
      </w:r>
      <w:r w:rsidRPr="009C6FFF">
        <w:rPr>
          <w:rFonts w:eastAsia="Calibri"/>
          <w:sz w:val="20"/>
          <w:szCs w:val="20"/>
        </w:rPr>
        <w:t>nie może być krótszy niż 14 dni i nie dłuższy niż 30 dni.</w:t>
      </w:r>
    </w:p>
    <w:p w14:paraId="65F2E9DD" w14:textId="77777777" w:rsidR="00585CDD" w:rsidRPr="009C6FFF" w:rsidRDefault="00585CDD" w:rsidP="00EA416E">
      <w:pPr>
        <w:pStyle w:val="Akapitzlist"/>
        <w:widowControl/>
        <w:numPr>
          <w:ilvl w:val="0"/>
          <w:numId w:val="28"/>
        </w:numPr>
        <w:tabs>
          <w:tab w:val="left" w:pos="426"/>
        </w:tabs>
        <w:suppressAutoHyphens w:val="0"/>
        <w:jc w:val="both"/>
        <w:rPr>
          <w:rFonts w:eastAsia="Calibri"/>
          <w:sz w:val="20"/>
          <w:szCs w:val="20"/>
        </w:rPr>
      </w:pPr>
      <w:r w:rsidRPr="009C6FFF">
        <w:rPr>
          <w:rFonts w:eastAsia="Calibri"/>
          <w:sz w:val="20"/>
          <w:szCs w:val="20"/>
        </w:rPr>
        <w:t xml:space="preserve">Nie ma możliwości zmiany treści ogłoszenia naboru wniosków o powierzenie grantów oraz kryteriów wyboru </w:t>
      </w:r>
      <w:proofErr w:type="spellStart"/>
      <w:r w:rsidRPr="009C6FFF">
        <w:rPr>
          <w:rFonts w:eastAsia="Calibri"/>
          <w:sz w:val="20"/>
          <w:szCs w:val="20"/>
        </w:rPr>
        <w:t>grantobiorców</w:t>
      </w:r>
      <w:proofErr w:type="spellEnd"/>
      <w:r w:rsidRPr="009C6FFF">
        <w:rPr>
          <w:rFonts w:eastAsia="Calibri"/>
          <w:sz w:val="20"/>
          <w:szCs w:val="20"/>
        </w:rPr>
        <w:t xml:space="preserve"> i ustalonych w odniesieniu do naboru wymogów, po ich zamieszczeniu na stronie internetowej LGD.</w:t>
      </w:r>
    </w:p>
    <w:p w14:paraId="3302BA59" w14:textId="77777777" w:rsidR="00B167C5" w:rsidRPr="009C6FFF" w:rsidRDefault="00CE2331" w:rsidP="00EA416E">
      <w:pPr>
        <w:pStyle w:val="Akapitzlist"/>
        <w:widowControl/>
        <w:numPr>
          <w:ilvl w:val="0"/>
          <w:numId w:val="28"/>
        </w:numPr>
        <w:tabs>
          <w:tab w:val="left" w:pos="426"/>
        </w:tabs>
        <w:suppressAutoHyphens w:val="0"/>
        <w:jc w:val="both"/>
        <w:rPr>
          <w:rFonts w:eastAsia="Calibri"/>
          <w:sz w:val="20"/>
          <w:szCs w:val="20"/>
        </w:rPr>
      </w:pPr>
      <w:r w:rsidRPr="009C6FFF">
        <w:rPr>
          <w:rFonts w:eastAsia="Calibri"/>
          <w:sz w:val="20"/>
          <w:szCs w:val="20"/>
        </w:rPr>
        <w:t xml:space="preserve">W uzasadnionych sytuacjach LGD ma prawo </w:t>
      </w:r>
      <w:r w:rsidR="00F84E7B" w:rsidRPr="009C6FFF">
        <w:rPr>
          <w:rFonts w:eastAsia="Calibri"/>
          <w:sz w:val="20"/>
          <w:szCs w:val="20"/>
        </w:rPr>
        <w:t xml:space="preserve">anulować </w:t>
      </w:r>
      <w:r w:rsidR="00E74EF1" w:rsidRPr="009C6FFF">
        <w:rPr>
          <w:rFonts w:eastAsia="Calibri"/>
          <w:sz w:val="20"/>
          <w:szCs w:val="20"/>
        </w:rPr>
        <w:t xml:space="preserve">ogłoszony przez siebie nabór, np. </w:t>
      </w:r>
      <w:r w:rsidR="00EB5C63" w:rsidRPr="009C6FFF">
        <w:rPr>
          <w:rFonts w:eastAsia="Calibri"/>
          <w:sz w:val="20"/>
          <w:szCs w:val="20"/>
        </w:rPr>
        <w:br/>
      </w:r>
      <w:r w:rsidR="00E74EF1" w:rsidRPr="009C6FFF">
        <w:rPr>
          <w:rFonts w:eastAsia="Calibri"/>
          <w:sz w:val="20"/>
          <w:szCs w:val="20"/>
        </w:rPr>
        <w:t xml:space="preserve">w związku ze zdarzeniami losowymi, których nie da się przewidzieć na etapie konstruowania założeń ogłoszenia o naborze, zmianą krajowych aktów prawnych/wytycznych wpływających </w:t>
      </w:r>
      <w:r w:rsidR="00977667" w:rsidRPr="009C6FFF">
        <w:rPr>
          <w:rFonts w:eastAsia="Calibri"/>
          <w:sz w:val="20"/>
          <w:szCs w:val="20"/>
        </w:rPr>
        <w:br/>
      </w:r>
      <w:r w:rsidR="00E74EF1" w:rsidRPr="009C6FFF">
        <w:rPr>
          <w:rFonts w:eastAsia="Calibri"/>
          <w:sz w:val="20"/>
          <w:szCs w:val="20"/>
        </w:rPr>
        <w:t xml:space="preserve">w sposób istotny </w:t>
      </w:r>
      <w:r w:rsidR="00105903" w:rsidRPr="009C6FFF">
        <w:rPr>
          <w:rFonts w:eastAsia="Calibri"/>
          <w:sz w:val="20"/>
          <w:szCs w:val="20"/>
        </w:rPr>
        <w:t>n</w:t>
      </w:r>
      <w:r w:rsidR="00E74EF1" w:rsidRPr="009C6FFF">
        <w:rPr>
          <w:rFonts w:eastAsia="Calibri"/>
          <w:sz w:val="20"/>
          <w:szCs w:val="20"/>
        </w:rPr>
        <w:t xml:space="preserve">a proces wyboru </w:t>
      </w:r>
      <w:proofErr w:type="spellStart"/>
      <w:r w:rsidR="00E74EF1" w:rsidRPr="009C6FFF">
        <w:rPr>
          <w:rFonts w:eastAsia="Calibri"/>
          <w:sz w:val="20"/>
          <w:szCs w:val="20"/>
        </w:rPr>
        <w:t>Grantobiorców</w:t>
      </w:r>
      <w:proofErr w:type="spellEnd"/>
      <w:r w:rsidR="00B167C5" w:rsidRPr="009C6FFF">
        <w:rPr>
          <w:rFonts w:eastAsia="Calibri"/>
          <w:sz w:val="20"/>
          <w:szCs w:val="20"/>
        </w:rPr>
        <w:t>.</w:t>
      </w:r>
    </w:p>
    <w:p w14:paraId="0AB3B3DD" w14:textId="77777777" w:rsidR="00B167C5" w:rsidRPr="009C6FFF" w:rsidRDefault="00E74EF1" w:rsidP="00EA416E">
      <w:pPr>
        <w:pStyle w:val="Akapitzlist"/>
        <w:widowControl/>
        <w:numPr>
          <w:ilvl w:val="0"/>
          <w:numId w:val="28"/>
        </w:numPr>
        <w:tabs>
          <w:tab w:val="left" w:pos="426"/>
        </w:tabs>
        <w:suppressAutoHyphens w:val="0"/>
        <w:jc w:val="both"/>
        <w:rPr>
          <w:rFonts w:eastAsia="Calibri"/>
          <w:sz w:val="20"/>
          <w:szCs w:val="20"/>
        </w:rPr>
      </w:pPr>
      <w:r w:rsidRPr="009C6FFF">
        <w:rPr>
          <w:rFonts w:eastAsia="Calibri"/>
          <w:sz w:val="20"/>
          <w:szCs w:val="20"/>
        </w:rPr>
        <w:t xml:space="preserve">W przypadku anulowania naboru, LGD przekaże do publicznej wiadomości informację </w:t>
      </w:r>
      <w:r w:rsidR="00EB5C63" w:rsidRPr="009C6FFF">
        <w:rPr>
          <w:rFonts w:eastAsia="Calibri"/>
          <w:sz w:val="20"/>
          <w:szCs w:val="20"/>
        </w:rPr>
        <w:br/>
      </w:r>
      <w:r w:rsidRPr="009C6FFF">
        <w:rPr>
          <w:rFonts w:eastAsia="Calibri"/>
          <w:sz w:val="20"/>
          <w:szCs w:val="20"/>
        </w:rPr>
        <w:t xml:space="preserve">o anulowaniu konkursu wraz z podaniem przyczyny, tymi samymi kanałami, za pomocą których przekazano informację o ogłoszeniu naboru.  </w:t>
      </w:r>
    </w:p>
    <w:p w14:paraId="2B07DC5C" w14:textId="77777777" w:rsidR="00B167C5" w:rsidRPr="009C6FFF" w:rsidRDefault="008C03D8" w:rsidP="00EA416E">
      <w:pPr>
        <w:pStyle w:val="Akapitzlist"/>
        <w:widowControl/>
        <w:numPr>
          <w:ilvl w:val="0"/>
          <w:numId w:val="28"/>
        </w:numPr>
        <w:tabs>
          <w:tab w:val="left" w:pos="426"/>
        </w:tabs>
        <w:suppressAutoHyphens w:val="0"/>
        <w:jc w:val="both"/>
        <w:rPr>
          <w:rFonts w:eastAsia="Calibri"/>
          <w:sz w:val="20"/>
          <w:szCs w:val="20"/>
        </w:rPr>
      </w:pPr>
      <w:r w:rsidRPr="009C6FFF">
        <w:rPr>
          <w:sz w:val="20"/>
          <w:szCs w:val="20"/>
        </w:rPr>
        <w:t>W miejscu zamieszczenia na stronie internetowej ogłoszenia LGD podaje datę jego publikacji (np. dzień/miesiąc/rok).</w:t>
      </w:r>
      <w:r w:rsidR="00641136" w:rsidRPr="009C6FFF">
        <w:rPr>
          <w:rFonts w:eastAsia="Calibri"/>
          <w:sz w:val="20"/>
          <w:szCs w:val="20"/>
        </w:rPr>
        <w:t xml:space="preserve"> </w:t>
      </w:r>
    </w:p>
    <w:p w14:paraId="679D7C4D" w14:textId="77777777" w:rsidR="00EE38B4" w:rsidRPr="009C6FFF" w:rsidRDefault="008C03D8" w:rsidP="00EA416E">
      <w:pPr>
        <w:pStyle w:val="Akapitzlist"/>
        <w:widowControl/>
        <w:numPr>
          <w:ilvl w:val="0"/>
          <w:numId w:val="28"/>
        </w:numPr>
        <w:tabs>
          <w:tab w:val="left" w:pos="426"/>
        </w:tabs>
        <w:suppressAutoHyphens w:val="0"/>
        <w:jc w:val="both"/>
        <w:rPr>
          <w:rFonts w:eastAsia="Calibri"/>
          <w:sz w:val="20"/>
          <w:szCs w:val="20"/>
        </w:rPr>
      </w:pPr>
      <w:r w:rsidRPr="009C6FFF">
        <w:rPr>
          <w:sz w:val="20"/>
          <w:szCs w:val="20"/>
        </w:rPr>
        <w:lastRenderedPageBreak/>
        <w:t xml:space="preserve">LGD archiwizuje na stronie internetowej LGD wszystkie ogłoszenia o naborach wniosków przeprowadzonych w ramach perspektywy 2014-2020 do </w:t>
      </w:r>
      <w:r w:rsidR="006E10C5" w:rsidRPr="009C6FFF">
        <w:rPr>
          <w:sz w:val="20"/>
          <w:szCs w:val="20"/>
        </w:rPr>
        <w:t xml:space="preserve">końca </w:t>
      </w:r>
      <w:r w:rsidRPr="009C6FFF">
        <w:rPr>
          <w:sz w:val="20"/>
          <w:szCs w:val="20"/>
        </w:rPr>
        <w:t>2028 roku</w:t>
      </w:r>
      <w:r w:rsidR="0084285F" w:rsidRPr="009C6FFF">
        <w:rPr>
          <w:sz w:val="20"/>
          <w:szCs w:val="20"/>
        </w:rPr>
        <w:t xml:space="preserve"> (podgląd treści ogłoszeń powinien być możliwy przez każdy podmiot odwiedzający stronę internetową danej LGD).</w:t>
      </w:r>
    </w:p>
    <w:p w14:paraId="1FB68FBC" w14:textId="77777777" w:rsidR="008C03D8" w:rsidRPr="009C6FFF" w:rsidRDefault="00641136" w:rsidP="00EA416E">
      <w:pPr>
        <w:pStyle w:val="Akapitzlist"/>
        <w:widowControl/>
        <w:numPr>
          <w:ilvl w:val="0"/>
          <w:numId w:val="28"/>
        </w:numPr>
        <w:tabs>
          <w:tab w:val="left" w:pos="426"/>
        </w:tabs>
        <w:suppressAutoHyphens w:val="0"/>
        <w:jc w:val="both"/>
        <w:rPr>
          <w:rFonts w:eastAsia="Calibri"/>
          <w:sz w:val="20"/>
          <w:szCs w:val="20"/>
        </w:rPr>
      </w:pPr>
      <w:r w:rsidRPr="009C6FFF">
        <w:rPr>
          <w:sz w:val="20"/>
          <w:szCs w:val="20"/>
        </w:rPr>
        <w:t xml:space="preserve">LGD numeruje kolejne ogłoszenia o naborach </w:t>
      </w:r>
      <w:r w:rsidR="006E10C5" w:rsidRPr="009C6FFF">
        <w:rPr>
          <w:sz w:val="20"/>
          <w:szCs w:val="20"/>
        </w:rPr>
        <w:t xml:space="preserve">wniosków o powierzenie grantu </w:t>
      </w:r>
      <w:r w:rsidRPr="009C6FFF">
        <w:rPr>
          <w:sz w:val="20"/>
          <w:szCs w:val="20"/>
        </w:rPr>
        <w:t>w następujący sposób – kolejny numer ogłoszenia / rok (np.</w:t>
      </w:r>
      <w:r w:rsidR="00F33E40" w:rsidRPr="009C6FFF">
        <w:rPr>
          <w:sz w:val="20"/>
          <w:szCs w:val="20"/>
        </w:rPr>
        <w:t xml:space="preserve"> nr 1/2019</w:t>
      </w:r>
      <w:r w:rsidR="00933C73" w:rsidRPr="009C6FFF">
        <w:rPr>
          <w:sz w:val="20"/>
          <w:szCs w:val="20"/>
        </w:rPr>
        <w:t>/G</w:t>
      </w:r>
      <w:r w:rsidR="00F33E40" w:rsidRPr="009C6FFF">
        <w:rPr>
          <w:sz w:val="20"/>
          <w:szCs w:val="20"/>
        </w:rPr>
        <w:t>, nr 2/2019</w:t>
      </w:r>
      <w:r w:rsidR="00933C73" w:rsidRPr="009C6FFF">
        <w:rPr>
          <w:sz w:val="20"/>
          <w:szCs w:val="20"/>
        </w:rPr>
        <w:t>/G</w:t>
      </w:r>
      <w:r w:rsidRPr="009C6FFF">
        <w:rPr>
          <w:sz w:val="20"/>
          <w:szCs w:val="20"/>
        </w:rPr>
        <w:t xml:space="preserve">, itd., a w przypadku, gdy nabór będzie przeprowadzony </w:t>
      </w:r>
      <w:r w:rsidR="00F33E40" w:rsidRPr="009C6FFF">
        <w:rPr>
          <w:sz w:val="20"/>
          <w:szCs w:val="20"/>
        </w:rPr>
        <w:t>na przełomie dwóch lat (np. 2019 r. / 2020</w:t>
      </w:r>
      <w:r w:rsidRPr="009C6FFF">
        <w:rPr>
          <w:sz w:val="20"/>
          <w:szCs w:val="20"/>
        </w:rPr>
        <w:t xml:space="preserve"> r.) ogłoszenie o nabor</w:t>
      </w:r>
      <w:r w:rsidR="00F33E40" w:rsidRPr="009C6FFF">
        <w:rPr>
          <w:sz w:val="20"/>
          <w:szCs w:val="20"/>
        </w:rPr>
        <w:t>ze powinno otrzymać numer 1/2020</w:t>
      </w:r>
      <w:r w:rsidR="00933C73" w:rsidRPr="009C6FFF">
        <w:rPr>
          <w:sz w:val="20"/>
          <w:szCs w:val="20"/>
        </w:rPr>
        <w:t>/G</w:t>
      </w:r>
      <w:r w:rsidRPr="009C6FFF">
        <w:rPr>
          <w:sz w:val="20"/>
          <w:szCs w:val="20"/>
        </w:rPr>
        <w:t>).</w:t>
      </w:r>
    </w:p>
    <w:p w14:paraId="39B4D924" w14:textId="77777777" w:rsidR="00912BAF" w:rsidRPr="009C6FFF" w:rsidRDefault="00912BAF" w:rsidP="0054261A">
      <w:pPr>
        <w:tabs>
          <w:tab w:val="left" w:pos="284"/>
        </w:tabs>
        <w:jc w:val="both"/>
        <w:rPr>
          <w:rFonts w:eastAsia="Calibri"/>
          <w:sz w:val="20"/>
          <w:szCs w:val="20"/>
        </w:rPr>
      </w:pPr>
    </w:p>
    <w:p w14:paraId="69FB1C9B" w14:textId="77777777" w:rsidR="00BF47C6" w:rsidRPr="009C6FFF" w:rsidRDefault="00BF47C6" w:rsidP="00BF47C6">
      <w:pPr>
        <w:tabs>
          <w:tab w:val="left" w:pos="3620"/>
          <w:tab w:val="center" w:pos="4716"/>
        </w:tabs>
        <w:jc w:val="center"/>
        <w:rPr>
          <w:rFonts w:eastAsia="Times New Roman"/>
          <w:b/>
          <w:sz w:val="20"/>
          <w:szCs w:val="20"/>
        </w:rPr>
      </w:pPr>
      <w:r w:rsidRPr="009C6FFF">
        <w:rPr>
          <w:rFonts w:eastAsia="Times New Roman"/>
          <w:b/>
          <w:sz w:val="20"/>
          <w:szCs w:val="20"/>
        </w:rPr>
        <w:t>§ 1</w:t>
      </w:r>
      <w:r w:rsidR="00105903" w:rsidRPr="009C6FFF">
        <w:rPr>
          <w:rFonts w:eastAsia="Times New Roman"/>
          <w:b/>
          <w:sz w:val="20"/>
          <w:szCs w:val="20"/>
        </w:rPr>
        <w:t>3</w:t>
      </w:r>
      <w:r w:rsidRPr="009C6FFF">
        <w:rPr>
          <w:rFonts w:eastAsia="Times New Roman"/>
          <w:b/>
          <w:sz w:val="20"/>
          <w:szCs w:val="20"/>
        </w:rPr>
        <w:t>.</w:t>
      </w:r>
    </w:p>
    <w:p w14:paraId="6185610A" w14:textId="77777777" w:rsidR="00BF47C6" w:rsidRPr="009C6FFF" w:rsidRDefault="0054261A" w:rsidP="00BF47C6">
      <w:pPr>
        <w:tabs>
          <w:tab w:val="left" w:pos="3620"/>
          <w:tab w:val="center" w:pos="4716"/>
        </w:tabs>
        <w:jc w:val="center"/>
        <w:rPr>
          <w:rFonts w:eastAsia="Times New Roman"/>
          <w:b/>
          <w:sz w:val="20"/>
          <w:szCs w:val="20"/>
        </w:rPr>
      </w:pPr>
      <w:r w:rsidRPr="009C6FFF">
        <w:rPr>
          <w:rFonts w:eastAsia="Times New Roman"/>
          <w:b/>
          <w:sz w:val="20"/>
          <w:szCs w:val="20"/>
        </w:rPr>
        <w:t>Złożenie i w</w:t>
      </w:r>
      <w:r w:rsidR="00BF47C6" w:rsidRPr="009C6FFF">
        <w:rPr>
          <w:rFonts w:eastAsia="Times New Roman"/>
          <w:b/>
          <w:sz w:val="20"/>
          <w:szCs w:val="20"/>
        </w:rPr>
        <w:t>ycofanie wniosku</w:t>
      </w:r>
      <w:r w:rsidRPr="009C6FFF">
        <w:rPr>
          <w:rFonts w:eastAsia="Times New Roman"/>
          <w:b/>
          <w:sz w:val="20"/>
          <w:szCs w:val="20"/>
        </w:rPr>
        <w:t xml:space="preserve"> o powierzenie grantu </w:t>
      </w:r>
    </w:p>
    <w:p w14:paraId="54E8AAB4" w14:textId="77777777" w:rsidR="00BF47C6" w:rsidRPr="009C6FFF" w:rsidRDefault="00BF47C6" w:rsidP="00BF47C6">
      <w:pPr>
        <w:tabs>
          <w:tab w:val="left" w:pos="3620"/>
          <w:tab w:val="center" w:pos="4716"/>
        </w:tabs>
        <w:jc w:val="both"/>
        <w:rPr>
          <w:rFonts w:eastAsia="Times New Roman"/>
          <w:b/>
          <w:sz w:val="20"/>
          <w:szCs w:val="20"/>
        </w:rPr>
      </w:pPr>
    </w:p>
    <w:p w14:paraId="7CE98EB5" w14:textId="77777777" w:rsidR="0054261A" w:rsidRPr="009C6FFF" w:rsidRDefault="00933C73" w:rsidP="00EA416E">
      <w:pPr>
        <w:pStyle w:val="Akapitzlist"/>
        <w:numPr>
          <w:ilvl w:val="0"/>
          <w:numId w:val="17"/>
        </w:numPr>
        <w:tabs>
          <w:tab w:val="left" w:pos="284"/>
        </w:tabs>
        <w:ind w:left="284" w:hanging="284"/>
        <w:jc w:val="both"/>
        <w:rPr>
          <w:rFonts w:eastAsia="Times New Roman"/>
          <w:color w:val="auto"/>
          <w:sz w:val="20"/>
          <w:szCs w:val="20"/>
        </w:rPr>
      </w:pPr>
      <w:r w:rsidRPr="009C6FFF">
        <w:rPr>
          <w:color w:val="auto"/>
          <w:sz w:val="20"/>
          <w:szCs w:val="20"/>
        </w:rPr>
        <w:t xml:space="preserve">Wniosek o powierzenie grantu ze wszystkimi wymaganymi w ramach naboru wniosków załącznikami przygotowuje </w:t>
      </w:r>
      <w:proofErr w:type="spellStart"/>
      <w:r w:rsidR="006529DA" w:rsidRPr="009C6FFF">
        <w:rPr>
          <w:color w:val="auto"/>
          <w:sz w:val="20"/>
          <w:szCs w:val="20"/>
        </w:rPr>
        <w:t>G</w:t>
      </w:r>
      <w:r w:rsidRPr="009C6FFF">
        <w:rPr>
          <w:color w:val="auto"/>
          <w:sz w:val="20"/>
          <w:szCs w:val="20"/>
        </w:rPr>
        <w:t>rantobiorca</w:t>
      </w:r>
      <w:proofErr w:type="spellEnd"/>
      <w:r w:rsidRPr="009C6FFF">
        <w:rPr>
          <w:color w:val="auto"/>
          <w:sz w:val="20"/>
          <w:szCs w:val="20"/>
        </w:rPr>
        <w:t>, na wzorze udostępnionym przez LGD</w:t>
      </w:r>
      <w:r w:rsidR="006E10C5" w:rsidRPr="009C6FFF">
        <w:rPr>
          <w:color w:val="auto"/>
          <w:sz w:val="20"/>
          <w:szCs w:val="20"/>
        </w:rPr>
        <w:t xml:space="preserve">. </w:t>
      </w:r>
      <w:r w:rsidR="00566CEF" w:rsidRPr="009C6FFF">
        <w:rPr>
          <w:color w:val="auto"/>
          <w:sz w:val="20"/>
          <w:szCs w:val="20"/>
        </w:rPr>
        <w:t xml:space="preserve">Wzór wniosku </w:t>
      </w:r>
      <w:r w:rsidR="00EB5C63" w:rsidRPr="009C6FFF">
        <w:rPr>
          <w:color w:val="auto"/>
          <w:sz w:val="20"/>
          <w:szCs w:val="20"/>
        </w:rPr>
        <w:br/>
      </w:r>
      <w:r w:rsidR="00566CEF" w:rsidRPr="009C6FFF">
        <w:rPr>
          <w:color w:val="auto"/>
          <w:sz w:val="20"/>
          <w:szCs w:val="20"/>
        </w:rPr>
        <w:t xml:space="preserve">o powierzenie grantu stanowi </w:t>
      </w:r>
      <w:r w:rsidR="00566CEF" w:rsidRPr="009C6FFF">
        <w:rPr>
          <w:b/>
          <w:color w:val="auto"/>
          <w:sz w:val="20"/>
          <w:szCs w:val="20"/>
        </w:rPr>
        <w:t xml:space="preserve">załącznik nr </w:t>
      </w:r>
      <w:r w:rsidR="00A4021B" w:rsidRPr="009C6FFF">
        <w:rPr>
          <w:b/>
          <w:color w:val="auto"/>
          <w:sz w:val="20"/>
          <w:szCs w:val="20"/>
        </w:rPr>
        <w:t>1</w:t>
      </w:r>
      <w:r w:rsidR="00566CEF" w:rsidRPr="009C6FFF">
        <w:rPr>
          <w:b/>
          <w:color w:val="auto"/>
          <w:sz w:val="20"/>
          <w:szCs w:val="20"/>
        </w:rPr>
        <w:t xml:space="preserve"> do Procedury</w:t>
      </w:r>
      <w:r w:rsidR="00566CEF" w:rsidRPr="009C6FFF">
        <w:rPr>
          <w:color w:val="auto"/>
          <w:sz w:val="20"/>
          <w:szCs w:val="20"/>
        </w:rPr>
        <w:t xml:space="preserve">. </w:t>
      </w:r>
    </w:p>
    <w:p w14:paraId="2714B55C" w14:textId="0DAB93BA" w:rsidR="00933C73" w:rsidRPr="009C6FFF" w:rsidRDefault="00CC30FF" w:rsidP="00EA416E">
      <w:pPr>
        <w:pStyle w:val="Akapitzlist"/>
        <w:numPr>
          <w:ilvl w:val="0"/>
          <w:numId w:val="17"/>
        </w:numPr>
        <w:tabs>
          <w:tab w:val="left" w:pos="284"/>
        </w:tabs>
        <w:ind w:left="284" w:hanging="284"/>
        <w:jc w:val="both"/>
        <w:rPr>
          <w:rFonts w:eastAsia="Times New Roman"/>
          <w:strike/>
          <w:color w:val="FF0000"/>
          <w:sz w:val="20"/>
          <w:szCs w:val="20"/>
        </w:rPr>
      </w:pPr>
      <w:r w:rsidRPr="009C6FFF">
        <w:rPr>
          <w:rFonts w:eastAsia="Times New Roman"/>
          <w:sz w:val="20"/>
          <w:szCs w:val="20"/>
        </w:rPr>
        <w:t xml:space="preserve">Wniosek </w:t>
      </w:r>
      <w:r w:rsidR="00933C73" w:rsidRPr="009C6FFF">
        <w:rPr>
          <w:rFonts w:eastAsia="Times New Roman"/>
          <w:sz w:val="20"/>
          <w:szCs w:val="20"/>
        </w:rPr>
        <w:t xml:space="preserve">o powierzenie grantu  </w:t>
      </w:r>
      <w:r w:rsidRPr="009C6FFF">
        <w:rPr>
          <w:rFonts w:eastAsia="Times New Roman"/>
          <w:sz w:val="20"/>
          <w:szCs w:val="20"/>
        </w:rPr>
        <w:t>składany jest w 1 egzemplarzu</w:t>
      </w:r>
      <w:r w:rsidR="001E41DB" w:rsidRPr="009C6FFF">
        <w:rPr>
          <w:rFonts w:eastAsia="Times New Roman"/>
          <w:sz w:val="20"/>
          <w:szCs w:val="20"/>
        </w:rPr>
        <w:t xml:space="preserve"> wraz z załącznikami. Do egzemplarza wersji papierowej wniosku załącza się wersję elektroniczną wniosku na nośniku elektronicznym: CD lub DVD lub Pendrive. </w:t>
      </w:r>
      <w:r w:rsidRPr="009C6FFF">
        <w:rPr>
          <w:rFonts w:eastAsia="Times New Roman"/>
          <w:sz w:val="20"/>
          <w:szCs w:val="20"/>
        </w:rPr>
        <w:t xml:space="preserve"> </w:t>
      </w:r>
    </w:p>
    <w:p w14:paraId="607E4AC9" w14:textId="687B976C" w:rsidR="0054261A" w:rsidRPr="009C6FFF" w:rsidRDefault="0054261A" w:rsidP="00EA416E">
      <w:pPr>
        <w:pStyle w:val="Akapitzlist"/>
        <w:numPr>
          <w:ilvl w:val="0"/>
          <w:numId w:val="17"/>
        </w:numPr>
        <w:tabs>
          <w:tab w:val="left" w:pos="284"/>
        </w:tabs>
        <w:ind w:left="284" w:hanging="284"/>
        <w:jc w:val="both"/>
        <w:rPr>
          <w:rFonts w:eastAsia="Times New Roman"/>
          <w:sz w:val="20"/>
          <w:szCs w:val="20"/>
        </w:rPr>
      </w:pPr>
      <w:r w:rsidRPr="009C6FFF">
        <w:rPr>
          <w:sz w:val="20"/>
          <w:szCs w:val="20"/>
        </w:rPr>
        <w:t>Złożenie wniosku następuje</w:t>
      </w:r>
      <w:r w:rsidR="003C4795" w:rsidRPr="009C6FFF">
        <w:rPr>
          <w:sz w:val="20"/>
          <w:szCs w:val="20"/>
        </w:rPr>
        <w:t xml:space="preserve"> </w:t>
      </w:r>
      <w:r w:rsidRPr="009C6FFF">
        <w:rPr>
          <w:sz w:val="20"/>
          <w:szCs w:val="20"/>
        </w:rPr>
        <w:t>do LGD</w:t>
      </w:r>
      <w:r w:rsidR="004A14DA" w:rsidRPr="009C6FFF">
        <w:rPr>
          <w:sz w:val="20"/>
          <w:szCs w:val="20"/>
        </w:rPr>
        <w:t>.</w:t>
      </w:r>
      <w:r w:rsidRPr="009C6FFF">
        <w:rPr>
          <w:rFonts w:eastAsia="Times New Roman"/>
          <w:sz w:val="20"/>
          <w:szCs w:val="20"/>
        </w:rPr>
        <w:t xml:space="preserve"> </w:t>
      </w:r>
      <w:r w:rsidR="004A14DA" w:rsidRPr="009C6FFF">
        <w:rPr>
          <w:rFonts w:eastAsia="Times New Roman"/>
          <w:sz w:val="20"/>
          <w:szCs w:val="20"/>
        </w:rPr>
        <w:t>Z</w:t>
      </w:r>
      <w:r w:rsidRPr="009C6FFF">
        <w:rPr>
          <w:sz w:val="20"/>
          <w:szCs w:val="20"/>
        </w:rPr>
        <w:t>łożenie wniosku potwierdzane jest na kopii pierwszej strony wniosku. Potwierdzenie zawiera datę i godzinę złożenia wniosku, liczbę złożonych wraz z wnioskiem załączników oraz jest opatrzone pieczęcią LGD i podpisane przez osobę przyjmującą w LGD wniosek</w:t>
      </w:r>
      <w:r w:rsidR="006E10C5" w:rsidRPr="009C6FFF">
        <w:rPr>
          <w:sz w:val="20"/>
          <w:szCs w:val="20"/>
        </w:rPr>
        <w:t>.</w:t>
      </w:r>
      <w:r w:rsidRPr="009C6FFF">
        <w:rPr>
          <w:rFonts w:eastAsia="Times New Roman"/>
          <w:sz w:val="20"/>
          <w:szCs w:val="20"/>
        </w:rPr>
        <w:t xml:space="preserve"> </w:t>
      </w:r>
      <w:r w:rsidR="006E10C5" w:rsidRPr="009C6FFF">
        <w:rPr>
          <w:rFonts w:eastAsia="Times New Roman"/>
          <w:sz w:val="20"/>
          <w:szCs w:val="20"/>
        </w:rPr>
        <w:t>W</w:t>
      </w:r>
      <w:r w:rsidRPr="009C6FFF">
        <w:rPr>
          <w:sz w:val="20"/>
          <w:szCs w:val="20"/>
        </w:rPr>
        <w:t>niosek składany jest w wersji papierowej (trwale spięty), wypełniony elektronicznie i wydrukowany lub wypełniony odręcznie (w sposób czytelny np. pismem drukowanym).</w:t>
      </w:r>
      <w:r w:rsidR="00105903" w:rsidRPr="009C6FFF">
        <w:rPr>
          <w:rFonts w:eastAsia="Times New Roman"/>
          <w:sz w:val="20"/>
          <w:szCs w:val="20"/>
        </w:rPr>
        <w:t xml:space="preserve"> </w:t>
      </w:r>
      <w:r w:rsidRPr="009C6FFF">
        <w:rPr>
          <w:sz w:val="20"/>
          <w:szCs w:val="20"/>
        </w:rPr>
        <w:t>Do wniosku załącza się wersję elektroniczną wniosku.</w:t>
      </w:r>
    </w:p>
    <w:p w14:paraId="6807DBFB" w14:textId="4D5D6DC9" w:rsidR="0054261A" w:rsidRPr="009C6FFF" w:rsidRDefault="0054261A" w:rsidP="00EA416E">
      <w:pPr>
        <w:pStyle w:val="Akapitzlist"/>
        <w:numPr>
          <w:ilvl w:val="0"/>
          <w:numId w:val="17"/>
        </w:numPr>
        <w:tabs>
          <w:tab w:val="left" w:pos="284"/>
        </w:tabs>
        <w:ind w:left="284" w:hanging="284"/>
        <w:jc w:val="both"/>
        <w:rPr>
          <w:rFonts w:eastAsia="Calibri"/>
          <w:sz w:val="20"/>
          <w:szCs w:val="20"/>
        </w:rPr>
      </w:pPr>
      <w:r w:rsidRPr="009C6FFF">
        <w:rPr>
          <w:rFonts w:eastAsia="Calibri"/>
          <w:sz w:val="20"/>
          <w:szCs w:val="20"/>
        </w:rPr>
        <w:t>Pracownik biura LGD zobowiązany jest nadać każdemu wnioskowi o powierzenie grantu indywidualne oznaczenie (numer wniosku) i wpisać je na wniosku w odpowiednim polu. Numer ten powinien zostać odzwierciedlony w rejestrze prowadzonym przez LGD.</w:t>
      </w:r>
    </w:p>
    <w:p w14:paraId="108F19A8" w14:textId="77777777" w:rsidR="0054261A" w:rsidRPr="009C6FFF" w:rsidRDefault="0054261A" w:rsidP="00EA416E">
      <w:pPr>
        <w:pStyle w:val="Akapitzlist"/>
        <w:numPr>
          <w:ilvl w:val="0"/>
          <w:numId w:val="17"/>
        </w:numPr>
        <w:tabs>
          <w:tab w:val="left" w:pos="284"/>
        </w:tabs>
        <w:ind w:left="284" w:hanging="284"/>
        <w:jc w:val="both"/>
        <w:rPr>
          <w:rFonts w:eastAsia="Calibri"/>
          <w:sz w:val="20"/>
          <w:szCs w:val="20"/>
        </w:rPr>
      </w:pPr>
      <w:r w:rsidRPr="009C6FFF">
        <w:rPr>
          <w:rFonts w:eastAsia="Calibri"/>
          <w:sz w:val="20"/>
          <w:szCs w:val="20"/>
        </w:rPr>
        <w:t>Termin złożenia wniosku uważa się za zachowany, jeśli data i godzina z pieczęci LGD</w:t>
      </w:r>
      <w:r w:rsidR="00B73785" w:rsidRPr="009C6FFF">
        <w:rPr>
          <w:rFonts w:eastAsia="Calibri"/>
          <w:sz w:val="20"/>
          <w:szCs w:val="20"/>
        </w:rPr>
        <w:t xml:space="preserve"> </w:t>
      </w:r>
      <w:r w:rsidRPr="009C6FFF">
        <w:rPr>
          <w:rFonts w:eastAsia="Calibri"/>
          <w:sz w:val="20"/>
          <w:szCs w:val="20"/>
        </w:rPr>
        <w:t>wpisana przez LGD (potwierdzająca złożenie wniosku) nie jest wcześniejsza niż data i godzina rozpoczęcia naboru i</w:t>
      </w:r>
      <w:r w:rsidR="005E1992" w:rsidRPr="009C6FFF">
        <w:rPr>
          <w:rFonts w:eastAsia="Calibri"/>
          <w:sz w:val="20"/>
          <w:szCs w:val="20"/>
        </w:rPr>
        <w:t> </w:t>
      </w:r>
      <w:r w:rsidRPr="009C6FFF">
        <w:rPr>
          <w:rFonts w:eastAsia="Calibri"/>
          <w:sz w:val="20"/>
          <w:szCs w:val="20"/>
        </w:rPr>
        <w:t>późniejsza niż dzień zakończenia terminu naboru wniosków.</w:t>
      </w:r>
    </w:p>
    <w:p w14:paraId="5CD803F7" w14:textId="6BC74735" w:rsidR="00BF47C6" w:rsidRPr="009C6FFF" w:rsidRDefault="00D244E7" w:rsidP="00EA416E">
      <w:pPr>
        <w:pStyle w:val="Akapitzlist"/>
        <w:widowControl/>
        <w:numPr>
          <w:ilvl w:val="0"/>
          <w:numId w:val="17"/>
        </w:numPr>
        <w:suppressAutoHyphens w:val="0"/>
        <w:ind w:left="284"/>
        <w:jc w:val="both"/>
        <w:rPr>
          <w:strike/>
          <w:color w:val="FF0000"/>
          <w:sz w:val="20"/>
          <w:szCs w:val="20"/>
        </w:rPr>
      </w:pPr>
      <w:proofErr w:type="spellStart"/>
      <w:r w:rsidRPr="009C6FFF">
        <w:rPr>
          <w:sz w:val="20"/>
          <w:szCs w:val="20"/>
        </w:rPr>
        <w:t>Grantobiorcy</w:t>
      </w:r>
      <w:proofErr w:type="spellEnd"/>
      <w:r w:rsidRPr="009C6FFF">
        <w:rPr>
          <w:sz w:val="20"/>
          <w:szCs w:val="20"/>
        </w:rPr>
        <w:t xml:space="preserve"> </w:t>
      </w:r>
      <w:r w:rsidR="00BF47C6" w:rsidRPr="009C6FFF">
        <w:rPr>
          <w:sz w:val="20"/>
          <w:szCs w:val="20"/>
        </w:rPr>
        <w:t xml:space="preserve">przysługuje prawo do wycofania wniosku na każdym etapie oceny i wyboru wniosku. W tym celu </w:t>
      </w:r>
      <w:proofErr w:type="spellStart"/>
      <w:r w:rsidRPr="009C6FFF">
        <w:rPr>
          <w:sz w:val="20"/>
          <w:szCs w:val="20"/>
        </w:rPr>
        <w:t>Grantobiorca</w:t>
      </w:r>
      <w:proofErr w:type="spellEnd"/>
      <w:r w:rsidR="00BF47C6" w:rsidRPr="009C6FFF">
        <w:rPr>
          <w:sz w:val="20"/>
          <w:szCs w:val="20"/>
        </w:rPr>
        <w:t xml:space="preserve"> powinien pisemnie zawiadomić LGD o wycofaniu wniosku </w:t>
      </w:r>
      <w:r w:rsidR="002E26AA" w:rsidRPr="009C6FFF">
        <w:rPr>
          <w:sz w:val="20"/>
          <w:szCs w:val="20"/>
        </w:rPr>
        <w:t xml:space="preserve">lub innej deklaracji, </w:t>
      </w:r>
      <w:r w:rsidR="00BF47C6" w:rsidRPr="009C6FFF">
        <w:rPr>
          <w:sz w:val="20"/>
          <w:szCs w:val="20"/>
        </w:rPr>
        <w:t xml:space="preserve">poprzez złożenie w LGD pisma wycofującego </w:t>
      </w:r>
      <w:r w:rsidR="002E26AA" w:rsidRPr="009C6FFF">
        <w:rPr>
          <w:sz w:val="20"/>
          <w:szCs w:val="20"/>
        </w:rPr>
        <w:t xml:space="preserve">podpisanego </w:t>
      </w:r>
      <w:r w:rsidR="00BF47C6" w:rsidRPr="009C6FFF">
        <w:rPr>
          <w:color w:val="auto"/>
          <w:sz w:val="20"/>
          <w:szCs w:val="20"/>
        </w:rPr>
        <w:t xml:space="preserve">przez </w:t>
      </w:r>
      <w:proofErr w:type="spellStart"/>
      <w:r w:rsidR="00CC30FF" w:rsidRPr="009C6FFF">
        <w:rPr>
          <w:color w:val="auto"/>
          <w:sz w:val="20"/>
          <w:szCs w:val="20"/>
        </w:rPr>
        <w:t>Grantobiorcę</w:t>
      </w:r>
      <w:proofErr w:type="spellEnd"/>
      <w:r w:rsidR="00CC30FF" w:rsidRPr="009C6FFF">
        <w:rPr>
          <w:color w:val="auto"/>
          <w:sz w:val="20"/>
          <w:szCs w:val="20"/>
        </w:rPr>
        <w:t xml:space="preserve"> </w:t>
      </w:r>
      <w:r w:rsidR="00BF47C6" w:rsidRPr="009C6FFF">
        <w:rPr>
          <w:strike/>
          <w:color w:val="FF0000"/>
          <w:sz w:val="20"/>
          <w:szCs w:val="20"/>
        </w:rPr>
        <w:t>Wnioskodawcę</w:t>
      </w:r>
      <w:r w:rsidR="00BF47C6" w:rsidRPr="009C6FFF">
        <w:rPr>
          <w:color w:val="auto"/>
          <w:sz w:val="20"/>
          <w:szCs w:val="20"/>
        </w:rPr>
        <w:t xml:space="preserve"> lub osobę upoważnioną do reprezentacji </w:t>
      </w:r>
      <w:proofErr w:type="spellStart"/>
      <w:r w:rsidRPr="009C6FFF">
        <w:rPr>
          <w:color w:val="auto"/>
          <w:sz w:val="20"/>
          <w:szCs w:val="20"/>
        </w:rPr>
        <w:t>Grantobiorcy</w:t>
      </w:r>
      <w:proofErr w:type="spellEnd"/>
      <w:r w:rsidR="002E26AA" w:rsidRPr="009C6FFF">
        <w:rPr>
          <w:color w:val="auto"/>
          <w:sz w:val="20"/>
          <w:szCs w:val="20"/>
        </w:rPr>
        <w:t>, przy czym:</w:t>
      </w:r>
    </w:p>
    <w:p w14:paraId="661D14F0" w14:textId="77777777" w:rsidR="002E26AA" w:rsidRPr="009C6FFF" w:rsidRDefault="002E26AA" w:rsidP="002E26AA">
      <w:pPr>
        <w:pStyle w:val="Akapitzlist"/>
        <w:widowControl/>
        <w:suppressAutoHyphens w:val="0"/>
        <w:ind w:left="284"/>
        <w:jc w:val="both"/>
        <w:rPr>
          <w:sz w:val="20"/>
          <w:szCs w:val="20"/>
        </w:rPr>
      </w:pPr>
      <w:r w:rsidRPr="009C6FFF">
        <w:rPr>
          <w:sz w:val="20"/>
          <w:szCs w:val="20"/>
        </w:rPr>
        <w:t xml:space="preserve">a) kopia wycofanego dokumentu pozostaje w LGD (ślad rewizyjny) wraz z oryginałem prośby (wniosku) o jego wycofanie, </w:t>
      </w:r>
    </w:p>
    <w:p w14:paraId="04B91ED9" w14:textId="77777777" w:rsidR="002E26AA" w:rsidRPr="009C6FFF" w:rsidRDefault="002E26AA" w:rsidP="002E26AA">
      <w:pPr>
        <w:pStyle w:val="Akapitzlist"/>
        <w:widowControl/>
        <w:suppressAutoHyphens w:val="0"/>
        <w:ind w:left="284"/>
        <w:jc w:val="both"/>
        <w:rPr>
          <w:sz w:val="20"/>
          <w:szCs w:val="20"/>
        </w:rPr>
      </w:pPr>
      <w:r w:rsidRPr="009C6FFF">
        <w:rPr>
          <w:sz w:val="20"/>
          <w:szCs w:val="20"/>
        </w:rPr>
        <w:t xml:space="preserve">b) jest możliwość zwrotu </w:t>
      </w:r>
      <w:proofErr w:type="spellStart"/>
      <w:r w:rsidRPr="009C6FFF">
        <w:rPr>
          <w:sz w:val="20"/>
          <w:szCs w:val="20"/>
        </w:rPr>
        <w:t>Grantobiorcy</w:t>
      </w:r>
      <w:proofErr w:type="spellEnd"/>
      <w:r w:rsidRPr="009C6FFF">
        <w:rPr>
          <w:sz w:val="20"/>
          <w:szCs w:val="20"/>
        </w:rPr>
        <w:t xml:space="preserve"> złożonych dokumentów (na jego wniosek) bezpośrednio lub korespondencyjnie.</w:t>
      </w:r>
    </w:p>
    <w:p w14:paraId="4CE10E46" w14:textId="77777777" w:rsidR="00BF47C6" w:rsidRPr="009C6FFF" w:rsidRDefault="00BF47C6" w:rsidP="00EA416E">
      <w:pPr>
        <w:pStyle w:val="Akapitzlist"/>
        <w:widowControl/>
        <w:numPr>
          <w:ilvl w:val="0"/>
          <w:numId w:val="17"/>
        </w:numPr>
        <w:tabs>
          <w:tab w:val="left" w:pos="3620"/>
          <w:tab w:val="center" w:pos="4716"/>
        </w:tabs>
        <w:suppressAutoHyphens w:val="0"/>
        <w:ind w:left="284" w:hanging="284"/>
        <w:jc w:val="both"/>
        <w:rPr>
          <w:rFonts w:eastAsia="Times New Roman"/>
          <w:strike/>
          <w:color w:val="FF0000"/>
          <w:sz w:val="20"/>
          <w:szCs w:val="20"/>
        </w:rPr>
      </w:pPr>
      <w:r w:rsidRPr="009C6FFF">
        <w:rPr>
          <w:rFonts w:eastAsia="Times New Roman"/>
          <w:sz w:val="20"/>
          <w:szCs w:val="20"/>
        </w:rPr>
        <w:t xml:space="preserve">Biuro LGD archiwizuje zawiadomienia o wycofaniu wniosku lub </w:t>
      </w:r>
      <w:r w:rsidR="002E26AA" w:rsidRPr="009C6FFF">
        <w:rPr>
          <w:rFonts w:eastAsia="Times New Roman"/>
          <w:sz w:val="20"/>
          <w:szCs w:val="20"/>
        </w:rPr>
        <w:t>innych deklaracji</w:t>
      </w:r>
      <w:r w:rsidR="00106B93" w:rsidRPr="009C6FFF">
        <w:rPr>
          <w:rFonts w:eastAsia="Times New Roman"/>
          <w:sz w:val="20"/>
          <w:szCs w:val="20"/>
        </w:rPr>
        <w:t>.</w:t>
      </w:r>
      <w:r w:rsidR="002E26AA" w:rsidRPr="009C6FFF">
        <w:rPr>
          <w:rFonts w:eastAsia="Times New Roman"/>
          <w:sz w:val="20"/>
          <w:szCs w:val="20"/>
        </w:rPr>
        <w:t xml:space="preserve"> </w:t>
      </w:r>
    </w:p>
    <w:p w14:paraId="70ED6A0B" w14:textId="77777777" w:rsidR="00BF47C6" w:rsidRPr="009C6FFF" w:rsidRDefault="00BF47C6" w:rsidP="00EA416E">
      <w:pPr>
        <w:pStyle w:val="Akapitzlist"/>
        <w:widowControl/>
        <w:numPr>
          <w:ilvl w:val="0"/>
          <w:numId w:val="17"/>
        </w:numPr>
        <w:tabs>
          <w:tab w:val="left" w:pos="3620"/>
          <w:tab w:val="center" w:pos="4716"/>
        </w:tabs>
        <w:suppressAutoHyphens w:val="0"/>
        <w:ind w:left="284" w:hanging="284"/>
        <w:jc w:val="both"/>
        <w:rPr>
          <w:rFonts w:eastAsia="Times New Roman"/>
          <w:sz w:val="20"/>
          <w:szCs w:val="20"/>
        </w:rPr>
      </w:pPr>
      <w:r w:rsidRPr="009C6FFF">
        <w:rPr>
          <w:rFonts w:eastAsia="Times New Roman"/>
          <w:sz w:val="20"/>
          <w:szCs w:val="20"/>
        </w:rPr>
        <w:t xml:space="preserve">LGD informuje pisemnie </w:t>
      </w:r>
      <w:proofErr w:type="spellStart"/>
      <w:r w:rsidR="00D244E7" w:rsidRPr="009C6FFF">
        <w:rPr>
          <w:rFonts w:eastAsia="Times New Roman"/>
          <w:sz w:val="20"/>
          <w:szCs w:val="20"/>
        </w:rPr>
        <w:t>Grantobiorcę</w:t>
      </w:r>
      <w:proofErr w:type="spellEnd"/>
      <w:r w:rsidRPr="009C6FFF">
        <w:rPr>
          <w:rFonts w:eastAsia="Times New Roman"/>
          <w:sz w:val="20"/>
          <w:szCs w:val="20"/>
        </w:rPr>
        <w:t xml:space="preserve"> o wycofaniu wniosku. Wycofany wniosek podlega zwrotowi (oryginał) podmiotowi ubiegającemu się o wsparcie bezpośrednio lub</w:t>
      </w:r>
      <w:r w:rsidR="00977667" w:rsidRPr="009C6FFF">
        <w:rPr>
          <w:rFonts w:eastAsia="Times New Roman"/>
          <w:sz w:val="20"/>
          <w:szCs w:val="20"/>
        </w:rPr>
        <w:t xml:space="preserve"> </w:t>
      </w:r>
      <w:r w:rsidRPr="009C6FFF">
        <w:rPr>
          <w:rFonts w:eastAsia="Times New Roman"/>
          <w:sz w:val="20"/>
          <w:szCs w:val="20"/>
        </w:rPr>
        <w:t>korespondencyjnie na wniosek</w:t>
      </w:r>
      <w:r w:rsidR="00147C1C" w:rsidRPr="009C6FFF">
        <w:rPr>
          <w:rFonts w:eastAsia="Times New Roman"/>
          <w:sz w:val="20"/>
          <w:szCs w:val="20"/>
        </w:rPr>
        <w:t xml:space="preserve"> </w:t>
      </w:r>
      <w:proofErr w:type="spellStart"/>
      <w:r w:rsidR="00147C1C" w:rsidRPr="009C6FFF">
        <w:rPr>
          <w:rFonts w:eastAsia="Times New Roman"/>
          <w:sz w:val="20"/>
          <w:szCs w:val="20"/>
        </w:rPr>
        <w:t>Grantobiorcy</w:t>
      </w:r>
      <w:proofErr w:type="spellEnd"/>
      <w:r w:rsidR="00147C1C" w:rsidRPr="009C6FFF">
        <w:rPr>
          <w:rFonts w:eastAsia="Times New Roman"/>
          <w:sz w:val="20"/>
          <w:szCs w:val="20"/>
        </w:rPr>
        <w:t>.</w:t>
      </w:r>
    </w:p>
    <w:p w14:paraId="5F0A274C" w14:textId="77777777" w:rsidR="002147E2" w:rsidRPr="009C6FFF" w:rsidRDefault="00BF47C6" w:rsidP="00EA416E">
      <w:pPr>
        <w:pStyle w:val="Akapitzlist"/>
        <w:widowControl/>
        <w:numPr>
          <w:ilvl w:val="0"/>
          <w:numId w:val="17"/>
        </w:numPr>
        <w:tabs>
          <w:tab w:val="left" w:pos="3620"/>
          <w:tab w:val="center" w:pos="4716"/>
        </w:tabs>
        <w:suppressAutoHyphens w:val="0"/>
        <w:ind w:left="284" w:hanging="284"/>
        <w:jc w:val="both"/>
        <w:rPr>
          <w:rFonts w:eastAsia="Times New Roman"/>
          <w:sz w:val="20"/>
          <w:szCs w:val="20"/>
        </w:rPr>
      </w:pPr>
      <w:r w:rsidRPr="009C6FFF">
        <w:rPr>
          <w:rFonts w:eastAsia="Times New Roman"/>
          <w:sz w:val="20"/>
          <w:szCs w:val="20"/>
        </w:rPr>
        <w:t xml:space="preserve">Wycofanie dokumentu sprawia, że podmiot ubiegający się o wsparcie znajdzie się w sytuacji sprzed jego złożenia. Wniosek skutecznie wycofany nie wywołuje żadnych skutków prawnych, </w:t>
      </w:r>
      <w:r w:rsidR="00977667" w:rsidRPr="009C6FFF">
        <w:rPr>
          <w:rFonts w:eastAsia="Times New Roman"/>
          <w:sz w:val="20"/>
          <w:szCs w:val="20"/>
        </w:rPr>
        <w:br/>
      </w:r>
      <w:r w:rsidRPr="009C6FFF">
        <w:rPr>
          <w:rFonts w:eastAsia="Times New Roman"/>
          <w:sz w:val="20"/>
          <w:szCs w:val="20"/>
        </w:rPr>
        <w:t xml:space="preserve">a podmiot, który złożył, a następnie skutecznie wycofał wniosek, będzie traktowany jakby tego wniosku nie złożył. </w:t>
      </w:r>
    </w:p>
    <w:p w14:paraId="23927FD4" w14:textId="77777777" w:rsidR="004B29B5" w:rsidRPr="009C6FFF" w:rsidRDefault="002E26AA" w:rsidP="00EA416E">
      <w:pPr>
        <w:pStyle w:val="Akapitzlist"/>
        <w:widowControl/>
        <w:numPr>
          <w:ilvl w:val="0"/>
          <w:numId w:val="17"/>
        </w:numPr>
        <w:tabs>
          <w:tab w:val="left" w:pos="3620"/>
          <w:tab w:val="center" w:pos="4716"/>
        </w:tabs>
        <w:suppressAutoHyphens w:val="0"/>
        <w:ind w:left="284" w:hanging="284"/>
        <w:jc w:val="both"/>
        <w:rPr>
          <w:rFonts w:eastAsia="Times New Roman"/>
          <w:sz w:val="20"/>
          <w:szCs w:val="20"/>
        </w:rPr>
      </w:pPr>
      <w:r w:rsidRPr="009C6FFF">
        <w:rPr>
          <w:rFonts w:eastAsia="Times New Roman"/>
          <w:sz w:val="20"/>
          <w:szCs w:val="20"/>
        </w:rPr>
        <w:t xml:space="preserve"> Jeśli </w:t>
      </w:r>
      <w:proofErr w:type="spellStart"/>
      <w:r w:rsidRPr="009C6FFF">
        <w:rPr>
          <w:rFonts w:eastAsia="Times New Roman"/>
          <w:sz w:val="20"/>
          <w:szCs w:val="20"/>
        </w:rPr>
        <w:t>Grantobiorca</w:t>
      </w:r>
      <w:proofErr w:type="spellEnd"/>
      <w:r w:rsidRPr="009C6FFF">
        <w:rPr>
          <w:rFonts w:eastAsia="Times New Roman"/>
          <w:sz w:val="20"/>
          <w:szCs w:val="20"/>
        </w:rPr>
        <w:t xml:space="preserve"> skutecznie wycofał wniosek, jednak nie zakończył się nabór wniosków </w:t>
      </w:r>
      <w:r w:rsidR="00977667" w:rsidRPr="009C6FFF">
        <w:rPr>
          <w:rFonts w:eastAsia="Times New Roman"/>
          <w:sz w:val="20"/>
          <w:szCs w:val="20"/>
        </w:rPr>
        <w:br/>
      </w:r>
      <w:r w:rsidRPr="009C6FFF">
        <w:rPr>
          <w:rFonts w:eastAsia="Times New Roman"/>
          <w:sz w:val="20"/>
          <w:szCs w:val="20"/>
        </w:rPr>
        <w:t>w ramach którego wycofał wniosek, ma możliwość złożenia nowego wniosku w tym właśnie naborze</w:t>
      </w:r>
      <w:r w:rsidR="006C394E" w:rsidRPr="009C6FFF">
        <w:rPr>
          <w:rFonts w:eastAsia="Times New Roman"/>
          <w:sz w:val="20"/>
          <w:szCs w:val="20"/>
        </w:rPr>
        <w:t>.</w:t>
      </w:r>
    </w:p>
    <w:p w14:paraId="463EAD19" w14:textId="77777777" w:rsidR="00106B93" w:rsidRPr="009C6FFF" w:rsidRDefault="00106B93" w:rsidP="00106B93">
      <w:pPr>
        <w:tabs>
          <w:tab w:val="left" w:pos="3620"/>
          <w:tab w:val="center" w:pos="4716"/>
        </w:tabs>
        <w:jc w:val="center"/>
        <w:rPr>
          <w:rFonts w:eastAsia="Times New Roman"/>
          <w:b/>
          <w:sz w:val="20"/>
          <w:szCs w:val="20"/>
        </w:rPr>
      </w:pPr>
      <w:r w:rsidRPr="009C6FFF">
        <w:rPr>
          <w:rFonts w:eastAsia="Times New Roman"/>
          <w:b/>
          <w:sz w:val="20"/>
          <w:szCs w:val="20"/>
        </w:rPr>
        <w:t>§ 1</w:t>
      </w:r>
      <w:r w:rsidR="006C394E" w:rsidRPr="009C6FFF">
        <w:rPr>
          <w:rFonts w:eastAsia="Times New Roman"/>
          <w:b/>
          <w:sz w:val="20"/>
          <w:szCs w:val="20"/>
        </w:rPr>
        <w:t>4</w:t>
      </w:r>
      <w:r w:rsidRPr="009C6FFF">
        <w:rPr>
          <w:rFonts w:eastAsia="Times New Roman"/>
          <w:b/>
          <w:sz w:val="20"/>
          <w:szCs w:val="20"/>
        </w:rPr>
        <w:t>.</w:t>
      </w:r>
    </w:p>
    <w:p w14:paraId="6D83840D" w14:textId="77777777" w:rsidR="00106B93" w:rsidRPr="009C6FFF" w:rsidRDefault="00106B93" w:rsidP="00106B93">
      <w:pPr>
        <w:tabs>
          <w:tab w:val="left" w:pos="3620"/>
          <w:tab w:val="center" w:pos="4716"/>
        </w:tabs>
        <w:jc w:val="center"/>
        <w:rPr>
          <w:rFonts w:eastAsia="Times New Roman"/>
          <w:b/>
          <w:color w:val="auto"/>
          <w:sz w:val="20"/>
          <w:szCs w:val="20"/>
        </w:rPr>
      </w:pPr>
      <w:r w:rsidRPr="009C6FFF">
        <w:rPr>
          <w:rFonts w:eastAsia="Times New Roman"/>
          <w:b/>
          <w:color w:val="auto"/>
          <w:sz w:val="20"/>
          <w:szCs w:val="20"/>
        </w:rPr>
        <w:t xml:space="preserve">Zasady ogólne wyboru </w:t>
      </w:r>
      <w:proofErr w:type="spellStart"/>
      <w:r w:rsidRPr="009C6FFF">
        <w:rPr>
          <w:rFonts w:eastAsia="Times New Roman"/>
          <w:b/>
          <w:color w:val="auto"/>
          <w:sz w:val="20"/>
          <w:szCs w:val="20"/>
        </w:rPr>
        <w:t>Grantobiorców</w:t>
      </w:r>
      <w:proofErr w:type="spellEnd"/>
    </w:p>
    <w:p w14:paraId="696DDD1B" w14:textId="77777777" w:rsidR="00106B93" w:rsidRPr="009C6FFF" w:rsidRDefault="00106B93" w:rsidP="00106B93">
      <w:pPr>
        <w:tabs>
          <w:tab w:val="left" w:pos="3620"/>
          <w:tab w:val="center" w:pos="4716"/>
        </w:tabs>
        <w:jc w:val="both"/>
        <w:rPr>
          <w:rFonts w:eastAsia="Times New Roman"/>
          <w:sz w:val="20"/>
          <w:szCs w:val="20"/>
        </w:rPr>
      </w:pPr>
    </w:p>
    <w:p w14:paraId="36C854B6" w14:textId="1127C94B" w:rsidR="00F27E6B" w:rsidRPr="009C6FFF" w:rsidRDefault="001E41DB" w:rsidP="003C4795">
      <w:pPr>
        <w:pStyle w:val="Akapitzlist"/>
        <w:widowControl/>
        <w:numPr>
          <w:ilvl w:val="0"/>
          <w:numId w:val="18"/>
        </w:numPr>
        <w:tabs>
          <w:tab w:val="left" w:pos="3620"/>
          <w:tab w:val="center" w:pos="4716"/>
        </w:tabs>
        <w:suppressAutoHyphens w:val="0"/>
        <w:ind w:left="284" w:hanging="284"/>
        <w:jc w:val="both"/>
        <w:rPr>
          <w:rFonts w:eastAsia="Times New Roman"/>
          <w:strike/>
          <w:color w:val="FF0000"/>
          <w:sz w:val="20"/>
          <w:szCs w:val="20"/>
        </w:rPr>
      </w:pPr>
      <w:r w:rsidRPr="009C6FFF">
        <w:rPr>
          <w:rFonts w:eastAsia="Times New Roman"/>
          <w:color w:val="auto"/>
          <w:sz w:val="20"/>
          <w:szCs w:val="20"/>
        </w:rPr>
        <w:t xml:space="preserve">Zgodnie z art. 18 a LGD może określić warunki wyboru operacji, w szczególności odnoszące się do zakresu operacji, miejsca jej realizacji lub podmiotu ubiegającego się o udzielenie wsparcia. </w:t>
      </w:r>
    </w:p>
    <w:p w14:paraId="3E66A648" w14:textId="7CBC4880" w:rsidR="00106B93" w:rsidRPr="009C6FFF" w:rsidRDefault="00106B93" w:rsidP="00EA416E">
      <w:pPr>
        <w:pStyle w:val="Akapitzlist"/>
        <w:widowControl/>
        <w:numPr>
          <w:ilvl w:val="0"/>
          <w:numId w:val="18"/>
        </w:numPr>
        <w:tabs>
          <w:tab w:val="left" w:pos="3620"/>
          <w:tab w:val="center" w:pos="4716"/>
        </w:tabs>
        <w:suppressAutoHyphens w:val="0"/>
        <w:ind w:left="284" w:hanging="284"/>
        <w:jc w:val="both"/>
        <w:rPr>
          <w:rFonts w:eastAsia="Times New Roman"/>
          <w:sz w:val="20"/>
          <w:szCs w:val="20"/>
        </w:rPr>
      </w:pPr>
      <w:r w:rsidRPr="009C6FFF">
        <w:rPr>
          <w:rFonts w:eastAsia="Times New Roman"/>
          <w:sz w:val="20"/>
          <w:szCs w:val="20"/>
        </w:rPr>
        <w:t>Zgodnie z art. 21 ust. 2 ustawy RLKS, przez operacj</w:t>
      </w:r>
      <w:r w:rsidR="00576BD6" w:rsidRPr="009C6FFF">
        <w:rPr>
          <w:rFonts w:eastAsia="Times New Roman"/>
          <w:sz w:val="20"/>
          <w:szCs w:val="20"/>
        </w:rPr>
        <w:t>e</w:t>
      </w:r>
      <w:r w:rsidRPr="009C6FFF">
        <w:rPr>
          <w:rFonts w:eastAsia="Times New Roman"/>
          <w:sz w:val="20"/>
          <w:szCs w:val="20"/>
        </w:rPr>
        <w:t xml:space="preserve"> zgodn</w:t>
      </w:r>
      <w:r w:rsidR="00576BD6" w:rsidRPr="009C6FFF">
        <w:rPr>
          <w:rFonts w:eastAsia="Times New Roman"/>
          <w:sz w:val="20"/>
          <w:szCs w:val="20"/>
        </w:rPr>
        <w:t>e</w:t>
      </w:r>
      <w:r w:rsidRPr="009C6FFF">
        <w:rPr>
          <w:rFonts w:eastAsia="Times New Roman"/>
          <w:sz w:val="20"/>
          <w:szCs w:val="20"/>
        </w:rPr>
        <w:t xml:space="preserve"> z LSR rozumie się</w:t>
      </w:r>
      <w:r w:rsidR="00656888" w:rsidRPr="009C6FFF">
        <w:rPr>
          <w:rFonts w:eastAsia="Times New Roman"/>
          <w:sz w:val="20"/>
          <w:szCs w:val="20"/>
        </w:rPr>
        <w:t xml:space="preserve"> zadania</w:t>
      </w:r>
      <w:r w:rsidRPr="009C6FFF">
        <w:rPr>
          <w:rFonts w:eastAsia="Times New Roman"/>
          <w:sz w:val="20"/>
          <w:szCs w:val="20"/>
        </w:rPr>
        <w:t>, któr</w:t>
      </w:r>
      <w:r w:rsidR="00576BD6" w:rsidRPr="009C6FFF">
        <w:rPr>
          <w:rFonts w:eastAsia="Times New Roman"/>
          <w:sz w:val="20"/>
          <w:szCs w:val="20"/>
        </w:rPr>
        <w:t>e</w:t>
      </w:r>
      <w:r w:rsidRPr="009C6FFF">
        <w:rPr>
          <w:rFonts w:eastAsia="Times New Roman"/>
          <w:sz w:val="20"/>
          <w:szCs w:val="20"/>
        </w:rPr>
        <w:t>:</w:t>
      </w:r>
    </w:p>
    <w:p w14:paraId="0305DBAC" w14:textId="77777777" w:rsidR="00106B93" w:rsidRPr="009C6FFF" w:rsidRDefault="00106B93" w:rsidP="00EA416E">
      <w:pPr>
        <w:pStyle w:val="Akapitzlist"/>
        <w:widowControl/>
        <w:numPr>
          <w:ilvl w:val="0"/>
          <w:numId w:val="30"/>
        </w:numPr>
        <w:tabs>
          <w:tab w:val="left" w:pos="3620"/>
          <w:tab w:val="center" w:pos="4716"/>
        </w:tabs>
        <w:suppressAutoHyphens w:val="0"/>
        <w:jc w:val="both"/>
        <w:rPr>
          <w:rFonts w:eastAsia="Times New Roman"/>
          <w:sz w:val="20"/>
          <w:szCs w:val="20"/>
        </w:rPr>
      </w:pPr>
      <w:r w:rsidRPr="009C6FFF">
        <w:rPr>
          <w:rFonts w:eastAsia="Times New Roman"/>
          <w:sz w:val="20"/>
          <w:szCs w:val="20"/>
        </w:rPr>
        <w:t>zakłada</w:t>
      </w:r>
      <w:r w:rsidR="00576BD6" w:rsidRPr="009C6FFF">
        <w:rPr>
          <w:rFonts w:eastAsia="Times New Roman"/>
          <w:sz w:val="20"/>
          <w:szCs w:val="20"/>
        </w:rPr>
        <w:t>ją</w:t>
      </w:r>
      <w:r w:rsidRPr="009C6FFF">
        <w:rPr>
          <w:rFonts w:eastAsia="Times New Roman"/>
          <w:sz w:val="20"/>
          <w:szCs w:val="20"/>
        </w:rPr>
        <w:t xml:space="preserve"> realizację celów głównych i szczegółowych LSR, przez osiąganie zaplanowanych</w:t>
      </w:r>
      <w:r w:rsidRPr="009C6FFF">
        <w:rPr>
          <w:rFonts w:eastAsia="Times New Roman"/>
          <w:sz w:val="20"/>
          <w:szCs w:val="20"/>
        </w:rPr>
        <w:br/>
        <w:t>w LSR wskaźników oraz są zgodne z celami projektu grantowego;</w:t>
      </w:r>
    </w:p>
    <w:p w14:paraId="12C8FBDA" w14:textId="1019D83F" w:rsidR="00EE17E4" w:rsidRPr="009C6FFF" w:rsidRDefault="00656888" w:rsidP="00EA416E">
      <w:pPr>
        <w:pStyle w:val="Akapitzlist"/>
        <w:widowControl/>
        <w:numPr>
          <w:ilvl w:val="0"/>
          <w:numId w:val="30"/>
        </w:numPr>
        <w:tabs>
          <w:tab w:val="left" w:pos="3620"/>
          <w:tab w:val="center" w:pos="4716"/>
        </w:tabs>
        <w:suppressAutoHyphens w:val="0"/>
        <w:jc w:val="both"/>
        <w:rPr>
          <w:rFonts w:eastAsia="Times New Roman"/>
          <w:strike/>
          <w:color w:val="FF0000"/>
          <w:sz w:val="20"/>
          <w:szCs w:val="20"/>
        </w:rPr>
      </w:pPr>
      <w:r w:rsidRPr="009C6FFF">
        <w:rPr>
          <w:rFonts w:eastAsia="Times New Roman"/>
          <w:color w:val="auto"/>
          <w:sz w:val="20"/>
          <w:szCs w:val="20"/>
        </w:rPr>
        <w:t>są</w:t>
      </w:r>
      <w:r w:rsidR="001E41DB" w:rsidRPr="009C6FFF">
        <w:rPr>
          <w:rFonts w:eastAsia="Times New Roman"/>
          <w:color w:val="auto"/>
          <w:sz w:val="20"/>
          <w:szCs w:val="20"/>
        </w:rPr>
        <w:t xml:space="preserve"> zgodn</w:t>
      </w:r>
      <w:r w:rsidRPr="009C6FFF">
        <w:rPr>
          <w:rFonts w:eastAsia="Times New Roman"/>
          <w:color w:val="auto"/>
          <w:sz w:val="20"/>
          <w:szCs w:val="20"/>
        </w:rPr>
        <w:t>e</w:t>
      </w:r>
      <w:r w:rsidR="001E41DB" w:rsidRPr="009C6FFF">
        <w:rPr>
          <w:rFonts w:eastAsia="Times New Roman"/>
          <w:color w:val="auto"/>
          <w:sz w:val="20"/>
          <w:szCs w:val="20"/>
        </w:rPr>
        <w:t xml:space="preserve"> z programem, w ramach którego jest planowana realizacja tej operacji, z warunkami, o których mowa w art. 18a, ust. 1 ustawy  RLKS, oraz na realizację, której może być udzielone wsparcie w formie, o której mowa w art. 19 ust. 4 pkt 1 lit. b ustawy RLKS;</w:t>
      </w:r>
    </w:p>
    <w:p w14:paraId="43728DAC" w14:textId="4A89B35D" w:rsidR="00106B93" w:rsidRPr="009C6FFF" w:rsidRDefault="00106B93" w:rsidP="00EA416E">
      <w:pPr>
        <w:pStyle w:val="Akapitzlist"/>
        <w:widowControl/>
        <w:numPr>
          <w:ilvl w:val="0"/>
          <w:numId w:val="30"/>
        </w:numPr>
        <w:tabs>
          <w:tab w:val="left" w:pos="3620"/>
          <w:tab w:val="center" w:pos="4716"/>
        </w:tabs>
        <w:suppressAutoHyphens w:val="0"/>
        <w:jc w:val="both"/>
        <w:rPr>
          <w:rFonts w:eastAsia="Times New Roman"/>
          <w:sz w:val="20"/>
          <w:szCs w:val="20"/>
        </w:rPr>
      </w:pPr>
      <w:r w:rsidRPr="009C6FFF">
        <w:rPr>
          <w:rFonts w:eastAsia="Times New Roman"/>
          <w:sz w:val="20"/>
          <w:szCs w:val="20"/>
        </w:rPr>
        <w:t>są zgodne z zakresem tematycznym,</w:t>
      </w:r>
      <w:r w:rsidR="00576BD6" w:rsidRPr="009C6FFF">
        <w:rPr>
          <w:rFonts w:eastAsia="Times New Roman"/>
          <w:color w:val="FF0000"/>
          <w:sz w:val="20"/>
          <w:szCs w:val="20"/>
        </w:rPr>
        <w:t xml:space="preserve"> </w:t>
      </w:r>
      <w:r w:rsidR="00A75F78" w:rsidRPr="009C6FFF">
        <w:rPr>
          <w:rFonts w:eastAsia="Times New Roman"/>
          <w:color w:val="auto"/>
          <w:sz w:val="20"/>
          <w:szCs w:val="20"/>
        </w:rPr>
        <w:t xml:space="preserve">o którym mowa w </w:t>
      </w:r>
      <w:r w:rsidR="001E41DB" w:rsidRPr="009C6FFF">
        <w:rPr>
          <w:rFonts w:eastAsia="Times New Roman"/>
          <w:color w:val="auto"/>
          <w:sz w:val="20"/>
          <w:szCs w:val="20"/>
        </w:rPr>
        <w:t>art. 19 ust. 4 pkt. 1 lit. c ustawy  RLKS</w:t>
      </w:r>
      <w:r w:rsidR="00A75F78" w:rsidRPr="009C6FFF">
        <w:rPr>
          <w:rFonts w:eastAsia="Times New Roman"/>
          <w:color w:val="auto"/>
          <w:sz w:val="20"/>
          <w:szCs w:val="20"/>
        </w:rPr>
        <w:t>,</w:t>
      </w:r>
      <w:r w:rsidR="00A75F78" w:rsidRPr="009C6FFF">
        <w:rPr>
          <w:rFonts w:eastAsia="Times New Roman"/>
          <w:strike/>
          <w:color w:val="auto"/>
          <w:sz w:val="20"/>
          <w:szCs w:val="20"/>
        </w:rPr>
        <w:t xml:space="preserve"> </w:t>
      </w:r>
    </w:p>
    <w:p w14:paraId="1CB1E829" w14:textId="77777777" w:rsidR="00106B93" w:rsidRPr="009C6FFF" w:rsidRDefault="00106B93" w:rsidP="00EA416E">
      <w:pPr>
        <w:pStyle w:val="Akapitzlist"/>
        <w:widowControl/>
        <w:numPr>
          <w:ilvl w:val="0"/>
          <w:numId w:val="30"/>
        </w:numPr>
        <w:tabs>
          <w:tab w:val="left" w:pos="3620"/>
          <w:tab w:val="center" w:pos="4716"/>
        </w:tabs>
        <w:suppressAutoHyphens w:val="0"/>
        <w:jc w:val="both"/>
        <w:rPr>
          <w:rFonts w:eastAsia="Times New Roman"/>
          <w:sz w:val="20"/>
          <w:szCs w:val="20"/>
        </w:rPr>
      </w:pPr>
      <w:r w:rsidRPr="009C6FFF">
        <w:rPr>
          <w:rFonts w:eastAsia="Times New Roman"/>
          <w:sz w:val="20"/>
          <w:szCs w:val="20"/>
        </w:rPr>
        <w:t xml:space="preserve">są objęte wnioskiem o </w:t>
      </w:r>
      <w:r w:rsidR="00A75F78" w:rsidRPr="009C6FFF">
        <w:rPr>
          <w:rFonts w:eastAsia="Times New Roman"/>
          <w:sz w:val="20"/>
          <w:szCs w:val="20"/>
        </w:rPr>
        <w:t>powierzenie grantu</w:t>
      </w:r>
      <w:r w:rsidRPr="009C6FFF">
        <w:rPr>
          <w:rFonts w:eastAsia="Times New Roman"/>
          <w:sz w:val="20"/>
          <w:szCs w:val="20"/>
        </w:rPr>
        <w:t xml:space="preserve">, który został złożony w miejscu i terminie wskazanym w ogłoszeniu o naborze wniosków o </w:t>
      </w:r>
      <w:r w:rsidR="00A75F78" w:rsidRPr="009C6FFF">
        <w:rPr>
          <w:rFonts w:eastAsia="Times New Roman"/>
          <w:sz w:val="20"/>
          <w:szCs w:val="20"/>
        </w:rPr>
        <w:t>powierzenie grantu</w:t>
      </w:r>
      <w:r w:rsidRPr="009C6FFF">
        <w:rPr>
          <w:rFonts w:eastAsia="Times New Roman"/>
          <w:sz w:val="20"/>
          <w:szCs w:val="20"/>
        </w:rPr>
        <w:t>, o którym mowa w art. 35 ust. 1 lit. b rozporządzenia nr 1303/2013.</w:t>
      </w:r>
    </w:p>
    <w:p w14:paraId="70243D37" w14:textId="08BDCAC7" w:rsidR="006C394E" w:rsidRPr="009C6FFF" w:rsidRDefault="00106B93" w:rsidP="00EA416E">
      <w:pPr>
        <w:pStyle w:val="Akapitzlist"/>
        <w:widowControl/>
        <w:numPr>
          <w:ilvl w:val="0"/>
          <w:numId w:val="18"/>
        </w:numPr>
        <w:tabs>
          <w:tab w:val="left" w:pos="3620"/>
          <w:tab w:val="center" w:pos="4716"/>
        </w:tabs>
        <w:suppressAutoHyphens w:val="0"/>
        <w:ind w:left="284"/>
        <w:jc w:val="both"/>
        <w:rPr>
          <w:rFonts w:eastAsia="Times New Roman"/>
          <w:sz w:val="20"/>
          <w:szCs w:val="20"/>
        </w:rPr>
      </w:pPr>
      <w:r w:rsidRPr="009C6FFF">
        <w:rPr>
          <w:sz w:val="20"/>
          <w:szCs w:val="20"/>
        </w:rPr>
        <w:lastRenderedPageBreak/>
        <w:t xml:space="preserve">LGD weryfikuje zgodność </w:t>
      </w:r>
      <w:r w:rsidR="00656888" w:rsidRPr="009C6FFF">
        <w:rPr>
          <w:sz w:val="20"/>
          <w:szCs w:val="20"/>
        </w:rPr>
        <w:t>zadania</w:t>
      </w:r>
      <w:r w:rsidRPr="009C6FFF">
        <w:rPr>
          <w:sz w:val="20"/>
          <w:szCs w:val="20"/>
        </w:rPr>
        <w:t xml:space="preserve"> z LSR, przy zastosowaniu karty weryfikacji - </w:t>
      </w:r>
      <w:r w:rsidRPr="009C6FFF">
        <w:rPr>
          <w:b/>
          <w:sz w:val="20"/>
          <w:szCs w:val="20"/>
        </w:rPr>
        <w:t xml:space="preserve">Załącznik nr </w:t>
      </w:r>
      <w:r w:rsidR="00C77311" w:rsidRPr="009C6FFF">
        <w:rPr>
          <w:b/>
          <w:sz w:val="20"/>
          <w:szCs w:val="20"/>
        </w:rPr>
        <w:t>2</w:t>
      </w:r>
      <w:r w:rsidRPr="009C6FFF">
        <w:rPr>
          <w:b/>
          <w:sz w:val="20"/>
          <w:szCs w:val="20"/>
        </w:rPr>
        <w:t xml:space="preserve"> do Procedury</w:t>
      </w:r>
      <w:r w:rsidRPr="009C6FFF">
        <w:rPr>
          <w:sz w:val="20"/>
          <w:szCs w:val="20"/>
        </w:rPr>
        <w:t xml:space="preserve"> Karta oceny operacji grantowej</w:t>
      </w:r>
      <w:r w:rsidR="006C394E" w:rsidRPr="009C6FFF">
        <w:rPr>
          <w:rFonts w:eastAsia="Times New Roman"/>
          <w:sz w:val="20"/>
          <w:szCs w:val="20"/>
        </w:rPr>
        <w:t>.</w:t>
      </w:r>
    </w:p>
    <w:p w14:paraId="394D5C65" w14:textId="61C158A0" w:rsidR="00106B93" w:rsidRPr="009C6FFF" w:rsidRDefault="00106B93" w:rsidP="00EA416E">
      <w:pPr>
        <w:pStyle w:val="Akapitzlist"/>
        <w:widowControl/>
        <w:numPr>
          <w:ilvl w:val="0"/>
          <w:numId w:val="18"/>
        </w:numPr>
        <w:tabs>
          <w:tab w:val="left" w:pos="3620"/>
          <w:tab w:val="center" w:pos="4716"/>
        </w:tabs>
        <w:suppressAutoHyphens w:val="0"/>
        <w:ind w:left="284"/>
        <w:jc w:val="both"/>
        <w:rPr>
          <w:rFonts w:eastAsia="Times New Roman"/>
          <w:color w:val="auto"/>
          <w:sz w:val="20"/>
          <w:szCs w:val="20"/>
        </w:rPr>
      </w:pPr>
      <w:r w:rsidRPr="009C6FFF">
        <w:rPr>
          <w:rFonts w:eastAsia="Times New Roman"/>
          <w:sz w:val="20"/>
          <w:szCs w:val="20"/>
        </w:rPr>
        <w:t xml:space="preserve">Ocena zgodności </w:t>
      </w:r>
      <w:r w:rsidR="00656888" w:rsidRPr="009C6FFF">
        <w:rPr>
          <w:rFonts w:eastAsia="Times New Roman"/>
          <w:sz w:val="20"/>
          <w:szCs w:val="20"/>
        </w:rPr>
        <w:t>zadania</w:t>
      </w:r>
      <w:r w:rsidRPr="009C6FFF">
        <w:rPr>
          <w:rFonts w:eastAsia="Times New Roman"/>
          <w:sz w:val="20"/>
          <w:szCs w:val="20"/>
        </w:rPr>
        <w:t xml:space="preserve"> z LSR, dokonywana jest przez pracownika biura upoważnionego do dokonywania oceny zgodności</w:t>
      </w:r>
      <w:r w:rsidR="00656888" w:rsidRPr="009C6FFF">
        <w:rPr>
          <w:rFonts w:eastAsia="Times New Roman"/>
          <w:sz w:val="20"/>
          <w:szCs w:val="20"/>
        </w:rPr>
        <w:t xml:space="preserve"> zadania</w:t>
      </w:r>
      <w:r w:rsidRPr="009C6FFF">
        <w:rPr>
          <w:rFonts w:eastAsia="Times New Roman"/>
          <w:sz w:val="20"/>
          <w:szCs w:val="20"/>
        </w:rPr>
        <w:t xml:space="preserve"> z LSR, w ramach którego jest planowana realizacja tej operacji a następnie sprawdzana przez pracownika biura upoważnionego do dokonywania sprawdzenia </w:t>
      </w:r>
      <w:r w:rsidRPr="009C6FFF">
        <w:rPr>
          <w:rFonts w:eastAsia="Times New Roman"/>
          <w:color w:val="auto"/>
          <w:sz w:val="20"/>
          <w:szCs w:val="20"/>
        </w:rPr>
        <w:t xml:space="preserve">oceny zgodności </w:t>
      </w:r>
      <w:r w:rsidR="00656888" w:rsidRPr="009C6FFF">
        <w:rPr>
          <w:rFonts w:eastAsia="Times New Roman"/>
          <w:color w:val="auto"/>
          <w:sz w:val="20"/>
          <w:szCs w:val="20"/>
        </w:rPr>
        <w:t>zadania</w:t>
      </w:r>
      <w:r w:rsidRPr="009C6FFF">
        <w:rPr>
          <w:rFonts w:eastAsia="Times New Roman"/>
          <w:color w:val="auto"/>
          <w:sz w:val="20"/>
          <w:szCs w:val="20"/>
        </w:rPr>
        <w:t xml:space="preserve"> z LSR, w ramach którego jest planowana realizacja tej operacji.</w:t>
      </w:r>
    </w:p>
    <w:p w14:paraId="67DE5A71" w14:textId="7636C500" w:rsidR="00106B93" w:rsidRPr="009C6FFF" w:rsidRDefault="00106B93" w:rsidP="00EA416E">
      <w:pPr>
        <w:pStyle w:val="Akapitzlist"/>
        <w:widowControl/>
        <w:numPr>
          <w:ilvl w:val="0"/>
          <w:numId w:val="18"/>
        </w:numPr>
        <w:tabs>
          <w:tab w:val="left" w:pos="3620"/>
          <w:tab w:val="center" w:pos="4716"/>
        </w:tabs>
        <w:suppressAutoHyphens w:val="0"/>
        <w:ind w:left="284"/>
        <w:jc w:val="both"/>
        <w:rPr>
          <w:rFonts w:eastAsia="Times New Roman"/>
          <w:color w:val="auto"/>
          <w:sz w:val="20"/>
          <w:szCs w:val="20"/>
        </w:rPr>
      </w:pPr>
      <w:r w:rsidRPr="009C6FFF">
        <w:rPr>
          <w:rFonts w:eastAsia="Times New Roman"/>
          <w:color w:val="auto"/>
          <w:sz w:val="20"/>
          <w:szCs w:val="20"/>
        </w:rPr>
        <w:t xml:space="preserve">Wynik oceny zgodności </w:t>
      </w:r>
      <w:r w:rsidR="00656888" w:rsidRPr="009C6FFF">
        <w:rPr>
          <w:rFonts w:eastAsia="Times New Roman"/>
          <w:color w:val="auto"/>
          <w:sz w:val="20"/>
          <w:szCs w:val="20"/>
        </w:rPr>
        <w:t>zadania</w:t>
      </w:r>
      <w:r w:rsidRPr="009C6FFF">
        <w:rPr>
          <w:rFonts w:eastAsia="Times New Roman"/>
          <w:color w:val="auto"/>
          <w:sz w:val="20"/>
          <w:szCs w:val="20"/>
        </w:rPr>
        <w:t xml:space="preserve"> z LSR dokonywany jest na karcie stanowiącej załącznik </w:t>
      </w:r>
      <w:r w:rsidR="00C77311" w:rsidRPr="009C6FFF">
        <w:rPr>
          <w:rFonts w:eastAsia="Times New Roman"/>
          <w:b/>
          <w:color w:val="auto"/>
          <w:sz w:val="20"/>
          <w:szCs w:val="20"/>
        </w:rPr>
        <w:t>2</w:t>
      </w:r>
      <w:r w:rsidRPr="009C6FFF">
        <w:rPr>
          <w:rFonts w:eastAsia="Times New Roman"/>
          <w:b/>
          <w:color w:val="auto"/>
          <w:sz w:val="20"/>
          <w:szCs w:val="20"/>
        </w:rPr>
        <w:t xml:space="preserve"> do Procedury</w:t>
      </w:r>
      <w:r w:rsidRPr="009C6FFF">
        <w:rPr>
          <w:rFonts w:eastAsia="Times New Roman"/>
          <w:color w:val="auto"/>
          <w:sz w:val="20"/>
          <w:szCs w:val="20"/>
        </w:rPr>
        <w:t xml:space="preserve">. Wnioski, które przeszły pozytywnie weryfikację zgodności </w:t>
      </w:r>
      <w:r w:rsidR="00656888" w:rsidRPr="009C6FFF">
        <w:rPr>
          <w:rFonts w:eastAsia="Times New Roman"/>
          <w:color w:val="auto"/>
          <w:sz w:val="20"/>
          <w:szCs w:val="20"/>
        </w:rPr>
        <w:t>zadania</w:t>
      </w:r>
      <w:r w:rsidRPr="009C6FFF">
        <w:rPr>
          <w:rFonts w:eastAsia="Times New Roman"/>
          <w:color w:val="auto"/>
          <w:sz w:val="20"/>
          <w:szCs w:val="20"/>
        </w:rPr>
        <w:t xml:space="preserve"> z LSR podlegają</w:t>
      </w:r>
      <w:r w:rsidR="00C77311" w:rsidRPr="009C6FFF">
        <w:rPr>
          <w:rFonts w:eastAsia="Times New Roman"/>
          <w:color w:val="auto"/>
          <w:sz w:val="20"/>
          <w:szCs w:val="20"/>
        </w:rPr>
        <w:t xml:space="preserve"> </w:t>
      </w:r>
      <w:r w:rsidRPr="009C6FFF">
        <w:rPr>
          <w:rFonts w:eastAsia="Times New Roman"/>
          <w:color w:val="auto"/>
          <w:sz w:val="20"/>
          <w:szCs w:val="20"/>
        </w:rPr>
        <w:t xml:space="preserve">wyborowi operacji do dofinansowania na podstawie lokalnych kryteriów wyboru dokonywanemu przez Radę. </w:t>
      </w:r>
    </w:p>
    <w:p w14:paraId="58409364" w14:textId="77777777" w:rsidR="00106B93" w:rsidRPr="009C6FFF" w:rsidRDefault="00106B93" w:rsidP="00EA416E">
      <w:pPr>
        <w:pStyle w:val="Akapitzlist"/>
        <w:widowControl/>
        <w:numPr>
          <w:ilvl w:val="0"/>
          <w:numId w:val="18"/>
        </w:numPr>
        <w:tabs>
          <w:tab w:val="left" w:pos="3620"/>
          <w:tab w:val="center" w:pos="4716"/>
        </w:tabs>
        <w:suppressAutoHyphens w:val="0"/>
        <w:ind w:left="284"/>
        <w:jc w:val="both"/>
        <w:rPr>
          <w:rFonts w:eastAsia="Times New Roman"/>
          <w:color w:val="auto"/>
          <w:sz w:val="20"/>
          <w:szCs w:val="20"/>
        </w:rPr>
      </w:pPr>
      <w:r w:rsidRPr="009C6FFF">
        <w:rPr>
          <w:rFonts w:eastAsia="Times New Roman"/>
          <w:color w:val="auto"/>
          <w:sz w:val="20"/>
          <w:szCs w:val="20"/>
        </w:rPr>
        <w:t xml:space="preserve">Zadania, które nie są zgodne z LSR nie podlegają ocenie zgodności realizacji operacji z lokalnymi kryteriami wyboru i tym samym nie podlegają wyborowi. Wobec tych zadań Rada podejmuje decyzję w formie uchwały, odrębnie do każdego zadania oraz zostaje sporządzona lista operacji niezgodnych z LSR.  </w:t>
      </w:r>
    </w:p>
    <w:p w14:paraId="40634436" w14:textId="77777777" w:rsidR="00106B93" w:rsidRPr="009C6FFF" w:rsidRDefault="00106B93" w:rsidP="002147E2">
      <w:pPr>
        <w:widowControl/>
        <w:tabs>
          <w:tab w:val="left" w:pos="3620"/>
          <w:tab w:val="center" w:pos="4716"/>
        </w:tabs>
        <w:suppressAutoHyphens w:val="0"/>
        <w:jc w:val="both"/>
        <w:rPr>
          <w:rFonts w:eastAsia="Times New Roman"/>
          <w:sz w:val="20"/>
          <w:szCs w:val="20"/>
        </w:rPr>
      </w:pPr>
    </w:p>
    <w:p w14:paraId="3B3CA023" w14:textId="77777777" w:rsidR="0054261A" w:rsidRPr="009C6FFF" w:rsidRDefault="00641136" w:rsidP="0054261A">
      <w:pPr>
        <w:tabs>
          <w:tab w:val="left" w:pos="426"/>
        </w:tabs>
        <w:jc w:val="center"/>
        <w:rPr>
          <w:rFonts w:eastAsia="Calibri"/>
          <w:b/>
          <w:sz w:val="20"/>
          <w:szCs w:val="20"/>
        </w:rPr>
      </w:pPr>
      <w:r w:rsidRPr="009C6FFF">
        <w:rPr>
          <w:rFonts w:eastAsia="Calibri"/>
          <w:b/>
          <w:sz w:val="20"/>
          <w:szCs w:val="20"/>
        </w:rPr>
        <w:t>§ 1</w:t>
      </w:r>
      <w:r w:rsidR="006C394E" w:rsidRPr="009C6FFF">
        <w:rPr>
          <w:rFonts w:eastAsia="Calibri"/>
          <w:b/>
          <w:sz w:val="20"/>
          <w:szCs w:val="20"/>
        </w:rPr>
        <w:t>5</w:t>
      </w:r>
      <w:r w:rsidR="0054261A" w:rsidRPr="009C6FFF">
        <w:rPr>
          <w:rFonts w:eastAsia="Calibri"/>
          <w:b/>
          <w:sz w:val="20"/>
          <w:szCs w:val="20"/>
        </w:rPr>
        <w:t>.</w:t>
      </w:r>
    </w:p>
    <w:p w14:paraId="1FD8345C" w14:textId="770FB2A8" w:rsidR="0054261A" w:rsidRPr="009C6FFF" w:rsidRDefault="0054261A" w:rsidP="0054261A">
      <w:pPr>
        <w:tabs>
          <w:tab w:val="left" w:pos="426"/>
        </w:tabs>
        <w:jc w:val="center"/>
        <w:rPr>
          <w:rFonts w:eastAsia="Calibri"/>
          <w:b/>
          <w:sz w:val="20"/>
          <w:szCs w:val="20"/>
        </w:rPr>
      </w:pPr>
      <w:r w:rsidRPr="009C6FFF">
        <w:rPr>
          <w:rFonts w:eastAsia="Calibri"/>
          <w:b/>
          <w:sz w:val="20"/>
          <w:szCs w:val="20"/>
        </w:rPr>
        <w:t>Ocena zgodności</w:t>
      </w:r>
      <w:r w:rsidR="006F12FC" w:rsidRPr="009C6FFF">
        <w:rPr>
          <w:rFonts w:eastAsia="Calibri"/>
          <w:b/>
          <w:sz w:val="20"/>
          <w:szCs w:val="20"/>
        </w:rPr>
        <w:t xml:space="preserve"> zadania</w:t>
      </w:r>
      <w:r w:rsidRPr="009C6FFF">
        <w:rPr>
          <w:rFonts w:eastAsia="Calibri"/>
          <w:b/>
          <w:sz w:val="20"/>
          <w:szCs w:val="20"/>
        </w:rPr>
        <w:t xml:space="preserve"> </w:t>
      </w:r>
      <w:r w:rsidR="00566CEF" w:rsidRPr="009C6FFF">
        <w:rPr>
          <w:rFonts w:eastAsia="Calibri"/>
          <w:b/>
          <w:sz w:val="20"/>
          <w:szCs w:val="20"/>
        </w:rPr>
        <w:t>z LSR</w:t>
      </w:r>
    </w:p>
    <w:p w14:paraId="445D7880" w14:textId="77777777" w:rsidR="0054261A" w:rsidRPr="009C6FFF" w:rsidRDefault="0054261A" w:rsidP="0054261A">
      <w:pPr>
        <w:tabs>
          <w:tab w:val="left" w:pos="426"/>
        </w:tabs>
        <w:jc w:val="center"/>
        <w:rPr>
          <w:rFonts w:eastAsia="Calibri"/>
          <w:b/>
          <w:sz w:val="20"/>
          <w:szCs w:val="20"/>
        </w:rPr>
      </w:pPr>
    </w:p>
    <w:p w14:paraId="6DEDBB04" w14:textId="77777777" w:rsidR="0054261A" w:rsidRPr="009C6FFF" w:rsidRDefault="0054261A" w:rsidP="00EA416E">
      <w:pPr>
        <w:pStyle w:val="Akapitzlist"/>
        <w:numPr>
          <w:ilvl w:val="1"/>
          <w:numId w:val="5"/>
        </w:numPr>
        <w:tabs>
          <w:tab w:val="clear" w:pos="1080"/>
          <w:tab w:val="num" w:pos="426"/>
        </w:tabs>
        <w:ind w:left="284" w:hanging="284"/>
        <w:jc w:val="both"/>
        <w:rPr>
          <w:rFonts w:eastAsia="Calibri"/>
          <w:sz w:val="20"/>
          <w:szCs w:val="20"/>
        </w:rPr>
      </w:pPr>
      <w:r w:rsidRPr="009C6FFF">
        <w:rPr>
          <w:rFonts w:eastAsia="Times New Roman"/>
          <w:sz w:val="20"/>
          <w:szCs w:val="20"/>
        </w:rPr>
        <w:t>Ocena zgodności i wyboru operacji grantowych przebiega w następujący sposób:</w:t>
      </w:r>
    </w:p>
    <w:p w14:paraId="542C7FF6" w14:textId="2CE0E94A" w:rsidR="005E1992" w:rsidRPr="009C6FFF" w:rsidRDefault="0054261A" w:rsidP="00EA416E">
      <w:pPr>
        <w:pStyle w:val="Akapitzlist"/>
        <w:numPr>
          <w:ilvl w:val="0"/>
          <w:numId w:val="29"/>
        </w:numPr>
        <w:jc w:val="both"/>
        <w:rPr>
          <w:strike/>
          <w:sz w:val="20"/>
          <w:szCs w:val="20"/>
        </w:rPr>
      </w:pPr>
      <w:r w:rsidRPr="009C6FFF">
        <w:rPr>
          <w:sz w:val="20"/>
          <w:szCs w:val="20"/>
        </w:rPr>
        <w:t>Ocena zgodności</w:t>
      </w:r>
      <w:r w:rsidR="001B5F2E" w:rsidRPr="009C6FFF">
        <w:rPr>
          <w:sz w:val="20"/>
          <w:szCs w:val="20"/>
        </w:rPr>
        <w:t xml:space="preserve"> zadania</w:t>
      </w:r>
      <w:r w:rsidRPr="009C6FFF">
        <w:rPr>
          <w:sz w:val="20"/>
          <w:szCs w:val="20"/>
        </w:rPr>
        <w:t xml:space="preserve">  z LSR (</w:t>
      </w:r>
      <w:r w:rsidR="007D0593" w:rsidRPr="009C6FFF">
        <w:rPr>
          <w:sz w:val="20"/>
          <w:szCs w:val="20"/>
        </w:rPr>
        <w:t xml:space="preserve">Część A </w:t>
      </w:r>
      <w:r w:rsidRPr="009C6FFF">
        <w:rPr>
          <w:b/>
          <w:sz w:val="20"/>
          <w:szCs w:val="20"/>
        </w:rPr>
        <w:t>Załącznik</w:t>
      </w:r>
      <w:r w:rsidR="0022185A" w:rsidRPr="009C6FFF">
        <w:rPr>
          <w:b/>
          <w:sz w:val="20"/>
          <w:szCs w:val="20"/>
        </w:rPr>
        <w:t>a</w:t>
      </w:r>
      <w:r w:rsidRPr="009C6FFF">
        <w:rPr>
          <w:b/>
          <w:sz w:val="20"/>
          <w:szCs w:val="20"/>
        </w:rPr>
        <w:t xml:space="preserve"> nr </w:t>
      </w:r>
      <w:r w:rsidR="00727D92" w:rsidRPr="009C6FFF">
        <w:rPr>
          <w:b/>
          <w:sz w:val="20"/>
          <w:szCs w:val="20"/>
        </w:rPr>
        <w:t>3</w:t>
      </w:r>
      <w:r w:rsidRPr="009C6FFF">
        <w:rPr>
          <w:sz w:val="20"/>
          <w:szCs w:val="20"/>
        </w:rPr>
        <w:t xml:space="preserve"> Karta oceny </w:t>
      </w:r>
      <w:r w:rsidR="0022185A" w:rsidRPr="009C6FFF">
        <w:rPr>
          <w:sz w:val="20"/>
          <w:szCs w:val="20"/>
        </w:rPr>
        <w:t>operacji grantowej</w:t>
      </w:r>
      <w:r w:rsidR="00EA6B89" w:rsidRPr="009C6FFF">
        <w:rPr>
          <w:sz w:val="20"/>
          <w:szCs w:val="20"/>
        </w:rPr>
        <w:t>)</w:t>
      </w:r>
    </w:p>
    <w:p w14:paraId="4A35F5C8" w14:textId="77777777" w:rsidR="001229D2" w:rsidRPr="009C6FFF" w:rsidRDefault="0054261A" w:rsidP="00EA416E">
      <w:pPr>
        <w:pStyle w:val="Akapitzlist"/>
        <w:numPr>
          <w:ilvl w:val="0"/>
          <w:numId w:val="29"/>
        </w:numPr>
        <w:jc w:val="both"/>
        <w:rPr>
          <w:strike/>
          <w:sz w:val="20"/>
          <w:szCs w:val="20"/>
        </w:rPr>
      </w:pPr>
      <w:r w:rsidRPr="009C6FFF">
        <w:rPr>
          <w:sz w:val="20"/>
          <w:szCs w:val="20"/>
        </w:rPr>
        <w:t>Ocena operacji wg lokalnych kryteriów wyboru przyjętych przez LGD (</w:t>
      </w:r>
      <w:r w:rsidR="0022185A" w:rsidRPr="009C6FFF">
        <w:rPr>
          <w:sz w:val="20"/>
          <w:szCs w:val="20"/>
        </w:rPr>
        <w:t xml:space="preserve">Część B </w:t>
      </w:r>
      <w:r w:rsidRPr="009C6FFF">
        <w:rPr>
          <w:b/>
          <w:sz w:val="20"/>
          <w:szCs w:val="20"/>
        </w:rPr>
        <w:t>Załącznik</w:t>
      </w:r>
      <w:r w:rsidR="0022185A" w:rsidRPr="009C6FFF">
        <w:rPr>
          <w:b/>
          <w:sz w:val="20"/>
          <w:szCs w:val="20"/>
        </w:rPr>
        <w:t>a</w:t>
      </w:r>
      <w:r w:rsidRPr="009C6FFF">
        <w:rPr>
          <w:b/>
          <w:sz w:val="20"/>
          <w:szCs w:val="20"/>
        </w:rPr>
        <w:t xml:space="preserve"> nr </w:t>
      </w:r>
      <w:r w:rsidR="00C77311" w:rsidRPr="009C6FFF">
        <w:rPr>
          <w:b/>
          <w:sz w:val="20"/>
          <w:szCs w:val="20"/>
        </w:rPr>
        <w:t>2</w:t>
      </w:r>
      <w:r w:rsidR="00727D92" w:rsidRPr="009C6FFF">
        <w:rPr>
          <w:sz w:val="20"/>
          <w:szCs w:val="20"/>
        </w:rPr>
        <w:t xml:space="preserve"> </w:t>
      </w:r>
      <w:r w:rsidRPr="009C6FFF">
        <w:rPr>
          <w:sz w:val="20"/>
          <w:szCs w:val="20"/>
        </w:rPr>
        <w:t>Karta oceny</w:t>
      </w:r>
      <w:r w:rsidR="00744076" w:rsidRPr="009C6FFF">
        <w:rPr>
          <w:sz w:val="20"/>
          <w:szCs w:val="20"/>
        </w:rPr>
        <w:t xml:space="preserve"> operacji grantowej</w:t>
      </w:r>
      <w:r w:rsidRPr="009C6FFF">
        <w:rPr>
          <w:sz w:val="20"/>
          <w:szCs w:val="20"/>
        </w:rPr>
        <w:t>. CZĘŚĆ</w:t>
      </w:r>
      <w:r w:rsidR="007D0593" w:rsidRPr="009C6FFF">
        <w:rPr>
          <w:sz w:val="20"/>
          <w:szCs w:val="20"/>
        </w:rPr>
        <w:t xml:space="preserve"> B</w:t>
      </w:r>
      <w:r w:rsidRPr="009C6FFF">
        <w:rPr>
          <w:sz w:val="20"/>
          <w:szCs w:val="20"/>
        </w:rPr>
        <w:t>: OCENA</w:t>
      </w:r>
      <w:r w:rsidR="0022185A" w:rsidRPr="009C6FFF">
        <w:rPr>
          <w:sz w:val="20"/>
          <w:szCs w:val="20"/>
        </w:rPr>
        <w:t xml:space="preserve"> ZGODNOŚCI REALIZACJI ZADANIA </w:t>
      </w:r>
      <w:r w:rsidR="00BE2C7F" w:rsidRPr="009C6FFF">
        <w:rPr>
          <w:sz w:val="20"/>
          <w:szCs w:val="20"/>
        </w:rPr>
        <w:br/>
      </w:r>
      <w:r w:rsidR="0022185A" w:rsidRPr="009C6FFF">
        <w:rPr>
          <w:sz w:val="20"/>
          <w:szCs w:val="20"/>
        </w:rPr>
        <w:t>Z LOKA</w:t>
      </w:r>
      <w:r w:rsidR="00BE2C7F" w:rsidRPr="009C6FFF">
        <w:rPr>
          <w:sz w:val="20"/>
          <w:szCs w:val="20"/>
        </w:rPr>
        <w:t>L</w:t>
      </w:r>
      <w:r w:rsidR="0022185A" w:rsidRPr="009C6FFF">
        <w:rPr>
          <w:sz w:val="20"/>
          <w:szCs w:val="20"/>
        </w:rPr>
        <w:t>NYMI KRYTERIAMI WYBORU</w:t>
      </w:r>
      <w:r w:rsidR="00BE2C7F" w:rsidRPr="009C6FFF">
        <w:rPr>
          <w:sz w:val="20"/>
          <w:szCs w:val="20"/>
        </w:rPr>
        <w:t>)</w:t>
      </w:r>
      <w:r w:rsidRPr="009C6FFF">
        <w:rPr>
          <w:sz w:val="20"/>
          <w:szCs w:val="20"/>
        </w:rPr>
        <w:t xml:space="preserve">. </w:t>
      </w:r>
    </w:p>
    <w:p w14:paraId="1322C556" w14:textId="4E23B6FA" w:rsidR="005E1992" w:rsidRPr="009C6FFF" w:rsidRDefault="0054261A" w:rsidP="00EA416E">
      <w:pPr>
        <w:pStyle w:val="Akapitzlist"/>
        <w:numPr>
          <w:ilvl w:val="1"/>
          <w:numId w:val="5"/>
        </w:numPr>
        <w:tabs>
          <w:tab w:val="clear" w:pos="1080"/>
          <w:tab w:val="num" w:pos="426"/>
        </w:tabs>
        <w:ind w:left="284" w:hanging="284"/>
        <w:jc w:val="both"/>
        <w:rPr>
          <w:rFonts w:eastAsia="Times New Roman"/>
          <w:sz w:val="20"/>
          <w:szCs w:val="20"/>
        </w:rPr>
      </w:pPr>
      <w:r w:rsidRPr="009C6FFF">
        <w:rPr>
          <w:rFonts w:eastAsia="Times New Roman"/>
          <w:sz w:val="20"/>
          <w:szCs w:val="20"/>
        </w:rPr>
        <w:t>Weryfikacja zgodności</w:t>
      </w:r>
      <w:r w:rsidR="001B5F2E" w:rsidRPr="009C6FFF">
        <w:rPr>
          <w:rFonts w:eastAsia="Times New Roman"/>
          <w:sz w:val="20"/>
          <w:szCs w:val="20"/>
        </w:rPr>
        <w:t xml:space="preserve"> zadania</w:t>
      </w:r>
      <w:r w:rsidR="003C4795" w:rsidRPr="009C6FFF">
        <w:rPr>
          <w:rFonts w:eastAsia="Times New Roman"/>
          <w:sz w:val="20"/>
          <w:szCs w:val="20"/>
        </w:rPr>
        <w:t xml:space="preserve"> </w:t>
      </w:r>
      <w:r w:rsidRPr="009C6FFF">
        <w:rPr>
          <w:rFonts w:eastAsia="Times New Roman"/>
          <w:sz w:val="20"/>
          <w:szCs w:val="20"/>
        </w:rPr>
        <w:t xml:space="preserve">z LSR dokonywana jest przez Biuro LGD i jest materiałem pomocniczym do podjęcia uchwały przez Radę. Oceny i wyboru operacji wg lokalnych kryteriów wyboru (część </w:t>
      </w:r>
      <w:r w:rsidR="00EE2959" w:rsidRPr="009C6FFF">
        <w:rPr>
          <w:rFonts w:eastAsia="Times New Roman"/>
          <w:sz w:val="20"/>
          <w:szCs w:val="20"/>
        </w:rPr>
        <w:t>B</w:t>
      </w:r>
      <w:r w:rsidRPr="009C6FFF">
        <w:rPr>
          <w:rFonts w:eastAsia="Times New Roman"/>
          <w:sz w:val="20"/>
          <w:szCs w:val="20"/>
        </w:rPr>
        <w:t>) dokonuje Rada spośród operacji, które zostały pozytywnie ocenione w ramach oceny zgodności.</w:t>
      </w:r>
    </w:p>
    <w:p w14:paraId="37F93941" w14:textId="77777777" w:rsidR="0054261A" w:rsidRPr="009C6FFF" w:rsidRDefault="0054261A" w:rsidP="00EA416E">
      <w:pPr>
        <w:pStyle w:val="Akapitzlist"/>
        <w:numPr>
          <w:ilvl w:val="1"/>
          <w:numId w:val="5"/>
        </w:numPr>
        <w:tabs>
          <w:tab w:val="clear" w:pos="1080"/>
          <w:tab w:val="num" w:pos="426"/>
        </w:tabs>
        <w:ind w:left="284" w:hanging="284"/>
        <w:jc w:val="both"/>
        <w:rPr>
          <w:rFonts w:eastAsia="Times New Roman"/>
          <w:sz w:val="20"/>
          <w:szCs w:val="20"/>
        </w:rPr>
      </w:pPr>
      <w:r w:rsidRPr="009C6FFF">
        <w:rPr>
          <w:rFonts w:eastAsia="Times New Roman"/>
          <w:sz w:val="20"/>
          <w:szCs w:val="20"/>
        </w:rPr>
        <w:t>Ocena według lokalnych kryteriów wyboru operacji dokonywana jest spośród operacji, które zostały</w:t>
      </w:r>
      <w:r w:rsidRPr="009C6FFF">
        <w:rPr>
          <w:color w:val="auto"/>
          <w:sz w:val="20"/>
          <w:szCs w:val="20"/>
        </w:rPr>
        <w:t xml:space="preserve"> pozytywnie ocenione w ramach oceny zgodności z LSR</w:t>
      </w:r>
      <w:r w:rsidR="0065351C" w:rsidRPr="009C6FFF">
        <w:rPr>
          <w:color w:val="auto"/>
          <w:sz w:val="20"/>
          <w:szCs w:val="20"/>
        </w:rPr>
        <w:t>.</w:t>
      </w:r>
    </w:p>
    <w:p w14:paraId="6F163140" w14:textId="77777777" w:rsidR="004B29B5" w:rsidRPr="009C6FFF" w:rsidRDefault="004B29B5" w:rsidP="00F27E6B">
      <w:pPr>
        <w:rPr>
          <w:rFonts w:eastAsia="Times New Roman"/>
          <w:b/>
          <w:color w:val="auto"/>
          <w:sz w:val="20"/>
          <w:szCs w:val="20"/>
        </w:rPr>
      </w:pPr>
    </w:p>
    <w:p w14:paraId="416C5EC2" w14:textId="77777777" w:rsidR="001229D2" w:rsidRPr="009C6FFF" w:rsidRDefault="001229D2" w:rsidP="001229D2">
      <w:pPr>
        <w:jc w:val="center"/>
        <w:rPr>
          <w:rFonts w:eastAsia="Times New Roman"/>
          <w:b/>
          <w:color w:val="auto"/>
          <w:sz w:val="20"/>
          <w:szCs w:val="20"/>
        </w:rPr>
      </w:pPr>
      <w:r w:rsidRPr="009C6FFF">
        <w:rPr>
          <w:rFonts w:eastAsia="Times New Roman"/>
          <w:b/>
          <w:color w:val="auto"/>
          <w:sz w:val="20"/>
          <w:szCs w:val="20"/>
        </w:rPr>
        <w:t>§ 1</w:t>
      </w:r>
      <w:r w:rsidR="00BE2C7F" w:rsidRPr="009C6FFF">
        <w:rPr>
          <w:rFonts w:eastAsia="Times New Roman"/>
          <w:b/>
          <w:color w:val="auto"/>
          <w:sz w:val="20"/>
          <w:szCs w:val="20"/>
        </w:rPr>
        <w:t>6</w:t>
      </w:r>
      <w:r w:rsidRPr="009C6FFF">
        <w:rPr>
          <w:rFonts w:eastAsia="Times New Roman"/>
          <w:b/>
          <w:color w:val="auto"/>
          <w:sz w:val="20"/>
          <w:szCs w:val="20"/>
        </w:rPr>
        <w:t>.</w:t>
      </w:r>
    </w:p>
    <w:p w14:paraId="757C11B7" w14:textId="77777777" w:rsidR="001229D2" w:rsidRPr="009C6FFF" w:rsidRDefault="001229D2" w:rsidP="001229D2">
      <w:pPr>
        <w:jc w:val="center"/>
        <w:rPr>
          <w:rFonts w:eastAsia="Times New Roman"/>
          <w:b/>
          <w:color w:val="auto"/>
          <w:sz w:val="20"/>
          <w:szCs w:val="20"/>
        </w:rPr>
      </w:pPr>
      <w:r w:rsidRPr="009C6FFF">
        <w:rPr>
          <w:rFonts w:eastAsia="Times New Roman"/>
          <w:b/>
          <w:color w:val="auto"/>
          <w:sz w:val="20"/>
          <w:szCs w:val="20"/>
        </w:rPr>
        <w:t>Ocena zgodności realizacji zadania z lokalnymi kryteriami wyboru</w:t>
      </w:r>
    </w:p>
    <w:p w14:paraId="33C08022" w14:textId="77777777" w:rsidR="001229D2" w:rsidRPr="009C6FFF" w:rsidRDefault="001229D2" w:rsidP="001229D2">
      <w:pPr>
        <w:jc w:val="both"/>
        <w:rPr>
          <w:rFonts w:eastAsia="Times New Roman"/>
          <w:b/>
          <w:strike/>
          <w:color w:val="auto"/>
          <w:sz w:val="20"/>
          <w:szCs w:val="20"/>
        </w:rPr>
      </w:pPr>
    </w:p>
    <w:p w14:paraId="7B006C7E" w14:textId="77777777" w:rsidR="001229D2" w:rsidRPr="009C6FFF" w:rsidRDefault="001229D2" w:rsidP="00EA416E">
      <w:pPr>
        <w:pStyle w:val="Akapitzlist"/>
        <w:numPr>
          <w:ilvl w:val="0"/>
          <w:numId w:val="14"/>
        </w:numPr>
        <w:ind w:left="284" w:hanging="284"/>
        <w:jc w:val="both"/>
        <w:rPr>
          <w:rFonts w:eastAsia="Times New Roman"/>
          <w:color w:val="auto"/>
          <w:sz w:val="20"/>
          <w:szCs w:val="20"/>
        </w:rPr>
      </w:pPr>
      <w:r w:rsidRPr="009C6FFF">
        <w:rPr>
          <w:rFonts w:eastAsia="Times New Roman"/>
          <w:color w:val="auto"/>
          <w:sz w:val="20"/>
          <w:szCs w:val="20"/>
        </w:rPr>
        <w:t>Wybór</w:t>
      </w:r>
      <w:r w:rsidR="006529DA" w:rsidRPr="009C6FFF">
        <w:rPr>
          <w:rFonts w:eastAsia="Times New Roman"/>
          <w:color w:val="auto"/>
          <w:sz w:val="20"/>
          <w:szCs w:val="20"/>
        </w:rPr>
        <w:t xml:space="preserve"> </w:t>
      </w:r>
      <w:proofErr w:type="spellStart"/>
      <w:r w:rsidR="006529DA" w:rsidRPr="009C6FFF">
        <w:rPr>
          <w:rFonts w:eastAsia="Times New Roman"/>
          <w:color w:val="auto"/>
          <w:sz w:val="20"/>
          <w:szCs w:val="20"/>
        </w:rPr>
        <w:t>Gr</w:t>
      </w:r>
      <w:r w:rsidR="00354079" w:rsidRPr="009C6FFF">
        <w:rPr>
          <w:rFonts w:eastAsia="Times New Roman"/>
          <w:color w:val="auto"/>
          <w:sz w:val="20"/>
          <w:szCs w:val="20"/>
        </w:rPr>
        <w:t>antobiorców</w:t>
      </w:r>
      <w:proofErr w:type="spellEnd"/>
      <w:r w:rsidR="00354079" w:rsidRPr="009C6FFF">
        <w:rPr>
          <w:rFonts w:eastAsia="Times New Roman"/>
          <w:color w:val="auto"/>
          <w:sz w:val="20"/>
          <w:szCs w:val="20"/>
        </w:rPr>
        <w:t xml:space="preserve"> </w:t>
      </w:r>
      <w:r w:rsidRPr="009C6FFF">
        <w:rPr>
          <w:rFonts w:eastAsia="Times New Roman"/>
          <w:color w:val="auto"/>
          <w:sz w:val="20"/>
          <w:szCs w:val="20"/>
        </w:rPr>
        <w:t xml:space="preserve">dokonywany jest przez Radę na podstawie lokalnych kryteriów wyboru grantów. Wykaz lokalnych kryteriów wyboru grantów stanowi </w:t>
      </w:r>
      <w:r w:rsidRPr="009C6FFF">
        <w:rPr>
          <w:rFonts w:eastAsia="Times New Roman"/>
          <w:b/>
          <w:color w:val="auto"/>
          <w:sz w:val="20"/>
          <w:szCs w:val="20"/>
        </w:rPr>
        <w:t xml:space="preserve">załącznik nr </w:t>
      </w:r>
      <w:r w:rsidR="00BE2C7F" w:rsidRPr="009C6FFF">
        <w:rPr>
          <w:rFonts w:eastAsia="Times New Roman"/>
          <w:b/>
          <w:color w:val="auto"/>
          <w:sz w:val="20"/>
          <w:szCs w:val="20"/>
        </w:rPr>
        <w:t>5</w:t>
      </w:r>
      <w:r w:rsidR="00D138E1" w:rsidRPr="009C6FFF">
        <w:rPr>
          <w:rFonts w:eastAsia="Times New Roman"/>
          <w:b/>
          <w:color w:val="auto"/>
          <w:sz w:val="20"/>
          <w:szCs w:val="20"/>
        </w:rPr>
        <w:t xml:space="preserve"> </w:t>
      </w:r>
      <w:r w:rsidRPr="009C6FFF">
        <w:rPr>
          <w:rFonts w:eastAsia="Times New Roman"/>
          <w:b/>
          <w:color w:val="auto"/>
          <w:sz w:val="20"/>
          <w:szCs w:val="20"/>
        </w:rPr>
        <w:t>do Procedury</w:t>
      </w:r>
      <w:r w:rsidRPr="009C6FFF">
        <w:rPr>
          <w:rFonts w:eastAsia="Times New Roman"/>
          <w:color w:val="auto"/>
          <w:sz w:val="20"/>
          <w:szCs w:val="20"/>
        </w:rPr>
        <w:t xml:space="preserve"> - Lokalne kryteria wyboru operacji grantowych. </w:t>
      </w:r>
      <w:r w:rsidRPr="009C6FFF">
        <w:rPr>
          <w:rFonts w:eastAsia="Calibri"/>
          <w:color w:val="auto"/>
          <w:sz w:val="20"/>
          <w:szCs w:val="20"/>
        </w:rPr>
        <w:t>Wyb</w:t>
      </w:r>
      <w:r w:rsidR="00BE2C7F" w:rsidRPr="009C6FFF">
        <w:rPr>
          <w:rFonts w:eastAsia="Calibri"/>
          <w:color w:val="auto"/>
          <w:sz w:val="20"/>
          <w:szCs w:val="20"/>
        </w:rPr>
        <w:t>ór</w:t>
      </w:r>
      <w:r w:rsidRPr="009C6FFF">
        <w:rPr>
          <w:rFonts w:eastAsia="Calibri"/>
          <w:color w:val="auto"/>
          <w:sz w:val="20"/>
          <w:szCs w:val="20"/>
        </w:rPr>
        <w:t xml:space="preserve"> operacji odbywa się poprzez wypełnienie kart</w:t>
      </w:r>
      <w:r w:rsidR="00585CDD" w:rsidRPr="009C6FFF">
        <w:rPr>
          <w:rFonts w:eastAsia="Calibri"/>
          <w:color w:val="auto"/>
          <w:sz w:val="20"/>
          <w:szCs w:val="20"/>
        </w:rPr>
        <w:t xml:space="preserve"> </w:t>
      </w:r>
      <w:r w:rsidRPr="009C6FFF">
        <w:rPr>
          <w:rFonts w:eastAsia="Calibri"/>
          <w:color w:val="auto"/>
          <w:sz w:val="20"/>
          <w:szCs w:val="20"/>
        </w:rPr>
        <w:t xml:space="preserve">zgodnie z lokalnymi kryteriami przyjętymi przez LGD, przeprowadzane przy użyciu </w:t>
      </w:r>
      <w:r w:rsidRPr="009C6FFF">
        <w:rPr>
          <w:rFonts w:eastAsia="Times New Roman"/>
          <w:color w:val="auto"/>
          <w:sz w:val="20"/>
          <w:szCs w:val="20"/>
        </w:rPr>
        <w:t xml:space="preserve">karty stanowiącej </w:t>
      </w:r>
      <w:r w:rsidRPr="009C6FFF">
        <w:rPr>
          <w:rFonts w:eastAsia="Times New Roman"/>
          <w:b/>
          <w:color w:val="auto"/>
          <w:sz w:val="20"/>
          <w:szCs w:val="20"/>
        </w:rPr>
        <w:t>załącznik</w:t>
      </w:r>
      <w:r w:rsidR="00C92D72" w:rsidRPr="009C6FFF">
        <w:rPr>
          <w:rFonts w:eastAsia="Times New Roman"/>
          <w:b/>
          <w:color w:val="auto"/>
          <w:sz w:val="20"/>
          <w:szCs w:val="20"/>
        </w:rPr>
        <w:t xml:space="preserve"> - </w:t>
      </w:r>
      <w:r w:rsidR="00BE2C7F" w:rsidRPr="009C6FFF">
        <w:rPr>
          <w:rFonts w:eastAsia="Times New Roman"/>
          <w:b/>
          <w:color w:val="auto"/>
          <w:sz w:val="20"/>
          <w:szCs w:val="20"/>
        </w:rPr>
        <w:t>2</w:t>
      </w:r>
      <w:r w:rsidRPr="009C6FFF">
        <w:rPr>
          <w:rFonts w:eastAsia="Times New Roman"/>
          <w:b/>
          <w:color w:val="auto"/>
          <w:sz w:val="20"/>
          <w:szCs w:val="20"/>
        </w:rPr>
        <w:t xml:space="preserve"> do Procedury</w:t>
      </w:r>
      <w:r w:rsidRPr="009C6FFF">
        <w:rPr>
          <w:rFonts w:eastAsia="Times New Roman"/>
          <w:color w:val="auto"/>
          <w:sz w:val="20"/>
          <w:szCs w:val="20"/>
        </w:rPr>
        <w:t xml:space="preserve"> w części B Karty.</w:t>
      </w:r>
    </w:p>
    <w:p w14:paraId="5A4F1D4D" w14:textId="5AF921E3" w:rsidR="001229D2" w:rsidRPr="009C6FFF" w:rsidRDefault="001229D2" w:rsidP="00EA416E">
      <w:pPr>
        <w:pStyle w:val="Akapitzlist"/>
        <w:widowControl/>
        <w:numPr>
          <w:ilvl w:val="0"/>
          <w:numId w:val="14"/>
        </w:numPr>
        <w:suppressAutoHyphens w:val="0"/>
        <w:ind w:left="284" w:hanging="284"/>
        <w:jc w:val="both"/>
        <w:rPr>
          <w:rFonts w:eastAsia="Times New Roman"/>
          <w:color w:val="auto"/>
          <w:sz w:val="20"/>
          <w:szCs w:val="20"/>
        </w:rPr>
      </w:pPr>
      <w:r w:rsidRPr="009C6FFF">
        <w:rPr>
          <w:rFonts w:eastAsia="Times New Roman"/>
          <w:color w:val="auto"/>
          <w:sz w:val="20"/>
          <w:szCs w:val="20"/>
        </w:rPr>
        <w:t>Liczbę punktów uzyskanych w ramach wyboru ogłasza Przewodniczący informując jednocześnie o</w:t>
      </w:r>
      <w:r w:rsidR="000942C8" w:rsidRPr="009C6FFF">
        <w:rPr>
          <w:rFonts w:eastAsia="Times New Roman"/>
          <w:color w:val="auto"/>
          <w:sz w:val="20"/>
          <w:szCs w:val="20"/>
        </w:rPr>
        <w:t> </w:t>
      </w:r>
      <w:r w:rsidRPr="009C6FFF">
        <w:rPr>
          <w:rFonts w:eastAsia="Times New Roman"/>
          <w:color w:val="auto"/>
          <w:sz w:val="20"/>
          <w:szCs w:val="20"/>
        </w:rPr>
        <w:t xml:space="preserve">osiągnięciu lub nie minimalnej liczby punktów wymaganych do osiągnięcia w ramach danej operacji, która wynosi minimum </w:t>
      </w:r>
      <w:r w:rsidR="001B5F2E" w:rsidRPr="009C6FFF">
        <w:rPr>
          <w:rFonts w:eastAsia="Times New Roman"/>
          <w:color w:val="auto"/>
          <w:sz w:val="20"/>
          <w:szCs w:val="20"/>
        </w:rPr>
        <w:t>40 %</w:t>
      </w:r>
      <w:r w:rsidRPr="009C6FFF">
        <w:rPr>
          <w:rFonts w:eastAsia="Times New Roman"/>
          <w:color w:val="auto"/>
          <w:sz w:val="20"/>
          <w:szCs w:val="20"/>
        </w:rPr>
        <w:t xml:space="preserve"> punktów. Wyniki </w:t>
      </w:r>
      <w:r w:rsidR="009C25DB" w:rsidRPr="009C6FFF">
        <w:rPr>
          <w:rFonts w:eastAsia="Times New Roman"/>
          <w:color w:val="auto"/>
          <w:sz w:val="20"/>
          <w:szCs w:val="20"/>
        </w:rPr>
        <w:t xml:space="preserve">oceny dotyczące każdego </w:t>
      </w:r>
      <w:proofErr w:type="spellStart"/>
      <w:r w:rsidR="009C25DB" w:rsidRPr="009C6FFF">
        <w:rPr>
          <w:rFonts w:eastAsia="Times New Roman"/>
          <w:color w:val="auto"/>
          <w:sz w:val="20"/>
          <w:szCs w:val="20"/>
        </w:rPr>
        <w:t>Grantobiorcy</w:t>
      </w:r>
      <w:proofErr w:type="spellEnd"/>
      <w:r w:rsidR="009C25DB" w:rsidRPr="009C6FFF">
        <w:rPr>
          <w:rFonts w:eastAsia="Times New Roman"/>
          <w:color w:val="auto"/>
          <w:sz w:val="20"/>
          <w:szCs w:val="20"/>
        </w:rPr>
        <w:t xml:space="preserve"> </w:t>
      </w:r>
      <w:r w:rsidRPr="009C6FFF">
        <w:rPr>
          <w:rFonts w:eastAsia="Times New Roman"/>
          <w:color w:val="FF0000"/>
          <w:sz w:val="20"/>
          <w:szCs w:val="20"/>
        </w:rPr>
        <w:t xml:space="preserve"> </w:t>
      </w:r>
      <w:r w:rsidRPr="009C6FFF">
        <w:rPr>
          <w:rFonts w:eastAsia="Times New Roman"/>
          <w:color w:val="auto"/>
          <w:sz w:val="20"/>
          <w:szCs w:val="20"/>
        </w:rPr>
        <w:t xml:space="preserve">odnotowuje się w protokole z posiedzenia Rady. </w:t>
      </w:r>
    </w:p>
    <w:p w14:paraId="2823F2CF" w14:textId="77777777" w:rsidR="001229D2" w:rsidRPr="009C6FFF" w:rsidRDefault="001229D2" w:rsidP="00EA416E">
      <w:pPr>
        <w:pStyle w:val="Akapitzlist"/>
        <w:widowControl/>
        <w:numPr>
          <w:ilvl w:val="0"/>
          <w:numId w:val="14"/>
        </w:numPr>
        <w:suppressAutoHyphens w:val="0"/>
        <w:ind w:left="284" w:hanging="284"/>
        <w:jc w:val="both"/>
        <w:rPr>
          <w:rFonts w:eastAsia="Times New Roman"/>
          <w:color w:val="auto"/>
          <w:sz w:val="20"/>
          <w:szCs w:val="20"/>
        </w:rPr>
      </w:pPr>
      <w:r w:rsidRPr="009C6FFF">
        <w:rPr>
          <w:rFonts w:eastAsia="Times New Roman"/>
          <w:color w:val="auto"/>
          <w:sz w:val="20"/>
          <w:szCs w:val="20"/>
        </w:rPr>
        <w:t xml:space="preserve">Głosowanie w sprawie wyboru </w:t>
      </w:r>
      <w:bookmarkStart w:id="0" w:name="_Hlk511031645"/>
      <w:proofErr w:type="spellStart"/>
      <w:r w:rsidR="006529DA" w:rsidRPr="009C6FFF">
        <w:rPr>
          <w:rFonts w:eastAsia="Times New Roman"/>
          <w:color w:val="auto"/>
          <w:sz w:val="20"/>
          <w:szCs w:val="20"/>
        </w:rPr>
        <w:t>G</w:t>
      </w:r>
      <w:r w:rsidR="00354079" w:rsidRPr="009C6FFF">
        <w:rPr>
          <w:rFonts w:eastAsia="Times New Roman"/>
          <w:color w:val="auto"/>
          <w:sz w:val="20"/>
          <w:szCs w:val="20"/>
        </w:rPr>
        <w:t>rantobiorców</w:t>
      </w:r>
      <w:bookmarkEnd w:id="0"/>
      <w:proofErr w:type="spellEnd"/>
      <w:r w:rsidR="00354079" w:rsidRPr="009C6FFF">
        <w:rPr>
          <w:rFonts w:eastAsia="Times New Roman"/>
          <w:color w:val="auto"/>
          <w:sz w:val="20"/>
          <w:szCs w:val="20"/>
        </w:rPr>
        <w:t xml:space="preserve"> </w:t>
      </w:r>
      <w:r w:rsidRPr="009C6FFF">
        <w:rPr>
          <w:rFonts w:eastAsia="Times New Roman"/>
          <w:color w:val="auto"/>
          <w:sz w:val="20"/>
          <w:szCs w:val="20"/>
        </w:rPr>
        <w:t xml:space="preserve">następuje poprzez podjęcie uchwał w sprawie wyboru </w:t>
      </w:r>
      <w:proofErr w:type="spellStart"/>
      <w:r w:rsidR="006529DA" w:rsidRPr="009C6FFF">
        <w:rPr>
          <w:rFonts w:eastAsia="Times New Roman"/>
          <w:color w:val="auto"/>
          <w:sz w:val="20"/>
          <w:szCs w:val="20"/>
        </w:rPr>
        <w:t>G</w:t>
      </w:r>
      <w:r w:rsidR="00354079" w:rsidRPr="009C6FFF">
        <w:rPr>
          <w:rFonts w:eastAsia="Times New Roman"/>
          <w:color w:val="auto"/>
          <w:sz w:val="20"/>
          <w:szCs w:val="20"/>
        </w:rPr>
        <w:t>rantobiorców</w:t>
      </w:r>
      <w:proofErr w:type="spellEnd"/>
      <w:r w:rsidR="00354079" w:rsidRPr="009C6FFF">
        <w:rPr>
          <w:rFonts w:eastAsia="Times New Roman"/>
          <w:color w:val="auto"/>
          <w:sz w:val="20"/>
          <w:szCs w:val="20"/>
        </w:rPr>
        <w:t xml:space="preserve"> </w:t>
      </w:r>
      <w:r w:rsidRPr="009C6FFF">
        <w:rPr>
          <w:rFonts w:eastAsia="Times New Roman"/>
          <w:color w:val="auto"/>
          <w:sz w:val="20"/>
          <w:szCs w:val="20"/>
        </w:rPr>
        <w:t xml:space="preserve">oraz ustalenia kwoty </w:t>
      </w:r>
      <w:r w:rsidR="00354079" w:rsidRPr="009C6FFF">
        <w:rPr>
          <w:rFonts w:eastAsia="Times New Roman"/>
          <w:color w:val="auto"/>
          <w:sz w:val="20"/>
          <w:szCs w:val="20"/>
        </w:rPr>
        <w:t xml:space="preserve"> grantu</w:t>
      </w:r>
      <w:r w:rsidRPr="009C6FFF">
        <w:rPr>
          <w:color w:val="auto"/>
          <w:sz w:val="20"/>
          <w:szCs w:val="20"/>
        </w:rPr>
        <w:t xml:space="preserve"> </w:t>
      </w:r>
      <w:r w:rsidRPr="009C6FFF">
        <w:rPr>
          <w:rFonts w:eastAsia="Times New Roman"/>
          <w:color w:val="auto"/>
          <w:sz w:val="20"/>
          <w:szCs w:val="20"/>
        </w:rPr>
        <w:t>wraz z uzasadnieniem oceny i podaniem liczby</w:t>
      </w:r>
      <w:r w:rsidR="009C25DB" w:rsidRPr="009C6FFF">
        <w:rPr>
          <w:rFonts w:eastAsia="Times New Roman"/>
          <w:color w:val="auto"/>
          <w:sz w:val="20"/>
          <w:szCs w:val="20"/>
        </w:rPr>
        <w:t xml:space="preserve"> otrzymanych</w:t>
      </w:r>
      <w:r w:rsidRPr="009C6FFF">
        <w:rPr>
          <w:rFonts w:eastAsia="Times New Roman"/>
          <w:color w:val="auto"/>
          <w:sz w:val="20"/>
          <w:szCs w:val="20"/>
        </w:rPr>
        <w:t xml:space="preserve"> punktów, a w przypadku pozytywnego wyniku wyboru, ze wskazaniem czy</w:t>
      </w:r>
      <w:r w:rsidR="00354079" w:rsidRPr="009C6FFF">
        <w:rPr>
          <w:rFonts w:eastAsia="Times New Roman"/>
          <w:color w:val="auto"/>
          <w:sz w:val="20"/>
          <w:szCs w:val="20"/>
        </w:rPr>
        <w:t xml:space="preserve"> wniosek o </w:t>
      </w:r>
      <w:r w:rsidR="006B4FC8" w:rsidRPr="009C6FFF">
        <w:rPr>
          <w:rFonts w:eastAsia="Times New Roman"/>
          <w:color w:val="auto"/>
          <w:sz w:val="20"/>
          <w:szCs w:val="20"/>
        </w:rPr>
        <w:t xml:space="preserve">powierzenie grantu </w:t>
      </w:r>
      <w:r w:rsidRPr="009C6FFF">
        <w:rPr>
          <w:rFonts w:eastAsia="Times New Roman"/>
          <w:color w:val="auto"/>
          <w:sz w:val="20"/>
          <w:szCs w:val="20"/>
        </w:rPr>
        <w:t>mieści się w limicie środków wskazanym w</w:t>
      </w:r>
      <w:r w:rsidR="000942C8" w:rsidRPr="009C6FFF">
        <w:rPr>
          <w:rFonts w:eastAsia="Times New Roman"/>
          <w:color w:val="auto"/>
          <w:sz w:val="20"/>
          <w:szCs w:val="20"/>
        </w:rPr>
        <w:t> </w:t>
      </w:r>
      <w:r w:rsidRPr="009C6FFF">
        <w:rPr>
          <w:rFonts w:eastAsia="Times New Roman"/>
          <w:color w:val="auto"/>
          <w:sz w:val="20"/>
          <w:szCs w:val="20"/>
        </w:rPr>
        <w:t>ogłoszeniu o naborze wniosków oraz</w:t>
      </w:r>
      <w:r w:rsidR="00354079" w:rsidRPr="009C6FFF">
        <w:rPr>
          <w:rFonts w:eastAsia="Times New Roman"/>
          <w:color w:val="auto"/>
          <w:sz w:val="20"/>
          <w:szCs w:val="20"/>
        </w:rPr>
        <w:t xml:space="preserve"> </w:t>
      </w:r>
      <w:r w:rsidRPr="009C6FFF">
        <w:rPr>
          <w:rFonts w:eastAsia="Times New Roman"/>
          <w:color w:val="auto"/>
          <w:sz w:val="20"/>
          <w:szCs w:val="20"/>
        </w:rPr>
        <w:t>uzasadnieniem w zakresie ustalonej kwoty</w:t>
      </w:r>
      <w:r w:rsidR="00354079" w:rsidRPr="009C6FFF">
        <w:rPr>
          <w:rFonts w:eastAsia="Times New Roman"/>
          <w:color w:val="auto"/>
          <w:sz w:val="20"/>
          <w:szCs w:val="20"/>
        </w:rPr>
        <w:t xml:space="preserve"> grantu</w:t>
      </w:r>
      <w:r w:rsidRPr="009C6FFF">
        <w:rPr>
          <w:rFonts w:eastAsia="Times New Roman"/>
          <w:color w:val="auto"/>
          <w:sz w:val="20"/>
          <w:szCs w:val="20"/>
        </w:rPr>
        <w:t>.</w:t>
      </w:r>
      <w:r w:rsidR="00354079" w:rsidRPr="009C6FFF">
        <w:rPr>
          <w:color w:val="auto"/>
          <w:sz w:val="20"/>
          <w:szCs w:val="20"/>
        </w:rPr>
        <w:t xml:space="preserve"> </w:t>
      </w:r>
      <w:r w:rsidR="00354079" w:rsidRPr="009C6FFF">
        <w:rPr>
          <w:rFonts w:eastAsia="Times New Roman"/>
          <w:color w:val="auto"/>
          <w:sz w:val="20"/>
          <w:szCs w:val="20"/>
        </w:rPr>
        <w:t>W</w:t>
      </w:r>
      <w:r w:rsidR="000942C8" w:rsidRPr="009C6FFF">
        <w:rPr>
          <w:rFonts w:eastAsia="Times New Roman"/>
          <w:color w:val="auto"/>
          <w:sz w:val="20"/>
          <w:szCs w:val="20"/>
        </w:rPr>
        <w:t> </w:t>
      </w:r>
      <w:r w:rsidR="00354079" w:rsidRPr="009C6FFF">
        <w:rPr>
          <w:rFonts w:eastAsia="Times New Roman"/>
          <w:color w:val="auto"/>
          <w:sz w:val="20"/>
          <w:szCs w:val="20"/>
        </w:rPr>
        <w:t xml:space="preserve">stosunku do każdego zadania będącego przedmiotem posiedzenia Rady podejmowana jest przez Radę decyzja w formie uchwały o wybraniu bądź nie wybraniu </w:t>
      </w:r>
      <w:proofErr w:type="spellStart"/>
      <w:r w:rsidR="006529DA" w:rsidRPr="009C6FFF">
        <w:rPr>
          <w:rFonts w:eastAsia="Times New Roman"/>
          <w:color w:val="auto"/>
          <w:sz w:val="20"/>
          <w:szCs w:val="20"/>
        </w:rPr>
        <w:t>G</w:t>
      </w:r>
      <w:r w:rsidR="00354079" w:rsidRPr="009C6FFF">
        <w:rPr>
          <w:rFonts w:eastAsia="Times New Roman"/>
          <w:color w:val="auto"/>
          <w:sz w:val="20"/>
          <w:szCs w:val="20"/>
        </w:rPr>
        <w:t>rantobiorcy</w:t>
      </w:r>
      <w:proofErr w:type="spellEnd"/>
      <w:r w:rsidR="00354079" w:rsidRPr="009C6FFF">
        <w:rPr>
          <w:rFonts w:eastAsia="Times New Roman"/>
          <w:color w:val="auto"/>
          <w:sz w:val="20"/>
          <w:szCs w:val="20"/>
        </w:rPr>
        <w:t xml:space="preserve">. </w:t>
      </w:r>
    </w:p>
    <w:p w14:paraId="0626AEE4" w14:textId="77777777" w:rsidR="00354079" w:rsidRPr="009C6FFF" w:rsidRDefault="00354079" w:rsidP="00EA416E">
      <w:pPr>
        <w:pStyle w:val="Akapitzlist"/>
        <w:widowControl/>
        <w:numPr>
          <w:ilvl w:val="0"/>
          <w:numId w:val="14"/>
        </w:numPr>
        <w:suppressAutoHyphens w:val="0"/>
        <w:ind w:left="284" w:hanging="284"/>
        <w:jc w:val="both"/>
        <w:rPr>
          <w:rFonts w:eastAsia="Times New Roman"/>
          <w:color w:val="auto"/>
          <w:sz w:val="20"/>
          <w:szCs w:val="20"/>
        </w:rPr>
      </w:pPr>
      <w:r w:rsidRPr="009C6FFF">
        <w:rPr>
          <w:rFonts w:eastAsia="Times New Roman"/>
          <w:color w:val="auto"/>
          <w:sz w:val="20"/>
          <w:szCs w:val="20"/>
        </w:rPr>
        <w:t>Posiedzenie Rady w sprawie dokonania wyboru wniosków o powierzenie grantu w ramach LSR zwoływane jest i przeprowadzane zgodnie z Regulaminem Rady.</w:t>
      </w:r>
    </w:p>
    <w:p w14:paraId="15102371" w14:textId="77777777" w:rsidR="001229D2" w:rsidRPr="009C6FFF" w:rsidRDefault="001229D2" w:rsidP="00BF47C6">
      <w:pPr>
        <w:jc w:val="both"/>
        <w:rPr>
          <w:rFonts w:eastAsia="Times New Roman"/>
          <w:b/>
          <w:sz w:val="20"/>
          <w:szCs w:val="20"/>
        </w:rPr>
      </w:pPr>
    </w:p>
    <w:p w14:paraId="272C6BE3" w14:textId="77777777" w:rsidR="00BF47C6" w:rsidRPr="009C6FFF" w:rsidRDefault="00641136" w:rsidP="00394645">
      <w:pPr>
        <w:jc w:val="center"/>
        <w:rPr>
          <w:rFonts w:eastAsia="Times New Roman"/>
          <w:b/>
          <w:sz w:val="20"/>
          <w:szCs w:val="20"/>
        </w:rPr>
      </w:pPr>
      <w:r w:rsidRPr="009C6FFF">
        <w:rPr>
          <w:rFonts w:eastAsia="Times New Roman"/>
          <w:b/>
          <w:sz w:val="20"/>
          <w:szCs w:val="20"/>
        </w:rPr>
        <w:t>§ 1</w:t>
      </w:r>
      <w:r w:rsidR="00BE2C7F" w:rsidRPr="009C6FFF">
        <w:rPr>
          <w:rFonts w:eastAsia="Times New Roman"/>
          <w:b/>
          <w:sz w:val="20"/>
          <w:szCs w:val="20"/>
        </w:rPr>
        <w:t>7</w:t>
      </w:r>
      <w:r w:rsidR="00394645" w:rsidRPr="009C6FFF">
        <w:rPr>
          <w:rFonts w:eastAsia="Times New Roman"/>
          <w:b/>
          <w:sz w:val="20"/>
          <w:szCs w:val="20"/>
        </w:rPr>
        <w:t>.</w:t>
      </w:r>
    </w:p>
    <w:p w14:paraId="6E33A207" w14:textId="1BEDB3C4" w:rsidR="00394645" w:rsidRPr="009C6FFF" w:rsidRDefault="00394645" w:rsidP="00BF47C6">
      <w:pPr>
        <w:jc w:val="center"/>
        <w:rPr>
          <w:rFonts w:eastAsia="Times New Roman"/>
          <w:b/>
          <w:sz w:val="20"/>
          <w:szCs w:val="20"/>
        </w:rPr>
      </w:pPr>
      <w:r w:rsidRPr="009C6FFF">
        <w:rPr>
          <w:rFonts w:eastAsia="Times New Roman"/>
          <w:b/>
          <w:sz w:val="20"/>
          <w:szCs w:val="20"/>
        </w:rPr>
        <w:t xml:space="preserve">Wezwanie </w:t>
      </w:r>
      <w:proofErr w:type="spellStart"/>
      <w:r w:rsidR="001B5F2E" w:rsidRPr="009C6FFF">
        <w:rPr>
          <w:rFonts w:eastAsia="Times New Roman"/>
          <w:b/>
          <w:sz w:val="20"/>
          <w:szCs w:val="20"/>
        </w:rPr>
        <w:t>Grantobiorcy</w:t>
      </w:r>
      <w:proofErr w:type="spellEnd"/>
      <w:r w:rsidR="00F33A3F" w:rsidRPr="009C6FFF">
        <w:rPr>
          <w:rFonts w:eastAsia="Times New Roman"/>
          <w:b/>
          <w:sz w:val="20"/>
          <w:szCs w:val="20"/>
        </w:rPr>
        <w:t xml:space="preserve"> do usunięcia braków lub </w:t>
      </w:r>
      <w:r w:rsidRPr="009C6FFF">
        <w:rPr>
          <w:rFonts w:eastAsia="Times New Roman"/>
          <w:b/>
          <w:sz w:val="20"/>
          <w:szCs w:val="20"/>
        </w:rPr>
        <w:t>poprawy oczywistych omyłek</w:t>
      </w:r>
    </w:p>
    <w:p w14:paraId="4DDBDA15" w14:textId="77777777" w:rsidR="00394645" w:rsidRPr="009C6FFF" w:rsidRDefault="00394645" w:rsidP="00BF47C6">
      <w:pPr>
        <w:jc w:val="center"/>
        <w:rPr>
          <w:rFonts w:eastAsia="Times New Roman"/>
          <w:b/>
          <w:strike/>
          <w:color w:val="FF0000"/>
          <w:sz w:val="20"/>
          <w:szCs w:val="20"/>
        </w:rPr>
      </w:pPr>
    </w:p>
    <w:p w14:paraId="064A3511" w14:textId="0665CEF6" w:rsidR="00BE2C7F" w:rsidRPr="009C6FFF" w:rsidRDefault="007C221B" w:rsidP="00EA416E">
      <w:pPr>
        <w:pStyle w:val="Akapitzlist"/>
        <w:numPr>
          <w:ilvl w:val="2"/>
          <w:numId w:val="5"/>
        </w:numPr>
        <w:tabs>
          <w:tab w:val="clear" w:pos="1440"/>
          <w:tab w:val="num" w:pos="284"/>
        </w:tabs>
        <w:ind w:left="284" w:hanging="284"/>
        <w:jc w:val="both"/>
        <w:rPr>
          <w:rFonts w:eastAsia="Times New Roman"/>
          <w:color w:val="auto"/>
          <w:sz w:val="20"/>
          <w:szCs w:val="20"/>
        </w:rPr>
      </w:pPr>
      <w:r w:rsidRPr="009C6FFF">
        <w:rPr>
          <w:color w:val="auto"/>
          <w:sz w:val="20"/>
          <w:szCs w:val="20"/>
        </w:rPr>
        <w:t>Jeżeli w trakcie rozpatrywania wniosku o powierzenie grantu w ramach poddziałania 19.2 „Wsparcie na wdrażanie operacji w ramach strategii rozwoju lokalnego kierowanego przez społeczność” objętego Programem Rozwoju Obszarów Wiejskich na lata 2014-2020, konieczne jest uzyskanie wyjaśnień lub dokumentów niezbędnych do oceny zgodności</w:t>
      </w:r>
      <w:r w:rsidR="001B5F2E" w:rsidRPr="009C6FFF">
        <w:rPr>
          <w:color w:val="auto"/>
          <w:sz w:val="20"/>
          <w:szCs w:val="20"/>
        </w:rPr>
        <w:t xml:space="preserve"> zadania</w:t>
      </w:r>
      <w:r w:rsidRPr="009C6FFF">
        <w:rPr>
          <w:color w:val="auto"/>
          <w:sz w:val="20"/>
          <w:szCs w:val="20"/>
        </w:rPr>
        <w:t xml:space="preserve"> z LSR, wyboru </w:t>
      </w:r>
      <w:proofErr w:type="spellStart"/>
      <w:r w:rsidRPr="009C6FFF">
        <w:rPr>
          <w:color w:val="auto"/>
          <w:sz w:val="20"/>
          <w:szCs w:val="20"/>
        </w:rPr>
        <w:t>Grantobiorców</w:t>
      </w:r>
      <w:proofErr w:type="spellEnd"/>
      <w:r w:rsidRPr="009C6FFF">
        <w:rPr>
          <w:color w:val="auto"/>
          <w:sz w:val="20"/>
          <w:szCs w:val="20"/>
        </w:rPr>
        <w:t xml:space="preserve"> do realizacji zadań lub ustalenia kwoty grantu, LGD wzywa </w:t>
      </w:r>
      <w:proofErr w:type="spellStart"/>
      <w:r w:rsidRPr="009C6FFF">
        <w:rPr>
          <w:color w:val="auto"/>
          <w:sz w:val="20"/>
          <w:szCs w:val="20"/>
        </w:rPr>
        <w:t>Grantobiorcę</w:t>
      </w:r>
      <w:proofErr w:type="spellEnd"/>
      <w:r w:rsidRPr="009C6FFF">
        <w:rPr>
          <w:color w:val="auto"/>
          <w:sz w:val="20"/>
          <w:szCs w:val="20"/>
        </w:rPr>
        <w:t xml:space="preserve"> do złożenia tych wyjaśnień lub dokumentów, w wyznaczonym terminie </w:t>
      </w:r>
      <w:r w:rsidR="00F84B58" w:rsidRPr="009C6FFF">
        <w:rPr>
          <w:color w:val="auto"/>
          <w:sz w:val="20"/>
          <w:szCs w:val="20"/>
        </w:rPr>
        <w:t>7</w:t>
      </w:r>
      <w:r w:rsidRPr="009C6FFF">
        <w:rPr>
          <w:color w:val="auto"/>
          <w:sz w:val="20"/>
          <w:szCs w:val="20"/>
        </w:rPr>
        <w:t xml:space="preserve"> dni kalendarzowych od dnia następującego po dniu wysłania wezwania przez LGD informacji drogą elektroniczną na adres wskazany we wniosku. W przypadku braku we wniosku o powierzenie grantu adresu e-mail, wezwanie przekazywane jest listem poleconym za zwrotnym potwierdzeniem odbioru (oryginał pisma), a termin</w:t>
      </w:r>
      <w:r w:rsidR="000B67C1" w:rsidRPr="009C6FFF">
        <w:rPr>
          <w:color w:val="auto"/>
          <w:sz w:val="20"/>
          <w:szCs w:val="20"/>
        </w:rPr>
        <w:t xml:space="preserve"> wynosi </w:t>
      </w:r>
      <w:r w:rsidR="00F84B58" w:rsidRPr="009C6FFF">
        <w:rPr>
          <w:color w:val="auto"/>
          <w:sz w:val="20"/>
          <w:szCs w:val="20"/>
        </w:rPr>
        <w:t>7</w:t>
      </w:r>
      <w:r w:rsidR="000B67C1" w:rsidRPr="009C6FFF">
        <w:rPr>
          <w:color w:val="auto"/>
          <w:sz w:val="20"/>
          <w:szCs w:val="20"/>
        </w:rPr>
        <w:t xml:space="preserve"> dni i </w:t>
      </w:r>
      <w:r w:rsidRPr="009C6FFF">
        <w:rPr>
          <w:color w:val="auto"/>
          <w:sz w:val="20"/>
          <w:szCs w:val="20"/>
        </w:rPr>
        <w:t xml:space="preserve"> liczy się od dnia następującego po dniu </w:t>
      </w:r>
      <w:r w:rsidR="000B67C1" w:rsidRPr="009C6FFF">
        <w:rPr>
          <w:color w:val="auto"/>
          <w:sz w:val="20"/>
          <w:szCs w:val="20"/>
        </w:rPr>
        <w:t xml:space="preserve">doręczenia </w:t>
      </w:r>
      <w:r w:rsidRPr="009C6FFF">
        <w:rPr>
          <w:color w:val="auto"/>
          <w:sz w:val="20"/>
          <w:szCs w:val="20"/>
        </w:rPr>
        <w:t>niniejszego wezwania.</w:t>
      </w:r>
    </w:p>
    <w:p w14:paraId="67E2940E" w14:textId="77777777" w:rsidR="002147E2" w:rsidRPr="009C6FFF" w:rsidRDefault="00B757F8" w:rsidP="00EA416E">
      <w:pPr>
        <w:pStyle w:val="Akapitzlist"/>
        <w:numPr>
          <w:ilvl w:val="2"/>
          <w:numId w:val="5"/>
        </w:numPr>
        <w:tabs>
          <w:tab w:val="clear" w:pos="1440"/>
          <w:tab w:val="num" w:pos="284"/>
        </w:tabs>
        <w:ind w:left="284" w:hanging="284"/>
        <w:jc w:val="both"/>
        <w:rPr>
          <w:rFonts w:eastAsia="Times New Roman"/>
          <w:color w:val="auto"/>
          <w:sz w:val="20"/>
          <w:szCs w:val="20"/>
        </w:rPr>
      </w:pPr>
      <w:r w:rsidRPr="009C6FFF">
        <w:rPr>
          <w:rFonts w:eastAsia="Times New Roman"/>
          <w:color w:val="auto"/>
          <w:sz w:val="20"/>
          <w:szCs w:val="20"/>
        </w:rPr>
        <w:lastRenderedPageBreak/>
        <w:t xml:space="preserve">Śladem rewizyjnym pozostaje wezwanie do </w:t>
      </w:r>
      <w:proofErr w:type="spellStart"/>
      <w:r w:rsidRPr="009C6FFF">
        <w:rPr>
          <w:rFonts w:eastAsia="Times New Roman"/>
          <w:color w:val="auto"/>
          <w:sz w:val="20"/>
          <w:szCs w:val="20"/>
        </w:rPr>
        <w:t>Grantobiorcy</w:t>
      </w:r>
      <w:proofErr w:type="spellEnd"/>
      <w:r w:rsidRPr="009C6FFF">
        <w:rPr>
          <w:rFonts w:eastAsia="Times New Roman"/>
          <w:color w:val="auto"/>
          <w:sz w:val="20"/>
          <w:szCs w:val="20"/>
        </w:rPr>
        <w:t xml:space="preserve">. Wzór pisma wezwania do usunięcia braków lub poprawy oczywistych omyłek we wniosku o powierzenie grantu stanowi </w:t>
      </w:r>
      <w:r w:rsidRPr="009C6FFF">
        <w:rPr>
          <w:rFonts w:eastAsia="Times New Roman"/>
          <w:b/>
          <w:color w:val="auto"/>
          <w:sz w:val="20"/>
          <w:szCs w:val="20"/>
        </w:rPr>
        <w:t>załącznik nr</w:t>
      </w:r>
      <w:r w:rsidR="00F9529B" w:rsidRPr="009C6FFF">
        <w:rPr>
          <w:rFonts w:eastAsia="Times New Roman"/>
          <w:b/>
          <w:color w:val="auto"/>
          <w:sz w:val="20"/>
          <w:szCs w:val="20"/>
        </w:rPr>
        <w:t xml:space="preserve"> </w:t>
      </w:r>
      <w:r w:rsidR="00C74BE5" w:rsidRPr="009C6FFF">
        <w:rPr>
          <w:rFonts w:eastAsia="Times New Roman"/>
          <w:b/>
          <w:color w:val="auto"/>
          <w:sz w:val="20"/>
          <w:szCs w:val="20"/>
        </w:rPr>
        <w:t>1</w:t>
      </w:r>
      <w:r w:rsidR="00BE2C7F" w:rsidRPr="009C6FFF">
        <w:rPr>
          <w:rFonts w:eastAsia="Times New Roman"/>
          <w:b/>
          <w:color w:val="auto"/>
          <w:sz w:val="20"/>
          <w:szCs w:val="20"/>
        </w:rPr>
        <w:t>1</w:t>
      </w:r>
      <w:r w:rsidR="00C74BE5" w:rsidRPr="009C6FFF">
        <w:rPr>
          <w:rFonts w:eastAsia="Times New Roman"/>
          <w:b/>
          <w:color w:val="auto"/>
          <w:sz w:val="20"/>
          <w:szCs w:val="20"/>
        </w:rPr>
        <w:t xml:space="preserve"> </w:t>
      </w:r>
      <w:r w:rsidRPr="009C6FFF">
        <w:rPr>
          <w:rFonts w:eastAsia="Times New Roman"/>
          <w:b/>
          <w:color w:val="auto"/>
          <w:sz w:val="20"/>
          <w:szCs w:val="20"/>
        </w:rPr>
        <w:t>do Procedury</w:t>
      </w:r>
      <w:r w:rsidRPr="009C6FFF">
        <w:rPr>
          <w:rFonts w:eastAsia="Times New Roman"/>
          <w:color w:val="auto"/>
          <w:sz w:val="20"/>
          <w:szCs w:val="20"/>
        </w:rPr>
        <w:t xml:space="preserve">. </w:t>
      </w:r>
    </w:p>
    <w:p w14:paraId="7A56D6D7" w14:textId="3A896045" w:rsidR="00BE2C7F" w:rsidRPr="009C6FFF" w:rsidRDefault="00B757F8" w:rsidP="00EA416E">
      <w:pPr>
        <w:pStyle w:val="Akapitzlist"/>
        <w:numPr>
          <w:ilvl w:val="0"/>
          <w:numId w:val="5"/>
        </w:numPr>
        <w:tabs>
          <w:tab w:val="clear" w:pos="720"/>
          <w:tab w:val="num" w:pos="284"/>
        </w:tabs>
        <w:ind w:left="284" w:hanging="284"/>
        <w:jc w:val="both"/>
        <w:rPr>
          <w:rFonts w:eastAsia="Times New Roman"/>
          <w:strike/>
          <w:color w:val="FF0000"/>
          <w:sz w:val="20"/>
          <w:szCs w:val="20"/>
        </w:rPr>
      </w:pPr>
      <w:r w:rsidRPr="009C6FFF">
        <w:rPr>
          <w:rFonts w:eastAsia="Times New Roman"/>
          <w:color w:val="auto"/>
          <w:sz w:val="20"/>
          <w:szCs w:val="20"/>
        </w:rPr>
        <w:t xml:space="preserve">Uzupełnienie wniosku o powierzenie grantu lub poprawienie w nim oczywistej omyłki nie może prowadzić do jego istotnej modyfikacji. </w:t>
      </w:r>
    </w:p>
    <w:p w14:paraId="707CFCAD" w14:textId="2551F888" w:rsidR="00BE2C7F" w:rsidRPr="009C6FFF" w:rsidRDefault="00D12D3F" w:rsidP="00EA416E">
      <w:pPr>
        <w:pStyle w:val="Akapitzlist"/>
        <w:numPr>
          <w:ilvl w:val="0"/>
          <w:numId w:val="5"/>
        </w:numPr>
        <w:tabs>
          <w:tab w:val="clear" w:pos="720"/>
          <w:tab w:val="num" w:pos="284"/>
        </w:tabs>
        <w:ind w:left="284" w:hanging="284"/>
        <w:jc w:val="both"/>
        <w:rPr>
          <w:rFonts w:eastAsia="Times New Roman"/>
          <w:color w:val="auto"/>
          <w:sz w:val="20"/>
          <w:szCs w:val="20"/>
        </w:rPr>
      </w:pPr>
      <w:r w:rsidRPr="009C6FFF">
        <w:rPr>
          <w:rFonts w:eastAsia="Times New Roman"/>
          <w:color w:val="auto"/>
          <w:sz w:val="20"/>
          <w:szCs w:val="20"/>
        </w:rPr>
        <w:t xml:space="preserve">Wszelkie wyjaśnienia lub dokumenty niezbędne do oceny zgodności zadania z LSR, wyboru </w:t>
      </w:r>
      <w:proofErr w:type="spellStart"/>
      <w:r w:rsidRPr="009C6FFF">
        <w:rPr>
          <w:rFonts w:eastAsia="Times New Roman"/>
          <w:color w:val="auto"/>
          <w:sz w:val="20"/>
          <w:szCs w:val="20"/>
        </w:rPr>
        <w:t>Grantobiorców</w:t>
      </w:r>
      <w:proofErr w:type="spellEnd"/>
      <w:r w:rsidRPr="009C6FFF">
        <w:rPr>
          <w:rFonts w:eastAsia="Times New Roman"/>
          <w:color w:val="auto"/>
          <w:sz w:val="20"/>
          <w:szCs w:val="20"/>
        </w:rPr>
        <w:t xml:space="preserve"> do realizacji zadań lub ustalenia kwoty wsparcia powinny być doręczone w formie papierowej przez </w:t>
      </w:r>
      <w:proofErr w:type="spellStart"/>
      <w:r w:rsidRPr="009C6FFF">
        <w:rPr>
          <w:rFonts w:eastAsia="Times New Roman"/>
          <w:color w:val="auto"/>
          <w:sz w:val="20"/>
          <w:szCs w:val="20"/>
        </w:rPr>
        <w:t>Grantobiorcę</w:t>
      </w:r>
      <w:proofErr w:type="spellEnd"/>
      <w:r w:rsidRPr="009C6FFF">
        <w:rPr>
          <w:rFonts w:eastAsia="Times New Roman"/>
          <w:color w:val="auto"/>
          <w:sz w:val="20"/>
          <w:szCs w:val="20"/>
        </w:rPr>
        <w:t xml:space="preserve"> lub osobę upoważnioną do reprezentowania </w:t>
      </w:r>
      <w:proofErr w:type="spellStart"/>
      <w:r w:rsidRPr="009C6FFF">
        <w:rPr>
          <w:rFonts w:eastAsia="Times New Roman"/>
          <w:color w:val="auto"/>
          <w:sz w:val="20"/>
          <w:szCs w:val="20"/>
        </w:rPr>
        <w:t>Grantobiorcę</w:t>
      </w:r>
      <w:proofErr w:type="spellEnd"/>
      <w:r w:rsidRPr="009C6FFF">
        <w:rPr>
          <w:rFonts w:eastAsia="Times New Roman"/>
          <w:color w:val="auto"/>
          <w:sz w:val="20"/>
          <w:szCs w:val="20"/>
        </w:rPr>
        <w:t xml:space="preserve"> (decyduje data wpływu dokumentów do LGD) lub drogą pocztową (liczy się data nadania ze stempla pocztowego).</w:t>
      </w:r>
    </w:p>
    <w:p w14:paraId="05F65B62" w14:textId="77777777" w:rsidR="00BE2C7F" w:rsidRPr="009C6FFF" w:rsidRDefault="00B757F8" w:rsidP="00EA416E">
      <w:pPr>
        <w:pStyle w:val="Akapitzlist"/>
        <w:numPr>
          <w:ilvl w:val="0"/>
          <w:numId w:val="5"/>
        </w:numPr>
        <w:tabs>
          <w:tab w:val="clear" w:pos="720"/>
          <w:tab w:val="num" w:pos="284"/>
        </w:tabs>
        <w:ind w:left="284" w:hanging="284"/>
        <w:jc w:val="both"/>
        <w:rPr>
          <w:rFonts w:eastAsia="Times New Roman"/>
          <w:color w:val="auto"/>
          <w:sz w:val="20"/>
          <w:szCs w:val="20"/>
        </w:rPr>
      </w:pPr>
      <w:r w:rsidRPr="009C6FFF">
        <w:rPr>
          <w:rFonts w:eastAsia="Times New Roman"/>
          <w:color w:val="auto"/>
          <w:sz w:val="20"/>
          <w:szCs w:val="20"/>
        </w:rPr>
        <w:t xml:space="preserve">Po wpłynięciu stosownych uzupełnień lub poprawek wniosek o powierzenie grantu poddawany jest ponownej weryfikacji. </w:t>
      </w:r>
    </w:p>
    <w:p w14:paraId="571C6CAE" w14:textId="77777777" w:rsidR="00643FE1" w:rsidRPr="009C6FFF" w:rsidRDefault="00B757F8" w:rsidP="00EA416E">
      <w:pPr>
        <w:pStyle w:val="Akapitzlist"/>
        <w:numPr>
          <w:ilvl w:val="0"/>
          <w:numId w:val="5"/>
        </w:numPr>
        <w:tabs>
          <w:tab w:val="clear" w:pos="720"/>
          <w:tab w:val="num" w:pos="284"/>
        </w:tabs>
        <w:ind w:left="284" w:hanging="284"/>
        <w:jc w:val="both"/>
        <w:rPr>
          <w:rFonts w:eastAsia="Times New Roman"/>
          <w:color w:val="auto"/>
          <w:sz w:val="20"/>
          <w:szCs w:val="20"/>
        </w:rPr>
      </w:pPr>
      <w:r w:rsidRPr="009C6FFF">
        <w:rPr>
          <w:rFonts w:eastAsia="Times New Roman"/>
          <w:sz w:val="20"/>
          <w:szCs w:val="20"/>
        </w:rPr>
        <w:t>W sytuacji gdy nie uzupełniono/usunięto omyłek/braków/uchybień lub wpłynęły one po terminie lub</w:t>
      </w:r>
      <w:r w:rsidR="00DB4E15" w:rsidRPr="009C6FFF">
        <w:rPr>
          <w:rFonts w:eastAsia="Times New Roman"/>
          <w:sz w:val="20"/>
          <w:szCs w:val="20"/>
        </w:rPr>
        <w:t xml:space="preserve"> </w:t>
      </w:r>
      <w:r w:rsidRPr="009C6FFF">
        <w:rPr>
          <w:rFonts w:eastAsia="Times New Roman"/>
          <w:sz w:val="20"/>
          <w:szCs w:val="20"/>
        </w:rPr>
        <w:t>wniosek nie został prawidłowo uzupełniony lub nie usunięto omyłek/braków/uchybień lub we</w:t>
      </w:r>
      <w:r w:rsidR="00E40202" w:rsidRPr="009C6FFF">
        <w:rPr>
          <w:rFonts w:eastAsia="Times New Roman"/>
          <w:sz w:val="20"/>
          <w:szCs w:val="20"/>
        </w:rPr>
        <w:t xml:space="preserve"> </w:t>
      </w:r>
      <w:r w:rsidRPr="009C6FFF">
        <w:rPr>
          <w:rFonts w:eastAsia="Times New Roman"/>
          <w:sz w:val="20"/>
          <w:szCs w:val="20"/>
        </w:rPr>
        <w:t xml:space="preserve">wniosku stwierdzono zmiany wykraczające poza wskazane w piśmie do </w:t>
      </w:r>
      <w:proofErr w:type="spellStart"/>
      <w:r w:rsidR="006529DA" w:rsidRPr="009C6FFF">
        <w:rPr>
          <w:rFonts w:eastAsia="Times New Roman"/>
          <w:sz w:val="20"/>
          <w:szCs w:val="20"/>
        </w:rPr>
        <w:t>G</w:t>
      </w:r>
      <w:r w:rsidRPr="009C6FFF">
        <w:rPr>
          <w:rFonts w:eastAsia="Times New Roman"/>
          <w:sz w:val="20"/>
          <w:szCs w:val="20"/>
        </w:rPr>
        <w:t>rantobiorcy</w:t>
      </w:r>
      <w:proofErr w:type="spellEnd"/>
      <w:r w:rsidRPr="009C6FFF">
        <w:rPr>
          <w:rFonts w:eastAsia="Times New Roman"/>
          <w:sz w:val="20"/>
          <w:szCs w:val="20"/>
        </w:rPr>
        <w:t xml:space="preserve">, powoduje że  wniosek będzie weryfikowany na podstawie pierwotnie złożonych dokumentów. </w:t>
      </w:r>
    </w:p>
    <w:p w14:paraId="7882443F" w14:textId="77777777" w:rsidR="00643FE1" w:rsidRPr="009C6FFF" w:rsidRDefault="0090545C" w:rsidP="00EA416E">
      <w:pPr>
        <w:pStyle w:val="Akapitzlist"/>
        <w:numPr>
          <w:ilvl w:val="0"/>
          <w:numId w:val="5"/>
        </w:numPr>
        <w:tabs>
          <w:tab w:val="clear" w:pos="720"/>
          <w:tab w:val="num" w:pos="284"/>
        </w:tabs>
        <w:ind w:left="284" w:hanging="284"/>
        <w:jc w:val="both"/>
        <w:rPr>
          <w:rFonts w:eastAsia="Times New Roman"/>
          <w:color w:val="auto"/>
          <w:sz w:val="20"/>
          <w:szCs w:val="20"/>
        </w:rPr>
      </w:pPr>
      <w:r w:rsidRPr="009C6FFF">
        <w:rPr>
          <w:rFonts w:eastAsia="Times New Roman"/>
          <w:color w:val="auto"/>
          <w:sz w:val="20"/>
          <w:szCs w:val="20"/>
        </w:rPr>
        <w:t xml:space="preserve">Wyjaśnienia lub dokumenty niezbędne do oceny zgodności zadania z LSR, wyboru </w:t>
      </w:r>
      <w:proofErr w:type="spellStart"/>
      <w:r w:rsidRPr="009C6FFF">
        <w:rPr>
          <w:rFonts w:eastAsia="Times New Roman"/>
          <w:color w:val="auto"/>
          <w:sz w:val="20"/>
          <w:szCs w:val="20"/>
        </w:rPr>
        <w:t>Grantobiorców</w:t>
      </w:r>
      <w:proofErr w:type="spellEnd"/>
      <w:r w:rsidRPr="009C6FFF">
        <w:rPr>
          <w:rFonts w:eastAsia="Times New Roman"/>
          <w:color w:val="auto"/>
          <w:sz w:val="20"/>
          <w:szCs w:val="20"/>
        </w:rPr>
        <w:t xml:space="preserve"> do realizacji zadań lub ustalenia kwoty wsparcia złożone po terminie o którym mowa w ust. </w:t>
      </w:r>
      <w:r w:rsidR="00E57EA1" w:rsidRPr="009C6FFF">
        <w:rPr>
          <w:rFonts w:eastAsia="Times New Roman"/>
          <w:color w:val="auto"/>
          <w:sz w:val="20"/>
          <w:szCs w:val="20"/>
        </w:rPr>
        <w:t>1</w:t>
      </w:r>
      <w:r w:rsidRPr="009C6FFF">
        <w:rPr>
          <w:rFonts w:eastAsia="Times New Roman"/>
          <w:color w:val="auto"/>
          <w:sz w:val="20"/>
          <w:szCs w:val="20"/>
        </w:rPr>
        <w:t xml:space="preserve"> oraz </w:t>
      </w:r>
      <w:r w:rsidR="00E57EA1" w:rsidRPr="009C6FFF">
        <w:rPr>
          <w:rFonts w:eastAsia="Times New Roman"/>
          <w:color w:val="auto"/>
          <w:sz w:val="20"/>
          <w:szCs w:val="20"/>
        </w:rPr>
        <w:br/>
      </w:r>
      <w:r w:rsidRPr="009C6FFF">
        <w:rPr>
          <w:rFonts w:eastAsia="Times New Roman"/>
          <w:color w:val="auto"/>
          <w:sz w:val="20"/>
          <w:szCs w:val="20"/>
        </w:rPr>
        <w:t xml:space="preserve">w formie innej niż wskazana w ust. 4 nie będą podlegały weryfikacji/rozpatrzeniu, a LGD dokonuje oceny pierwotnie złożonego wniosku wraz z załącznikami, nie uwzględniając przy tym odpowiedzi </w:t>
      </w:r>
      <w:proofErr w:type="spellStart"/>
      <w:r w:rsidRPr="009C6FFF">
        <w:rPr>
          <w:rFonts w:eastAsia="Times New Roman"/>
          <w:color w:val="auto"/>
          <w:sz w:val="20"/>
          <w:szCs w:val="20"/>
        </w:rPr>
        <w:t>Grantobiorcy</w:t>
      </w:r>
      <w:proofErr w:type="spellEnd"/>
      <w:r w:rsidRPr="009C6FFF">
        <w:rPr>
          <w:rFonts w:eastAsia="Times New Roman"/>
          <w:color w:val="auto"/>
          <w:sz w:val="20"/>
          <w:szCs w:val="20"/>
        </w:rPr>
        <w:t xml:space="preserve"> na wystosowane przez LGD wezwanie.   </w:t>
      </w:r>
    </w:p>
    <w:p w14:paraId="38811A73" w14:textId="77777777" w:rsidR="00E57EA1" w:rsidRPr="009C6FFF" w:rsidRDefault="00E57EA1" w:rsidP="00EA416E">
      <w:pPr>
        <w:pStyle w:val="Akapitzlist"/>
        <w:numPr>
          <w:ilvl w:val="0"/>
          <w:numId w:val="5"/>
        </w:numPr>
        <w:tabs>
          <w:tab w:val="clear" w:pos="720"/>
          <w:tab w:val="num" w:pos="284"/>
        </w:tabs>
        <w:ind w:left="284" w:hanging="284"/>
        <w:jc w:val="both"/>
        <w:rPr>
          <w:rFonts w:eastAsia="Times New Roman"/>
          <w:color w:val="auto"/>
          <w:sz w:val="20"/>
          <w:szCs w:val="20"/>
        </w:rPr>
      </w:pPr>
      <w:r w:rsidRPr="009C6FFF">
        <w:rPr>
          <w:rFonts w:eastAsia="Times New Roman"/>
          <w:color w:val="auto"/>
          <w:sz w:val="20"/>
          <w:szCs w:val="20"/>
        </w:rPr>
        <w:t xml:space="preserve">Wezwanie o którym mowa w ust. 1 jest wysyłane do </w:t>
      </w:r>
      <w:proofErr w:type="spellStart"/>
      <w:r w:rsidRPr="009C6FFF">
        <w:rPr>
          <w:rFonts w:eastAsia="Times New Roman"/>
          <w:color w:val="auto"/>
          <w:sz w:val="20"/>
          <w:szCs w:val="20"/>
        </w:rPr>
        <w:t>Grantobiorcy</w:t>
      </w:r>
      <w:proofErr w:type="spellEnd"/>
      <w:r w:rsidRPr="009C6FFF">
        <w:rPr>
          <w:rFonts w:eastAsia="Times New Roman"/>
          <w:color w:val="auto"/>
          <w:sz w:val="20"/>
          <w:szCs w:val="20"/>
        </w:rPr>
        <w:t>, przynajmniej w przypadku gdy:</w:t>
      </w:r>
      <w:r w:rsidR="00643FE1" w:rsidRPr="009C6FFF">
        <w:rPr>
          <w:rFonts w:eastAsia="Times New Roman"/>
          <w:color w:val="auto"/>
          <w:sz w:val="20"/>
          <w:szCs w:val="20"/>
        </w:rPr>
        <w:br/>
      </w:r>
      <w:r w:rsidRPr="009C6FFF">
        <w:rPr>
          <w:rFonts w:eastAsia="Times New Roman"/>
          <w:color w:val="auto"/>
          <w:sz w:val="20"/>
          <w:szCs w:val="20"/>
        </w:rPr>
        <w:t xml:space="preserve"> a) dany dokument nie został załączony do wniosku pomimo zaznaczenia w formularzu wniosku, </w:t>
      </w:r>
      <w:r w:rsidR="00643FE1" w:rsidRPr="009C6FFF">
        <w:rPr>
          <w:rFonts w:eastAsia="Times New Roman"/>
          <w:color w:val="auto"/>
          <w:sz w:val="20"/>
          <w:szCs w:val="20"/>
        </w:rPr>
        <w:br/>
        <w:t xml:space="preserve"> </w:t>
      </w:r>
      <w:r w:rsidRPr="009C6FFF">
        <w:rPr>
          <w:rFonts w:eastAsia="Times New Roman"/>
          <w:color w:val="auto"/>
          <w:sz w:val="20"/>
          <w:szCs w:val="20"/>
        </w:rPr>
        <w:t xml:space="preserve">iż </w:t>
      </w:r>
      <w:proofErr w:type="spellStart"/>
      <w:r w:rsidRPr="009C6FFF">
        <w:rPr>
          <w:rFonts w:eastAsia="Times New Roman"/>
          <w:color w:val="auto"/>
          <w:sz w:val="20"/>
          <w:szCs w:val="20"/>
        </w:rPr>
        <w:t>Grantobiorca</w:t>
      </w:r>
      <w:proofErr w:type="spellEnd"/>
      <w:r w:rsidRPr="009C6FFF">
        <w:rPr>
          <w:rFonts w:eastAsia="Times New Roman"/>
          <w:color w:val="auto"/>
          <w:sz w:val="20"/>
          <w:szCs w:val="20"/>
        </w:rPr>
        <w:t xml:space="preserve"> go załącza oraz; </w:t>
      </w:r>
    </w:p>
    <w:p w14:paraId="4BE08777" w14:textId="77777777" w:rsidR="00E57EA1" w:rsidRPr="009C6FFF" w:rsidRDefault="00E57EA1" w:rsidP="00E57EA1">
      <w:pPr>
        <w:pStyle w:val="Akapitzlist"/>
        <w:ind w:left="360"/>
        <w:jc w:val="both"/>
        <w:rPr>
          <w:rFonts w:eastAsia="Times New Roman"/>
          <w:color w:val="auto"/>
          <w:sz w:val="20"/>
          <w:szCs w:val="20"/>
        </w:rPr>
      </w:pPr>
      <w:r w:rsidRPr="009C6FFF">
        <w:rPr>
          <w:rFonts w:eastAsia="Times New Roman"/>
          <w:color w:val="auto"/>
          <w:sz w:val="20"/>
          <w:szCs w:val="20"/>
        </w:rPr>
        <w:t xml:space="preserve">b) dany dokument nie został załączony (niezależnie od deklaracji </w:t>
      </w:r>
      <w:proofErr w:type="spellStart"/>
      <w:r w:rsidRPr="009C6FFF">
        <w:rPr>
          <w:rFonts w:eastAsia="Times New Roman"/>
          <w:color w:val="auto"/>
          <w:sz w:val="20"/>
          <w:szCs w:val="20"/>
        </w:rPr>
        <w:t>Grantobiorcy</w:t>
      </w:r>
      <w:proofErr w:type="spellEnd"/>
      <w:r w:rsidRPr="009C6FFF">
        <w:rPr>
          <w:rFonts w:eastAsia="Times New Roman"/>
          <w:color w:val="auto"/>
          <w:sz w:val="20"/>
          <w:szCs w:val="20"/>
        </w:rPr>
        <w:t xml:space="preserve"> wyrażonej we wniosku), a z formularza wniosku wynika, że jest to dokument obowiązkowy; </w:t>
      </w:r>
    </w:p>
    <w:p w14:paraId="7FB9CA53" w14:textId="77777777" w:rsidR="00643FE1" w:rsidRPr="009C6FFF" w:rsidRDefault="00E57EA1" w:rsidP="00643FE1">
      <w:pPr>
        <w:pStyle w:val="Akapitzlist"/>
        <w:ind w:left="360"/>
        <w:jc w:val="both"/>
        <w:rPr>
          <w:rFonts w:eastAsia="Times New Roman"/>
          <w:color w:val="auto"/>
          <w:sz w:val="20"/>
          <w:szCs w:val="20"/>
        </w:rPr>
      </w:pPr>
      <w:r w:rsidRPr="009C6FFF">
        <w:rPr>
          <w:rFonts w:eastAsia="Times New Roman"/>
          <w:color w:val="auto"/>
          <w:sz w:val="20"/>
          <w:szCs w:val="20"/>
        </w:rPr>
        <w:t>c) informacje zawarte we wniosku o powierzenie grantu oraz załącznikach są rozbieżne.</w:t>
      </w:r>
    </w:p>
    <w:p w14:paraId="1593DA26" w14:textId="77777777" w:rsidR="00643FE1" w:rsidRPr="009C6FFF" w:rsidRDefault="00643FE1" w:rsidP="00643FE1">
      <w:pPr>
        <w:pStyle w:val="Akapitzlist"/>
        <w:ind w:left="360" w:hanging="360"/>
        <w:jc w:val="both"/>
        <w:rPr>
          <w:rFonts w:eastAsia="Times New Roman"/>
          <w:sz w:val="20"/>
          <w:szCs w:val="20"/>
        </w:rPr>
      </w:pPr>
      <w:r w:rsidRPr="009C6FFF">
        <w:rPr>
          <w:rFonts w:eastAsia="Times New Roman"/>
          <w:color w:val="auto"/>
          <w:sz w:val="20"/>
          <w:szCs w:val="20"/>
        </w:rPr>
        <w:t>9.</w:t>
      </w:r>
      <w:r w:rsidR="00EE17E4" w:rsidRPr="009C6FFF">
        <w:rPr>
          <w:rFonts w:eastAsia="Times New Roman"/>
          <w:color w:val="auto"/>
          <w:sz w:val="20"/>
          <w:szCs w:val="20"/>
        </w:rPr>
        <w:t xml:space="preserve"> </w:t>
      </w:r>
      <w:r w:rsidRPr="009C6FFF">
        <w:rPr>
          <w:rFonts w:eastAsia="Times New Roman"/>
          <w:color w:val="auto"/>
          <w:sz w:val="20"/>
          <w:szCs w:val="20"/>
        </w:rPr>
        <w:t xml:space="preserve"> </w:t>
      </w:r>
      <w:r w:rsidR="00EE17E4" w:rsidRPr="009C6FFF">
        <w:rPr>
          <w:rFonts w:eastAsia="Times New Roman"/>
          <w:color w:val="auto"/>
          <w:sz w:val="20"/>
          <w:szCs w:val="20"/>
        </w:rPr>
        <w:tab/>
      </w:r>
      <w:r w:rsidR="00B757F8" w:rsidRPr="009C6FFF">
        <w:rPr>
          <w:rFonts w:eastAsia="Times New Roman"/>
          <w:sz w:val="20"/>
          <w:szCs w:val="20"/>
        </w:rPr>
        <w:t xml:space="preserve">Biuro dokonuje ponownej oceny w tych punktach kontrolnych, gdzie ze względu na braki nie było   możliwe udzielenie odpowiedzi. </w:t>
      </w:r>
    </w:p>
    <w:p w14:paraId="6EB4C9D2" w14:textId="373DCA0A" w:rsidR="00F84B58" w:rsidRPr="009C6FFF" w:rsidRDefault="00643FE1" w:rsidP="00B81D35">
      <w:pPr>
        <w:pStyle w:val="Akapitzlist"/>
        <w:ind w:left="360" w:hanging="360"/>
        <w:jc w:val="both"/>
        <w:rPr>
          <w:rFonts w:eastAsia="Times New Roman"/>
          <w:sz w:val="20"/>
          <w:szCs w:val="20"/>
        </w:rPr>
      </w:pPr>
      <w:r w:rsidRPr="009C6FFF">
        <w:rPr>
          <w:rFonts w:eastAsia="Times New Roman"/>
          <w:sz w:val="20"/>
          <w:szCs w:val="20"/>
        </w:rPr>
        <w:t xml:space="preserve">10. </w:t>
      </w:r>
      <w:r w:rsidR="00EE17E4" w:rsidRPr="009C6FFF">
        <w:rPr>
          <w:rFonts w:eastAsia="Times New Roman"/>
          <w:sz w:val="20"/>
          <w:szCs w:val="20"/>
        </w:rPr>
        <w:tab/>
      </w:r>
      <w:r w:rsidR="00B757F8" w:rsidRPr="009C6FFF">
        <w:rPr>
          <w:rFonts w:eastAsia="Times New Roman"/>
          <w:sz w:val="20"/>
          <w:szCs w:val="20"/>
        </w:rPr>
        <w:t>Proces oceny na poszczególnych etapach jest dokonywany zgodnie z obowiązującymi zasadami    określonymi w niniejszej procedurze.</w:t>
      </w:r>
    </w:p>
    <w:p w14:paraId="28AF6E5C" w14:textId="77777777" w:rsidR="00394645" w:rsidRPr="009C6FFF" w:rsidRDefault="00394645" w:rsidP="006C47CC">
      <w:pPr>
        <w:jc w:val="both"/>
        <w:rPr>
          <w:rFonts w:eastAsia="Times New Roman"/>
          <w:b/>
          <w:sz w:val="20"/>
          <w:szCs w:val="20"/>
        </w:rPr>
      </w:pPr>
    </w:p>
    <w:p w14:paraId="6D2976A4" w14:textId="77777777" w:rsidR="00BF47C6" w:rsidRPr="009C6FFF" w:rsidRDefault="00BF47C6" w:rsidP="00BF47C6">
      <w:pPr>
        <w:jc w:val="center"/>
        <w:rPr>
          <w:rFonts w:eastAsia="Times New Roman"/>
          <w:b/>
          <w:sz w:val="20"/>
          <w:szCs w:val="20"/>
        </w:rPr>
      </w:pPr>
      <w:r w:rsidRPr="009C6FFF">
        <w:rPr>
          <w:rFonts w:eastAsia="Times New Roman"/>
          <w:b/>
          <w:sz w:val="20"/>
          <w:szCs w:val="20"/>
        </w:rPr>
        <w:t>§ 1</w:t>
      </w:r>
      <w:r w:rsidR="00643FE1" w:rsidRPr="009C6FFF">
        <w:rPr>
          <w:rFonts w:eastAsia="Times New Roman"/>
          <w:b/>
          <w:sz w:val="20"/>
          <w:szCs w:val="20"/>
        </w:rPr>
        <w:t>8</w:t>
      </w:r>
      <w:r w:rsidRPr="009C6FFF">
        <w:rPr>
          <w:rFonts w:eastAsia="Times New Roman"/>
          <w:b/>
          <w:sz w:val="20"/>
          <w:szCs w:val="20"/>
        </w:rPr>
        <w:t>.</w:t>
      </w:r>
    </w:p>
    <w:p w14:paraId="6AB96CC2" w14:textId="77777777" w:rsidR="00BF47C6" w:rsidRPr="009C6FFF" w:rsidRDefault="00BF47C6" w:rsidP="00BF47C6">
      <w:pPr>
        <w:jc w:val="center"/>
        <w:rPr>
          <w:rFonts w:eastAsia="Times New Roman"/>
          <w:b/>
          <w:sz w:val="20"/>
          <w:szCs w:val="20"/>
        </w:rPr>
      </w:pPr>
      <w:r w:rsidRPr="009C6FFF">
        <w:rPr>
          <w:rFonts w:eastAsia="Times New Roman"/>
          <w:b/>
          <w:sz w:val="20"/>
          <w:szCs w:val="20"/>
        </w:rPr>
        <w:t>Ustalenie kworum Rady</w:t>
      </w:r>
    </w:p>
    <w:p w14:paraId="668E3FFE" w14:textId="77777777" w:rsidR="00BF47C6" w:rsidRPr="009C6FFF" w:rsidRDefault="00BF47C6" w:rsidP="00BF47C6">
      <w:pPr>
        <w:jc w:val="both"/>
        <w:rPr>
          <w:rFonts w:eastAsia="Times New Roman"/>
          <w:b/>
          <w:sz w:val="20"/>
          <w:szCs w:val="20"/>
        </w:rPr>
      </w:pPr>
    </w:p>
    <w:p w14:paraId="7A39D43A" w14:textId="77777777" w:rsidR="00BF47C6" w:rsidRPr="009C6FFF" w:rsidRDefault="00BF47C6" w:rsidP="00EA416E">
      <w:pPr>
        <w:pStyle w:val="Akapitzlist"/>
        <w:widowControl/>
        <w:numPr>
          <w:ilvl w:val="1"/>
          <w:numId w:val="19"/>
        </w:numPr>
        <w:suppressAutoHyphens w:val="0"/>
        <w:ind w:left="284" w:hanging="284"/>
        <w:jc w:val="both"/>
        <w:rPr>
          <w:rFonts w:eastAsia="Times New Roman"/>
          <w:sz w:val="20"/>
          <w:szCs w:val="20"/>
        </w:rPr>
      </w:pPr>
      <w:r w:rsidRPr="009C6FFF">
        <w:rPr>
          <w:rFonts w:eastAsia="Times New Roman"/>
          <w:sz w:val="20"/>
          <w:szCs w:val="20"/>
        </w:rPr>
        <w:t>Wybór</w:t>
      </w:r>
      <w:r w:rsidR="008A2D7A" w:rsidRPr="009C6FFF">
        <w:rPr>
          <w:rFonts w:eastAsia="Times New Roman"/>
          <w:sz w:val="20"/>
          <w:szCs w:val="20"/>
        </w:rPr>
        <w:t xml:space="preserve"> i ocena </w:t>
      </w:r>
      <w:proofErr w:type="spellStart"/>
      <w:r w:rsidR="00CF3260" w:rsidRPr="009C6FFF">
        <w:rPr>
          <w:rFonts w:eastAsia="Times New Roman"/>
          <w:sz w:val="20"/>
          <w:szCs w:val="20"/>
        </w:rPr>
        <w:t>G</w:t>
      </w:r>
      <w:r w:rsidR="008A2D7A" w:rsidRPr="009C6FFF">
        <w:rPr>
          <w:rFonts w:eastAsia="Times New Roman"/>
          <w:sz w:val="20"/>
          <w:szCs w:val="20"/>
        </w:rPr>
        <w:t>rantobiorcó</w:t>
      </w:r>
      <w:r w:rsidR="00354079" w:rsidRPr="009C6FFF">
        <w:rPr>
          <w:rFonts w:eastAsia="Times New Roman"/>
          <w:sz w:val="20"/>
          <w:szCs w:val="20"/>
        </w:rPr>
        <w:t>w</w:t>
      </w:r>
      <w:proofErr w:type="spellEnd"/>
      <w:r w:rsidR="002102C5" w:rsidRPr="009C6FFF">
        <w:rPr>
          <w:rFonts w:eastAsia="Times New Roman"/>
          <w:sz w:val="20"/>
          <w:szCs w:val="20"/>
        </w:rPr>
        <w:t xml:space="preserve"> na podstawie kryteriów wyboru określonych w LSR </w:t>
      </w:r>
      <w:r w:rsidRPr="009C6FFF">
        <w:rPr>
          <w:rFonts w:eastAsia="Times New Roman"/>
          <w:sz w:val="20"/>
          <w:szCs w:val="20"/>
        </w:rPr>
        <w:t>odbywa się na posiedzeniu Rady.</w:t>
      </w:r>
    </w:p>
    <w:p w14:paraId="178FB6ED" w14:textId="77777777" w:rsidR="00BF47C6" w:rsidRPr="009C6FFF" w:rsidRDefault="00BF47C6" w:rsidP="00EA416E">
      <w:pPr>
        <w:pStyle w:val="Akapitzlist"/>
        <w:widowControl/>
        <w:numPr>
          <w:ilvl w:val="1"/>
          <w:numId w:val="19"/>
        </w:numPr>
        <w:suppressAutoHyphens w:val="0"/>
        <w:ind w:left="284" w:hanging="284"/>
        <w:jc w:val="both"/>
        <w:rPr>
          <w:rFonts w:eastAsia="Times New Roman"/>
          <w:strike/>
          <w:sz w:val="20"/>
          <w:szCs w:val="20"/>
        </w:rPr>
      </w:pPr>
      <w:r w:rsidRPr="009C6FFF">
        <w:rPr>
          <w:rFonts w:eastAsia="Times New Roman"/>
          <w:sz w:val="20"/>
          <w:szCs w:val="20"/>
        </w:rPr>
        <w:t>Po otwarciu posiedzenia Przewodniczący na podstawie listy obecności podaje liczbę obecnych członków i stwierdza prawomocność Rady do podejmowania decyzji. Po stwierdzeniu prawomocności Rady do podejmowania decyzji, Rada przyjmuje porządek obrad</w:t>
      </w:r>
      <w:r w:rsidR="006529DA" w:rsidRPr="009C6FFF">
        <w:rPr>
          <w:rFonts w:eastAsia="Times New Roman"/>
          <w:sz w:val="20"/>
          <w:szCs w:val="20"/>
        </w:rPr>
        <w:t>.</w:t>
      </w:r>
    </w:p>
    <w:p w14:paraId="7F694D54" w14:textId="77777777" w:rsidR="004200B7" w:rsidRPr="009C6FFF" w:rsidRDefault="004200B7" w:rsidP="004200B7">
      <w:pPr>
        <w:pStyle w:val="Akapitzlist"/>
        <w:widowControl/>
        <w:suppressAutoHyphens w:val="0"/>
        <w:ind w:left="284"/>
        <w:jc w:val="both"/>
        <w:rPr>
          <w:rFonts w:eastAsia="Times New Roman"/>
          <w:strike/>
          <w:sz w:val="20"/>
          <w:szCs w:val="20"/>
        </w:rPr>
      </w:pPr>
    </w:p>
    <w:p w14:paraId="05C8884E" w14:textId="77777777" w:rsidR="00BF47C6" w:rsidRPr="009C6FFF" w:rsidRDefault="00BF47C6" w:rsidP="00BF47C6">
      <w:pPr>
        <w:jc w:val="center"/>
        <w:rPr>
          <w:rFonts w:eastAsia="Times New Roman"/>
          <w:b/>
          <w:sz w:val="20"/>
          <w:szCs w:val="20"/>
        </w:rPr>
      </w:pPr>
      <w:r w:rsidRPr="009C6FFF">
        <w:rPr>
          <w:rFonts w:eastAsia="Times New Roman"/>
          <w:b/>
          <w:sz w:val="20"/>
          <w:szCs w:val="20"/>
        </w:rPr>
        <w:t xml:space="preserve">§ </w:t>
      </w:r>
      <w:r w:rsidR="00643FE1" w:rsidRPr="009C6FFF">
        <w:rPr>
          <w:rFonts w:eastAsia="Times New Roman"/>
          <w:b/>
          <w:sz w:val="20"/>
          <w:szCs w:val="20"/>
        </w:rPr>
        <w:t>19</w:t>
      </w:r>
      <w:r w:rsidRPr="009C6FFF">
        <w:rPr>
          <w:rFonts w:eastAsia="Times New Roman"/>
          <w:b/>
          <w:sz w:val="20"/>
          <w:szCs w:val="20"/>
        </w:rPr>
        <w:t>.</w:t>
      </w:r>
    </w:p>
    <w:p w14:paraId="7921C451" w14:textId="77777777" w:rsidR="00BF47C6" w:rsidRPr="009C6FFF" w:rsidRDefault="00BF47C6" w:rsidP="00BF47C6">
      <w:pPr>
        <w:tabs>
          <w:tab w:val="num" w:pos="284"/>
        </w:tabs>
        <w:jc w:val="center"/>
        <w:rPr>
          <w:rFonts w:eastAsia="Times New Roman"/>
          <w:b/>
          <w:sz w:val="20"/>
          <w:szCs w:val="20"/>
        </w:rPr>
      </w:pPr>
      <w:r w:rsidRPr="009C6FFF">
        <w:rPr>
          <w:rFonts w:eastAsia="Times New Roman"/>
          <w:b/>
          <w:sz w:val="20"/>
          <w:szCs w:val="20"/>
        </w:rPr>
        <w:t>Zasada bezstronności</w:t>
      </w:r>
    </w:p>
    <w:p w14:paraId="1F75492B" w14:textId="77777777" w:rsidR="008A2D7A" w:rsidRPr="009C6FFF" w:rsidRDefault="008A2D7A" w:rsidP="00BF47C6">
      <w:pPr>
        <w:tabs>
          <w:tab w:val="num" w:pos="284"/>
        </w:tabs>
        <w:jc w:val="center"/>
        <w:rPr>
          <w:rFonts w:eastAsia="Times New Roman"/>
          <w:b/>
          <w:sz w:val="20"/>
          <w:szCs w:val="20"/>
        </w:rPr>
      </w:pPr>
    </w:p>
    <w:p w14:paraId="7184C644" w14:textId="77777777" w:rsidR="002147E2" w:rsidRPr="009C6FFF" w:rsidRDefault="008A2D7A" w:rsidP="00EA416E">
      <w:pPr>
        <w:pStyle w:val="Akapitzlist"/>
        <w:numPr>
          <w:ilvl w:val="0"/>
          <w:numId w:val="31"/>
        </w:numPr>
        <w:ind w:left="284" w:hanging="284"/>
        <w:jc w:val="both"/>
        <w:rPr>
          <w:rFonts w:eastAsia="Times New Roman"/>
          <w:b/>
          <w:color w:val="auto"/>
          <w:sz w:val="20"/>
          <w:szCs w:val="20"/>
        </w:rPr>
      </w:pPr>
      <w:r w:rsidRPr="009C6FFF">
        <w:rPr>
          <w:rFonts w:eastAsia="Times New Roman"/>
          <w:color w:val="auto"/>
          <w:sz w:val="20"/>
          <w:szCs w:val="20"/>
        </w:rPr>
        <w:t xml:space="preserve">Pracownik Biura LGD przed przystąpieniem do oceny zgodności zadania z LSR składa pisemne oświadczenie o bezstronności poprzez wypełnienie formularza, którego wzór stanowi Załącznik </w:t>
      </w:r>
      <w:r w:rsidR="00643FE1" w:rsidRPr="009C6FFF">
        <w:rPr>
          <w:rFonts w:eastAsia="Times New Roman"/>
          <w:color w:val="auto"/>
          <w:sz w:val="20"/>
          <w:szCs w:val="20"/>
        </w:rPr>
        <w:br/>
      </w:r>
      <w:r w:rsidRPr="009C6FFF">
        <w:rPr>
          <w:rFonts w:eastAsia="Times New Roman"/>
          <w:b/>
          <w:color w:val="auto"/>
          <w:sz w:val="20"/>
          <w:szCs w:val="20"/>
        </w:rPr>
        <w:t xml:space="preserve">nr </w:t>
      </w:r>
      <w:r w:rsidR="00643FE1" w:rsidRPr="009C6FFF">
        <w:rPr>
          <w:rFonts w:eastAsia="Times New Roman"/>
          <w:b/>
          <w:color w:val="auto"/>
          <w:sz w:val="20"/>
          <w:szCs w:val="20"/>
        </w:rPr>
        <w:t>3</w:t>
      </w:r>
      <w:r w:rsidRPr="009C6FFF">
        <w:rPr>
          <w:rFonts w:eastAsia="Times New Roman"/>
          <w:b/>
          <w:color w:val="auto"/>
          <w:sz w:val="20"/>
          <w:szCs w:val="20"/>
        </w:rPr>
        <w:t xml:space="preserve"> do Procedury.</w:t>
      </w:r>
    </w:p>
    <w:p w14:paraId="0DB72221" w14:textId="77777777" w:rsidR="002102C5" w:rsidRPr="009C6FFF" w:rsidRDefault="002147E2" w:rsidP="00EA416E">
      <w:pPr>
        <w:pStyle w:val="Akapitzlist"/>
        <w:numPr>
          <w:ilvl w:val="0"/>
          <w:numId w:val="31"/>
        </w:numPr>
        <w:ind w:left="284" w:hanging="284"/>
        <w:jc w:val="both"/>
        <w:rPr>
          <w:rFonts w:eastAsia="Times New Roman"/>
          <w:b/>
          <w:sz w:val="20"/>
          <w:szCs w:val="20"/>
        </w:rPr>
      </w:pPr>
      <w:r w:rsidRPr="009C6FFF">
        <w:rPr>
          <w:rFonts w:eastAsia="Times New Roman"/>
          <w:color w:val="auto"/>
          <w:sz w:val="20"/>
          <w:szCs w:val="20"/>
        </w:rPr>
        <w:t>P</w:t>
      </w:r>
      <w:r w:rsidR="00BF47C6" w:rsidRPr="009C6FFF">
        <w:rPr>
          <w:rFonts w:eastAsia="Times New Roman"/>
          <w:color w:val="auto"/>
          <w:sz w:val="20"/>
          <w:szCs w:val="20"/>
        </w:rPr>
        <w:t>odczas oceny wniosków i wyboru</w:t>
      </w:r>
      <w:r w:rsidR="008A2D7A" w:rsidRPr="009C6FFF">
        <w:rPr>
          <w:rFonts w:eastAsia="Times New Roman"/>
          <w:color w:val="auto"/>
          <w:sz w:val="20"/>
          <w:szCs w:val="20"/>
        </w:rPr>
        <w:t xml:space="preserve"> </w:t>
      </w:r>
      <w:proofErr w:type="spellStart"/>
      <w:r w:rsidR="006529DA" w:rsidRPr="009C6FFF">
        <w:rPr>
          <w:rFonts w:eastAsia="Times New Roman"/>
          <w:color w:val="auto"/>
          <w:sz w:val="20"/>
          <w:szCs w:val="20"/>
        </w:rPr>
        <w:t>G</w:t>
      </w:r>
      <w:r w:rsidR="008A2D7A" w:rsidRPr="009C6FFF">
        <w:rPr>
          <w:rFonts w:eastAsia="Times New Roman"/>
          <w:color w:val="auto"/>
          <w:sz w:val="20"/>
          <w:szCs w:val="20"/>
        </w:rPr>
        <w:t>rantobiorców</w:t>
      </w:r>
      <w:proofErr w:type="spellEnd"/>
      <w:r w:rsidR="00BF47C6" w:rsidRPr="009C6FFF">
        <w:rPr>
          <w:rFonts w:eastAsia="Times New Roman"/>
          <w:color w:val="auto"/>
          <w:sz w:val="20"/>
          <w:szCs w:val="20"/>
        </w:rPr>
        <w:t xml:space="preserve"> oraz ustal</w:t>
      </w:r>
      <w:r w:rsidR="00643FE1" w:rsidRPr="009C6FFF">
        <w:rPr>
          <w:rFonts w:eastAsia="Times New Roman"/>
          <w:color w:val="auto"/>
          <w:sz w:val="20"/>
          <w:szCs w:val="20"/>
        </w:rPr>
        <w:t>e</w:t>
      </w:r>
      <w:r w:rsidR="00BF47C6" w:rsidRPr="009C6FFF">
        <w:rPr>
          <w:rFonts w:eastAsia="Times New Roman"/>
          <w:color w:val="auto"/>
          <w:sz w:val="20"/>
          <w:szCs w:val="20"/>
        </w:rPr>
        <w:t>nia</w:t>
      </w:r>
      <w:r w:rsidR="002C3AD5" w:rsidRPr="009C6FFF">
        <w:rPr>
          <w:rFonts w:eastAsia="Times New Roman"/>
          <w:color w:val="auto"/>
          <w:sz w:val="20"/>
          <w:szCs w:val="20"/>
        </w:rPr>
        <w:t xml:space="preserve"> wysokości grantów,</w:t>
      </w:r>
      <w:r w:rsidR="00BF47C6" w:rsidRPr="009C6FFF">
        <w:rPr>
          <w:rFonts w:eastAsia="Times New Roman"/>
          <w:color w:val="auto"/>
          <w:sz w:val="20"/>
          <w:szCs w:val="20"/>
        </w:rPr>
        <w:t xml:space="preserve"> członków Rady obowiązuje zasada bezstronności. Członek Rady podlega wyłączeniu z udziału </w:t>
      </w:r>
      <w:r w:rsidR="00EB5C63" w:rsidRPr="009C6FFF">
        <w:rPr>
          <w:rFonts w:eastAsia="Times New Roman"/>
          <w:color w:val="auto"/>
          <w:sz w:val="20"/>
          <w:szCs w:val="20"/>
        </w:rPr>
        <w:br/>
      </w:r>
      <w:r w:rsidR="00BF47C6" w:rsidRPr="009C6FFF">
        <w:rPr>
          <w:rFonts w:eastAsia="Times New Roman"/>
          <w:color w:val="auto"/>
          <w:sz w:val="20"/>
          <w:szCs w:val="20"/>
        </w:rPr>
        <w:t xml:space="preserve">w dokonywaniu oceny i wyboru </w:t>
      </w:r>
      <w:proofErr w:type="spellStart"/>
      <w:r w:rsidR="006529DA" w:rsidRPr="009C6FFF">
        <w:rPr>
          <w:rFonts w:eastAsia="Times New Roman"/>
          <w:color w:val="auto"/>
          <w:sz w:val="20"/>
          <w:szCs w:val="20"/>
        </w:rPr>
        <w:t>G</w:t>
      </w:r>
      <w:r w:rsidR="002C3AD5" w:rsidRPr="009C6FFF">
        <w:rPr>
          <w:rFonts w:eastAsia="Times New Roman"/>
          <w:color w:val="auto"/>
          <w:sz w:val="20"/>
          <w:szCs w:val="20"/>
        </w:rPr>
        <w:t>rantobiorców</w:t>
      </w:r>
      <w:proofErr w:type="spellEnd"/>
      <w:r w:rsidR="002C3AD5" w:rsidRPr="009C6FFF">
        <w:rPr>
          <w:rFonts w:eastAsia="Times New Roman"/>
          <w:color w:val="auto"/>
          <w:sz w:val="20"/>
          <w:szCs w:val="20"/>
        </w:rPr>
        <w:t xml:space="preserve"> </w:t>
      </w:r>
      <w:r w:rsidR="00BF47C6" w:rsidRPr="009C6FFF">
        <w:rPr>
          <w:rFonts w:eastAsia="Times New Roman"/>
          <w:color w:val="auto"/>
          <w:sz w:val="20"/>
          <w:szCs w:val="20"/>
        </w:rPr>
        <w:t>w razie zaistnienia okoliczności, które mogą wywoływać wątpliwości co do jego</w:t>
      </w:r>
      <w:r w:rsidR="00BF47C6" w:rsidRPr="009C6FFF">
        <w:rPr>
          <w:rFonts w:eastAsia="Times New Roman"/>
          <w:sz w:val="20"/>
          <w:szCs w:val="20"/>
        </w:rPr>
        <w:t xml:space="preserve"> bezstronności</w:t>
      </w:r>
      <w:r w:rsidR="002102C5" w:rsidRPr="009C6FFF">
        <w:rPr>
          <w:rFonts w:eastAsia="Times New Roman"/>
          <w:sz w:val="20"/>
          <w:szCs w:val="20"/>
        </w:rPr>
        <w:t>. Powyższa zasada obowiązuje również pracowników biura biorących udział w procesie oceny zgodności zadań z LSR</w:t>
      </w:r>
      <w:r w:rsidR="00643FE1" w:rsidRPr="009C6FFF">
        <w:rPr>
          <w:rFonts w:eastAsia="Times New Roman"/>
          <w:sz w:val="20"/>
          <w:szCs w:val="20"/>
        </w:rPr>
        <w:t>.</w:t>
      </w:r>
    </w:p>
    <w:p w14:paraId="6E7C62A1" w14:textId="77777777" w:rsidR="00DB4E15" w:rsidRPr="009C6FFF" w:rsidRDefault="00DB4E15" w:rsidP="00CA13E9">
      <w:pPr>
        <w:tabs>
          <w:tab w:val="left" w:pos="3620"/>
          <w:tab w:val="center" w:pos="4716"/>
        </w:tabs>
        <w:rPr>
          <w:rFonts w:eastAsia="Times New Roman"/>
          <w:b/>
          <w:sz w:val="20"/>
          <w:szCs w:val="20"/>
        </w:rPr>
      </w:pPr>
    </w:p>
    <w:p w14:paraId="34E0AF61" w14:textId="77777777" w:rsidR="00495674" w:rsidRPr="009C6FFF" w:rsidRDefault="00495674" w:rsidP="00BF47C6">
      <w:pPr>
        <w:tabs>
          <w:tab w:val="left" w:pos="3620"/>
          <w:tab w:val="center" w:pos="4716"/>
        </w:tabs>
        <w:jc w:val="center"/>
        <w:rPr>
          <w:rFonts w:eastAsia="Times New Roman"/>
          <w:b/>
          <w:sz w:val="20"/>
          <w:szCs w:val="20"/>
        </w:rPr>
      </w:pPr>
    </w:p>
    <w:p w14:paraId="2AB4DD81" w14:textId="77777777" w:rsidR="00BF47C6" w:rsidRPr="009C6FFF" w:rsidRDefault="00BF47C6" w:rsidP="00BF47C6">
      <w:pPr>
        <w:tabs>
          <w:tab w:val="left" w:pos="3620"/>
          <w:tab w:val="center" w:pos="4716"/>
        </w:tabs>
        <w:jc w:val="center"/>
        <w:rPr>
          <w:rFonts w:eastAsia="Times New Roman"/>
          <w:b/>
          <w:sz w:val="20"/>
          <w:szCs w:val="20"/>
        </w:rPr>
      </w:pPr>
      <w:r w:rsidRPr="009C6FFF">
        <w:rPr>
          <w:rFonts w:eastAsia="Times New Roman"/>
          <w:b/>
          <w:sz w:val="20"/>
          <w:szCs w:val="20"/>
        </w:rPr>
        <w:t xml:space="preserve">§ </w:t>
      </w:r>
      <w:r w:rsidR="00641136" w:rsidRPr="009C6FFF">
        <w:rPr>
          <w:rFonts w:eastAsia="Times New Roman"/>
          <w:b/>
          <w:sz w:val="20"/>
          <w:szCs w:val="20"/>
        </w:rPr>
        <w:t>2</w:t>
      </w:r>
      <w:r w:rsidR="00AC0E32" w:rsidRPr="009C6FFF">
        <w:rPr>
          <w:rFonts w:eastAsia="Times New Roman"/>
          <w:b/>
          <w:sz w:val="20"/>
          <w:szCs w:val="20"/>
        </w:rPr>
        <w:t>0</w:t>
      </w:r>
      <w:r w:rsidRPr="009C6FFF">
        <w:rPr>
          <w:rFonts w:eastAsia="Times New Roman"/>
          <w:b/>
          <w:sz w:val="20"/>
          <w:szCs w:val="20"/>
        </w:rPr>
        <w:t>.</w:t>
      </w:r>
    </w:p>
    <w:p w14:paraId="77A2595A" w14:textId="77777777" w:rsidR="00BF47C6" w:rsidRPr="009C6FFF" w:rsidRDefault="00BF47C6" w:rsidP="00BF47C6">
      <w:pPr>
        <w:jc w:val="center"/>
        <w:rPr>
          <w:rFonts w:eastAsia="Times New Roman"/>
          <w:b/>
          <w:sz w:val="20"/>
          <w:szCs w:val="20"/>
        </w:rPr>
      </w:pPr>
      <w:r w:rsidRPr="009C6FFF">
        <w:rPr>
          <w:rFonts w:eastAsia="Times New Roman"/>
          <w:b/>
          <w:sz w:val="20"/>
          <w:szCs w:val="20"/>
        </w:rPr>
        <w:t>Procedura wyłączenia członka Rady od udziału w dokonywaniu</w:t>
      </w:r>
      <w:r w:rsidR="007A4FB1" w:rsidRPr="009C6FFF">
        <w:rPr>
          <w:rFonts w:eastAsia="Times New Roman"/>
          <w:b/>
          <w:sz w:val="20"/>
          <w:szCs w:val="20"/>
        </w:rPr>
        <w:t xml:space="preserve"> oceny i</w:t>
      </w:r>
      <w:r w:rsidRPr="009C6FFF">
        <w:rPr>
          <w:rFonts w:eastAsia="Times New Roman"/>
          <w:b/>
          <w:sz w:val="20"/>
          <w:szCs w:val="20"/>
        </w:rPr>
        <w:t xml:space="preserve"> wyboru </w:t>
      </w:r>
      <w:proofErr w:type="spellStart"/>
      <w:r w:rsidR="00C71A9C" w:rsidRPr="009C6FFF">
        <w:rPr>
          <w:rFonts w:eastAsia="Times New Roman"/>
          <w:b/>
          <w:sz w:val="20"/>
          <w:szCs w:val="20"/>
        </w:rPr>
        <w:t>G</w:t>
      </w:r>
      <w:r w:rsidR="007A4FB1" w:rsidRPr="009C6FFF">
        <w:rPr>
          <w:rFonts w:eastAsia="Times New Roman"/>
          <w:b/>
          <w:sz w:val="20"/>
          <w:szCs w:val="20"/>
        </w:rPr>
        <w:t>rantobiorc</w:t>
      </w:r>
      <w:r w:rsidR="00724120" w:rsidRPr="009C6FFF">
        <w:rPr>
          <w:rFonts w:eastAsia="Times New Roman"/>
          <w:b/>
          <w:sz w:val="20"/>
          <w:szCs w:val="20"/>
        </w:rPr>
        <w:t>ów</w:t>
      </w:r>
      <w:proofErr w:type="spellEnd"/>
    </w:p>
    <w:p w14:paraId="2A4ADA71" w14:textId="77777777" w:rsidR="00BF47C6" w:rsidRPr="009C6FFF" w:rsidRDefault="00BF47C6" w:rsidP="00BF47C6">
      <w:pPr>
        <w:tabs>
          <w:tab w:val="left" w:pos="3620"/>
          <w:tab w:val="center" w:pos="4716"/>
        </w:tabs>
        <w:jc w:val="both"/>
        <w:rPr>
          <w:rFonts w:eastAsia="Times New Roman"/>
          <w:bCs/>
          <w:sz w:val="20"/>
          <w:szCs w:val="20"/>
        </w:rPr>
      </w:pPr>
    </w:p>
    <w:p w14:paraId="14AAE790" w14:textId="77777777" w:rsidR="00BF47C6" w:rsidRPr="009C6FFF" w:rsidRDefault="00BF47C6" w:rsidP="00EA416E">
      <w:pPr>
        <w:widowControl/>
        <w:numPr>
          <w:ilvl w:val="0"/>
          <w:numId w:val="15"/>
        </w:numPr>
        <w:suppressAutoHyphens w:val="0"/>
        <w:ind w:left="284" w:hanging="284"/>
        <w:jc w:val="both"/>
        <w:rPr>
          <w:rFonts w:eastAsia="Calibri"/>
          <w:noProof/>
          <w:sz w:val="20"/>
          <w:szCs w:val="20"/>
        </w:rPr>
      </w:pPr>
      <w:r w:rsidRPr="009C6FFF">
        <w:rPr>
          <w:rFonts w:eastAsia="Calibri"/>
          <w:sz w:val="20"/>
          <w:szCs w:val="20"/>
        </w:rPr>
        <w:t xml:space="preserve">Przed przystąpieniem do oceny wniosków i wyboru </w:t>
      </w:r>
      <w:proofErr w:type="spellStart"/>
      <w:r w:rsidR="007A2AE2" w:rsidRPr="009C6FFF">
        <w:rPr>
          <w:rFonts w:eastAsia="Calibri"/>
          <w:sz w:val="20"/>
          <w:szCs w:val="20"/>
        </w:rPr>
        <w:t>Grantobiorców</w:t>
      </w:r>
      <w:proofErr w:type="spellEnd"/>
      <w:r w:rsidR="007A2AE2" w:rsidRPr="009C6FFF">
        <w:rPr>
          <w:rFonts w:eastAsia="Calibri"/>
          <w:sz w:val="20"/>
          <w:szCs w:val="20"/>
        </w:rPr>
        <w:t xml:space="preserve"> </w:t>
      </w:r>
      <w:r w:rsidRPr="009C6FFF">
        <w:rPr>
          <w:rFonts w:eastAsia="Calibri"/>
          <w:sz w:val="20"/>
          <w:szCs w:val="20"/>
        </w:rPr>
        <w:t xml:space="preserve">oraz ustalania  </w:t>
      </w:r>
      <w:r w:rsidR="007A4FB1" w:rsidRPr="009C6FFF">
        <w:rPr>
          <w:rFonts w:eastAsia="Calibri"/>
          <w:sz w:val="20"/>
          <w:szCs w:val="20"/>
        </w:rPr>
        <w:t xml:space="preserve">wysokości grantów </w:t>
      </w:r>
      <w:r w:rsidRPr="009C6FFF">
        <w:rPr>
          <w:rFonts w:eastAsia="Calibri"/>
          <w:sz w:val="20"/>
          <w:szCs w:val="20"/>
        </w:rPr>
        <w:t xml:space="preserve">pracownik biura LGD oddelegowany do pomocy w pracy Rady przekazuje informację </w:t>
      </w:r>
      <w:r w:rsidR="007A2AE2" w:rsidRPr="009C6FFF">
        <w:rPr>
          <w:rFonts w:eastAsia="Calibri"/>
          <w:sz w:val="20"/>
          <w:szCs w:val="20"/>
        </w:rPr>
        <w:br/>
      </w:r>
      <w:r w:rsidRPr="009C6FFF">
        <w:rPr>
          <w:rFonts w:eastAsia="Calibri"/>
          <w:sz w:val="20"/>
          <w:szCs w:val="20"/>
        </w:rPr>
        <w:t xml:space="preserve">o złożonych do LGD wnioskach </w:t>
      </w:r>
      <w:r w:rsidR="00AA719F" w:rsidRPr="009C6FFF">
        <w:rPr>
          <w:rFonts w:eastAsia="Calibri"/>
          <w:sz w:val="20"/>
          <w:szCs w:val="20"/>
        </w:rPr>
        <w:t xml:space="preserve">o udzielenie wsparcia </w:t>
      </w:r>
      <w:r w:rsidRPr="009C6FFF">
        <w:rPr>
          <w:rFonts w:eastAsia="Calibri"/>
          <w:sz w:val="20"/>
          <w:szCs w:val="20"/>
        </w:rPr>
        <w:t xml:space="preserve">w ramach naboru, dokonanej weryfikacji </w:t>
      </w:r>
      <w:r w:rsidR="007A2AE2" w:rsidRPr="009C6FFF">
        <w:rPr>
          <w:rFonts w:eastAsia="Calibri"/>
          <w:sz w:val="20"/>
          <w:szCs w:val="20"/>
        </w:rPr>
        <w:br/>
      </w:r>
      <w:r w:rsidRPr="009C6FFF">
        <w:rPr>
          <w:rFonts w:eastAsia="Calibri"/>
          <w:sz w:val="20"/>
          <w:szCs w:val="20"/>
        </w:rPr>
        <w:t xml:space="preserve">i ocenie zgodności </w:t>
      </w:r>
      <w:r w:rsidR="00AA719F" w:rsidRPr="009C6FFF">
        <w:rPr>
          <w:rFonts w:eastAsia="Calibri"/>
          <w:sz w:val="20"/>
          <w:szCs w:val="20"/>
        </w:rPr>
        <w:t xml:space="preserve">zadania </w:t>
      </w:r>
      <w:r w:rsidRPr="009C6FFF">
        <w:rPr>
          <w:rFonts w:eastAsia="Calibri"/>
          <w:sz w:val="20"/>
          <w:szCs w:val="20"/>
        </w:rPr>
        <w:t>z LSR</w:t>
      </w:r>
      <w:r w:rsidR="00C71A9C" w:rsidRPr="009C6FFF">
        <w:rPr>
          <w:rFonts w:eastAsia="Calibri"/>
          <w:sz w:val="20"/>
          <w:szCs w:val="20"/>
        </w:rPr>
        <w:t>.</w:t>
      </w:r>
    </w:p>
    <w:p w14:paraId="7B822FDD" w14:textId="22310016" w:rsidR="00154786" w:rsidRPr="009C6FFF" w:rsidRDefault="00BF47C6" w:rsidP="00EA416E">
      <w:pPr>
        <w:widowControl/>
        <w:numPr>
          <w:ilvl w:val="0"/>
          <w:numId w:val="15"/>
        </w:numPr>
        <w:suppressAutoHyphens w:val="0"/>
        <w:ind w:left="284" w:hanging="284"/>
        <w:jc w:val="both"/>
        <w:rPr>
          <w:rFonts w:eastAsia="Calibri"/>
          <w:noProof/>
          <w:sz w:val="20"/>
          <w:szCs w:val="20"/>
        </w:rPr>
      </w:pPr>
      <w:r w:rsidRPr="009C6FFF">
        <w:rPr>
          <w:rFonts w:eastAsia="Calibri"/>
          <w:sz w:val="20"/>
          <w:szCs w:val="20"/>
        </w:rPr>
        <w:lastRenderedPageBreak/>
        <w:t xml:space="preserve">Po wystąpieniu pracownika biura oddelegowanego do pomocy w pracy Rady, Przewodniczący wzywa </w:t>
      </w:r>
      <w:r w:rsidR="00CA13E9" w:rsidRPr="009C6FFF">
        <w:rPr>
          <w:rFonts w:eastAsia="Calibri"/>
          <w:sz w:val="20"/>
          <w:szCs w:val="20"/>
        </w:rPr>
        <w:t>c</w:t>
      </w:r>
      <w:r w:rsidRPr="009C6FFF">
        <w:rPr>
          <w:rFonts w:eastAsia="Calibri"/>
          <w:sz w:val="20"/>
          <w:szCs w:val="20"/>
        </w:rPr>
        <w:t>złonków</w:t>
      </w:r>
      <w:r w:rsidR="00CA13E9" w:rsidRPr="009C6FFF">
        <w:rPr>
          <w:rFonts w:eastAsia="Calibri"/>
          <w:sz w:val="20"/>
          <w:szCs w:val="20"/>
        </w:rPr>
        <w:t xml:space="preserve"> Rady</w:t>
      </w:r>
      <w:r w:rsidRPr="009C6FFF">
        <w:rPr>
          <w:rFonts w:eastAsia="Calibri"/>
          <w:sz w:val="20"/>
          <w:szCs w:val="20"/>
        </w:rPr>
        <w:t xml:space="preserve"> do złożenia pisemnego oświadczenia </w:t>
      </w:r>
      <w:r w:rsidR="00154786" w:rsidRPr="009C6FFF">
        <w:rPr>
          <w:rFonts w:eastAsia="Calibri"/>
          <w:sz w:val="20"/>
          <w:szCs w:val="20"/>
        </w:rPr>
        <w:t>o bezstronności</w:t>
      </w:r>
      <w:r w:rsidR="00154786" w:rsidRPr="009C6FFF">
        <w:rPr>
          <w:rFonts w:eastAsia="Calibri"/>
          <w:noProof/>
          <w:sz w:val="20"/>
          <w:szCs w:val="20"/>
        </w:rPr>
        <w:t xml:space="preserve"> poprzez wypełnienie formularza, którego wzór stanowi </w:t>
      </w:r>
      <w:r w:rsidR="00154786" w:rsidRPr="009C6FFF">
        <w:rPr>
          <w:rFonts w:eastAsia="Calibri"/>
          <w:b/>
          <w:noProof/>
          <w:sz w:val="20"/>
          <w:szCs w:val="20"/>
        </w:rPr>
        <w:t xml:space="preserve">Załącznik </w:t>
      </w:r>
      <w:r w:rsidR="00941813" w:rsidRPr="009C6FFF">
        <w:rPr>
          <w:rFonts w:eastAsia="Calibri"/>
          <w:b/>
          <w:noProof/>
          <w:sz w:val="20"/>
          <w:szCs w:val="20"/>
        </w:rPr>
        <w:t>nr</w:t>
      </w:r>
      <w:r w:rsidR="00941813" w:rsidRPr="009C6FFF">
        <w:rPr>
          <w:rFonts w:eastAsia="Calibri"/>
          <w:b/>
          <w:noProof/>
          <w:color w:val="auto"/>
          <w:sz w:val="20"/>
          <w:szCs w:val="20"/>
        </w:rPr>
        <w:t xml:space="preserve">  </w:t>
      </w:r>
      <w:r w:rsidR="005A5F73" w:rsidRPr="009C6FFF">
        <w:rPr>
          <w:rFonts w:eastAsia="Calibri"/>
          <w:b/>
          <w:noProof/>
          <w:color w:val="auto"/>
          <w:sz w:val="20"/>
          <w:szCs w:val="20"/>
        </w:rPr>
        <w:t>3</w:t>
      </w:r>
      <w:r w:rsidR="00D138E1" w:rsidRPr="009C6FFF">
        <w:rPr>
          <w:rFonts w:eastAsia="Calibri"/>
          <w:b/>
          <w:noProof/>
          <w:color w:val="auto"/>
          <w:sz w:val="20"/>
          <w:szCs w:val="20"/>
        </w:rPr>
        <w:t xml:space="preserve"> </w:t>
      </w:r>
      <w:r w:rsidR="00941813" w:rsidRPr="009C6FFF">
        <w:rPr>
          <w:rFonts w:eastAsia="Calibri"/>
          <w:b/>
          <w:noProof/>
          <w:sz w:val="20"/>
          <w:szCs w:val="20"/>
        </w:rPr>
        <w:t>do Procedury</w:t>
      </w:r>
      <w:r w:rsidR="00154786" w:rsidRPr="009C6FFF">
        <w:rPr>
          <w:rFonts w:eastAsia="Calibri"/>
          <w:b/>
          <w:noProof/>
          <w:sz w:val="20"/>
          <w:szCs w:val="20"/>
        </w:rPr>
        <w:t>.</w:t>
      </w:r>
    </w:p>
    <w:p w14:paraId="4C732619" w14:textId="77777777" w:rsidR="00BF47C6" w:rsidRPr="009C6FFF" w:rsidRDefault="00BF47C6" w:rsidP="00EA416E">
      <w:pPr>
        <w:widowControl/>
        <w:numPr>
          <w:ilvl w:val="0"/>
          <w:numId w:val="15"/>
        </w:numPr>
        <w:suppressAutoHyphens w:val="0"/>
        <w:ind w:left="284" w:hanging="284"/>
        <w:jc w:val="both"/>
        <w:rPr>
          <w:rFonts w:eastAsia="Calibri"/>
          <w:noProof/>
          <w:sz w:val="20"/>
          <w:szCs w:val="20"/>
        </w:rPr>
      </w:pPr>
      <w:r w:rsidRPr="009C6FFF">
        <w:rPr>
          <w:rFonts w:eastAsia="Calibri"/>
          <w:sz w:val="20"/>
          <w:szCs w:val="20"/>
        </w:rPr>
        <w:t>W przypadku gdy zachodzą okoliczności stanowiące ryzyko naruszenia zasady bezstronności Rady i</w:t>
      </w:r>
      <w:r w:rsidR="004809F5" w:rsidRPr="009C6FFF">
        <w:rPr>
          <w:rFonts w:eastAsia="Calibri"/>
          <w:sz w:val="20"/>
          <w:szCs w:val="20"/>
        </w:rPr>
        <w:t> </w:t>
      </w:r>
      <w:r w:rsidRPr="009C6FFF">
        <w:rPr>
          <w:rFonts w:eastAsia="Calibri"/>
          <w:sz w:val="20"/>
          <w:szCs w:val="20"/>
        </w:rPr>
        <w:t>gdy Członek Rady nie chce sam się wyłączyć z procedury oceny operacji, na wniosek Przewodniczącego, Rada w wyniku głosowania może wyłączyć członka Rady z udziału w ocen</w:t>
      </w:r>
      <w:r w:rsidR="007A2AE2" w:rsidRPr="009C6FFF">
        <w:rPr>
          <w:rFonts w:eastAsia="Calibri"/>
          <w:sz w:val="20"/>
          <w:szCs w:val="20"/>
        </w:rPr>
        <w:t>ie</w:t>
      </w:r>
      <w:r w:rsidRPr="009C6FFF">
        <w:rPr>
          <w:rFonts w:eastAsia="Calibri"/>
          <w:sz w:val="20"/>
          <w:szCs w:val="20"/>
        </w:rPr>
        <w:t xml:space="preserve"> </w:t>
      </w:r>
      <w:r w:rsidRPr="009C6FFF">
        <w:rPr>
          <w:rFonts w:eastAsia="Calibri"/>
          <w:sz w:val="20"/>
          <w:szCs w:val="20"/>
        </w:rPr>
        <w:br/>
        <w:t>i wybor</w:t>
      </w:r>
      <w:r w:rsidR="007A2AE2" w:rsidRPr="009C6FFF">
        <w:rPr>
          <w:rFonts w:eastAsia="Calibri"/>
          <w:sz w:val="20"/>
          <w:szCs w:val="20"/>
        </w:rPr>
        <w:t xml:space="preserve">ze </w:t>
      </w:r>
      <w:proofErr w:type="spellStart"/>
      <w:r w:rsidR="007A2AE2" w:rsidRPr="009C6FFF">
        <w:rPr>
          <w:rFonts w:eastAsia="Calibri"/>
          <w:sz w:val="20"/>
          <w:szCs w:val="20"/>
        </w:rPr>
        <w:t>Grantobiorców</w:t>
      </w:r>
      <w:proofErr w:type="spellEnd"/>
      <w:r w:rsidR="007A2AE2" w:rsidRPr="009C6FFF">
        <w:rPr>
          <w:rFonts w:eastAsia="Calibri"/>
          <w:sz w:val="20"/>
          <w:szCs w:val="20"/>
        </w:rPr>
        <w:t xml:space="preserve"> </w:t>
      </w:r>
      <w:r w:rsidRPr="009C6FFF">
        <w:rPr>
          <w:rFonts w:eastAsia="Calibri"/>
          <w:sz w:val="20"/>
          <w:szCs w:val="20"/>
        </w:rPr>
        <w:t>oraz ustal</w:t>
      </w:r>
      <w:r w:rsidR="007A2AE2" w:rsidRPr="009C6FFF">
        <w:rPr>
          <w:rFonts w:eastAsia="Calibri"/>
          <w:sz w:val="20"/>
          <w:szCs w:val="20"/>
        </w:rPr>
        <w:t>e</w:t>
      </w:r>
      <w:r w:rsidRPr="009C6FFF">
        <w:rPr>
          <w:rFonts w:eastAsia="Calibri"/>
          <w:sz w:val="20"/>
          <w:szCs w:val="20"/>
        </w:rPr>
        <w:t xml:space="preserve">nia kwot </w:t>
      </w:r>
      <w:r w:rsidR="007A2AE2" w:rsidRPr="009C6FFF">
        <w:rPr>
          <w:rFonts w:eastAsia="Calibri"/>
          <w:sz w:val="20"/>
          <w:szCs w:val="20"/>
        </w:rPr>
        <w:t>grantów</w:t>
      </w:r>
      <w:r w:rsidR="005A5F73" w:rsidRPr="009C6FFF">
        <w:rPr>
          <w:rFonts w:eastAsia="Calibri"/>
          <w:sz w:val="20"/>
          <w:szCs w:val="20"/>
        </w:rPr>
        <w:t>.</w:t>
      </w:r>
    </w:p>
    <w:p w14:paraId="78896DD0" w14:textId="77777777" w:rsidR="00BF47C6" w:rsidRPr="009C6FFF" w:rsidRDefault="00BF47C6" w:rsidP="00EA416E">
      <w:pPr>
        <w:widowControl/>
        <w:numPr>
          <w:ilvl w:val="0"/>
          <w:numId w:val="15"/>
        </w:numPr>
        <w:suppressAutoHyphens w:val="0"/>
        <w:ind w:left="284" w:hanging="284"/>
        <w:jc w:val="both"/>
        <w:rPr>
          <w:rFonts w:eastAsia="Calibri"/>
          <w:noProof/>
          <w:sz w:val="20"/>
          <w:szCs w:val="20"/>
        </w:rPr>
      </w:pPr>
      <w:r w:rsidRPr="009C6FFF">
        <w:rPr>
          <w:rFonts w:eastAsia="Calibri"/>
          <w:sz w:val="20"/>
          <w:szCs w:val="20"/>
        </w:rPr>
        <w:t>Wyłączenie członka Rady z procedury oceny operacji skutkuje w</w:t>
      </w:r>
      <w:r w:rsidRPr="009C6FFF">
        <w:rPr>
          <w:rFonts w:eastAsia="Calibri"/>
          <w:noProof/>
          <w:sz w:val="20"/>
          <w:szCs w:val="20"/>
        </w:rPr>
        <w:t>ykluczeniem z </w:t>
      </w:r>
      <w:r w:rsidRPr="009C6FFF">
        <w:rPr>
          <w:rFonts w:eastAsia="Times New Roman"/>
          <w:bCs/>
          <w:sz w:val="20"/>
          <w:szCs w:val="20"/>
        </w:rPr>
        <w:t xml:space="preserve">głosowania </w:t>
      </w:r>
      <w:r w:rsidRPr="009C6FFF">
        <w:rPr>
          <w:rFonts w:eastAsia="Times New Roman"/>
          <w:bCs/>
          <w:sz w:val="20"/>
          <w:szCs w:val="20"/>
        </w:rPr>
        <w:br/>
        <w:t>w sprawie wyboru</w:t>
      </w:r>
      <w:r w:rsidR="002F0922" w:rsidRPr="009C6FFF">
        <w:rPr>
          <w:rFonts w:eastAsia="Times New Roman"/>
          <w:bCs/>
          <w:sz w:val="20"/>
          <w:szCs w:val="20"/>
        </w:rPr>
        <w:t xml:space="preserve"> </w:t>
      </w:r>
      <w:proofErr w:type="spellStart"/>
      <w:r w:rsidR="00C71A9C" w:rsidRPr="009C6FFF">
        <w:rPr>
          <w:rFonts w:eastAsia="Times New Roman"/>
          <w:bCs/>
          <w:sz w:val="20"/>
          <w:szCs w:val="20"/>
        </w:rPr>
        <w:t>G</w:t>
      </w:r>
      <w:r w:rsidR="002F0922" w:rsidRPr="009C6FFF">
        <w:rPr>
          <w:rFonts w:eastAsia="Times New Roman"/>
          <w:bCs/>
          <w:sz w:val="20"/>
          <w:szCs w:val="20"/>
        </w:rPr>
        <w:t>rantobiorcy</w:t>
      </w:r>
      <w:proofErr w:type="spellEnd"/>
      <w:r w:rsidRPr="009C6FFF">
        <w:rPr>
          <w:rFonts w:eastAsia="Times New Roman"/>
          <w:bCs/>
          <w:sz w:val="20"/>
          <w:szCs w:val="20"/>
        </w:rPr>
        <w:t xml:space="preserve"> zgodnie z lokalnymi kryteriami oceny przyjętymi przez LGD </w:t>
      </w:r>
      <w:r w:rsidRPr="009C6FFF">
        <w:rPr>
          <w:rFonts w:eastAsia="Times New Roman"/>
          <w:bCs/>
          <w:sz w:val="20"/>
          <w:szCs w:val="20"/>
        </w:rPr>
        <w:br/>
      </w:r>
      <w:r w:rsidRPr="009C6FFF">
        <w:rPr>
          <w:rFonts w:eastAsia="Calibri"/>
          <w:sz w:val="20"/>
          <w:szCs w:val="20"/>
        </w:rPr>
        <w:t>oraz ustalania kwot</w:t>
      </w:r>
      <w:r w:rsidR="002F0922" w:rsidRPr="009C6FFF">
        <w:rPr>
          <w:rFonts w:eastAsia="Calibri"/>
          <w:sz w:val="20"/>
          <w:szCs w:val="20"/>
        </w:rPr>
        <w:t xml:space="preserve"> grantu</w:t>
      </w:r>
      <w:r w:rsidRPr="009C6FFF">
        <w:rPr>
          <w:rFonts w:eastAsia="Times New Roman"/>
          <w:bCs/>
          <w:sz w:val="20"/>
          <w:szCs w:val="20"/>
        </w:rPr>
        <w:t>.</w:t>
      </w:r>
    </w:p>
    <w:p w14:paraId="4B46B182" w14:textId="0273A462" w:rsidR="00BF47C6" w:rsidRPr="009C6FFF" w:rsidRDefault="00BF47C6" w:rsidP="00EA416E">
      <w:pPr>
        <w:pStyle w:val="Akapitzlist"/>
        <w:widowControl/>
        <w:numPr>
          <w:ilvl w:val="0"/>
          <w:numId w:val="15"/>
        </w:numPr>
        <w:tabs>
          <w:tab w:val="num" w:pos="284"/>
        </w:tabs>
        <w:suppressAutoHyphens w:val="0"/>
        <w:ind w:left="284" w:hanging="284"/>
        <w:jc w:val="both"/>
        <w:rPr>
          <w:rFonts w:eastAsia="Calibri"/>
          <w:noProof/>
          <w:sz w:val="20"/>
          <w:szCs w:val="20"/>
        </w:rPr>
      </w:pPr>
      <w:r w:rsidRPr="009C6FFF">
        <w:rPr>
          <w:rFonts w:eastAsia="Calibri"/>
          <w:noProof/>
          <w:sz w:val="20"/>
          <w:szCs w:val="20"/>
        </w:rPr>
        <w:t>Członek Rady wyłączony z procedury oceny</w:t>
      </w:r>
      <w:r w:rsidR="00C71A9C" w:rsidRPr="009C6FFF">
        <w:rPr>
          <w:rFonts w:eastAsia="Calibri"/>
          <w:noProof/>
          <w:sz w:val="20"/>
          <w:szCs w:val="20"/>
        </w:rPr>
        <w:t xml:space="preserve"> </w:t>
      </w:r>
      <w:r w:rsidRPr="009C6FFF">
        <w:rPr>
          <w:rFonts w:eastAsia="Calibri"/>
          <w:noProof/>
          <w:sz w:val="20"/>
          <w:szCs w:val="20"/>
        </w:rPr>
        <w:t xml:space="preserve">powinien opuścić salę obrad na czas dyskusji nad wnioskiem, głosowania w sprawie zgodności </w:t>
      </w:r>
      <w:r w:rsidR="00CA13E9" w:rsidRPr="009C6FFF">
        <w:rPr>
          <w:rFonts w:eastAsia="Calibri"/>
          <w:noProof/>
          <w:sz w:val="20"/>
          <w:szCs w:val="20"/>
        </w:rPr>
        <w:t xml:space="preserve">zadania </w:t>
      </w:r>
      <w:r w:rsidRPr="009C6FFF">
        <w:rPr>
          <w:rFonts w:eastAsia="Calibri"/>
          <w:noProof/>
          <w:sz w:val="20"/>
          <w:szCs w:val="20"/>
        </w:rPr>
        <w:t>z LSR, głosowania w sprawie oceny</w:t>
      </w:r>
      <w:r w:rsidR="00C71A9C" w:rsidRPr="009C6FFF">
        <w:rPr>
          <w:rFonts w:eastAsia="Calibri"/>
          <w:noProof/>
          <w:sz w:val="20"/>
          <w:szCs w:val="20"/>
        </w:rPr>
        <w:t xml:space="preserve"> </w:t>
      </w:r>
      <w:r w:rsidRPr="009C6FFF">
        <w:rPr>
          <w:rFonts w:eastAsia="Calibri"/>
          <w:noProof/>
          <w:sz w:val="20"/>
          <w:szCs w:val="20"/>
        </w:rPr>
        <w:t xml:space="preserve">według kryteriów lokalnych przyjętych przez LGD </w:t>
      </w:r>
      <w:r w:rsidRPr="009C6FFF">
        <w:rPr>
          <w:rFonts w:eastAsia="Calibri"/>
          <w:sz w:val="20"/>
          <w:szCs w:val="20"/>
        </w:rPr>
        <w:t>oraz ustalania kwot</w:t>
      </w:r>
      <w:r w:rsidR="00AA719F" w:rsidRPr="009C6FFF">
        <w:rPr>
          <w:rFonts w:eastAsia="Calibri"/>
          <w:noProof/>
          <w:sz w:val="20"/>
          <w:szCs w:val="20"/>
        </w:rPr>
        <w:t xml:space="preserve"> grantu.</w:t>
      </w:r>
    </w:p>
    <w:p w14:paraId="7214A642" w14:textId="77777777" w:rsidR="00BF47C6" w:rsidRPr="009C6FFF" w:rsidRDefault="00BF47C6" w:rsidP="00BF47C6">
      <w:pPr>
        <w:pStyle w:val="Akapitzlist"/>
        <w:widowControl/>
        <w:suppressAutoHyphens w:val="0"/>
        <w:ind w:left="284"/>
        <w:jc w:val="both"/>
        <w:rPr>
          <w:rFonts w:eastAsia="Calibri"/>
          <w:noProof/>
          <w:sz w:val="20"/>
          <w:szCs w:val="20"/>
        </w:rPr>
      </w:pPr>
    </w:p>
    <w:p w14:paraId="1D3B309C" w14:textId="77777777" w:rsidR="00BF47C6" w:rsidRPr="009C6FFF" w:rsidRDefault="00BF47C6" w:rsidP="00BF47C6">
      <w:pPr>
        <w:widowControl/>
        <w:suppressAutoHyphens w:val="0"/>
        <w:jc w:val="center"/>
        <w:rPr>
          <w:rFonts w:eastAsia="Calibri"/>
          <w:noProof/>
          <w:sz w:val="20"/>
          <w:szCs w:val="20"/>
        </w:rPr>
      </w:pPr>
      <w:r w:rsidRPr="009C6FFF">
        <w:rPr>
          <w:rFonts w:eastAsia="Times New Roman"/>
          <w:b/>
          <w:sz w:val="20"/>
          <w:szCs w:val="20"/>
        </w:rPr>
        <w:t xml:space="preserve">§ </w:t>
      </w:r>
      <w:r w:rsidR="00641136" w:rsidRPr="009C6FFF">
        <w:rPr>
          <w:rFonts w:eastAsia="Times New Roman"/>
          <w:b/>
          <w:sz w:val="20"/>
          <w:szCs w:val="20"/>
        </w:rPr>
        <w:t>2</w:t>
      </w:r>
      <w:r w:rsidR="005A5F73" w:rsidRPr="009C6FFF">
        <w:rPr>
          <w:rFonts w:eastAsia="Times New Roman"/>
          <w:b/>
          <w:sz w:val="20"/>
          <w:szCs w:val="20"/>
        </w:rPr>
        <w:t>1</w:t>
      </w:r>
      <w:r w:rsidR="0083672F" w:rsidRPr="009C6FFF">
        <w:rPr>
          <w:rFonts w:eastAsia="Times New Roman"/>
          <w:b/>
          <w:sz w:val="20"/>
          <w:szCs w:val="20"/>
        </w:rPr>
        <w:t>.</w:t>
      </w:r>
    </w:p>
    <w:p w14:paraId="02C48341" w14:textId="77777777" w:rsidR="00BF47C6" w:rsidRPr="009C6FFF" w:rsidRDefault="00BF47C6" w:rsidP="00BF47C6">
      <w:pPr>
        <w:jc w:val="center"/>
        <w:rPr>
          <w:rFonts w:eastAsia="Times New Roman"/>
          <w:b/>
          <w:sz w:val="20"/>
          <w:szCs w:val="20"/>
        </w:rPr>
      </w:pPr>
      <w:r w:rsidRPr="009C6FFF">
        <w:rPr>
          <w:rFonts w:eastAsia="Times New Roman"/>
          <w:b/>
          <w:sz w:val="20"/>
          <w:szCs w:val="20"/>
        </w:rPr>
        <w:t>Rejestr interesu członków Rady</w:t>
      </w:r>
    </w:p>
    <w:p w14:paraId="47EBF907" w14:textId="77777777" w:rsidR="00BF47C6" w:rsidRPr="009C6FFF" w:rsidRDefault="00BF47C6" w:rsidP="00BF47C6">
      <w:pPr>
        <w:jc w:val="both"/>
        <w:rPr>
          <w:rFonts w:eastAsia="Times New Roman"/>
          <w:b/>
          <w:sz w:val="20"/>
          <w:szCs w:val="20"/>
        </w:rPr>
      </w:pPr>
    </w:p>
    <w:p w14:paraId="42BD6606" w14:textId="77777777" w:rsidR="00BF47C6" w:rsidRPr="009C6FFF" w:rsidRDefault="00BF47C6" w:rsidP="00EA416E">
      <w:pPr>
        <w:pStyle w:val="Akapitzlist"/>
        <w:widowControl/>
        <w:numPr>
          <w:ilvl w:val="0"/>
          <w:numId w:val="16"/>
        </w:numPr>
        <w:suppressAutoHyphens w:val="0"/>
        <w:ind w:left="284" w:hanging="284"/>
        <w:jc w:val="both"/>
        <w:rPr>
          <w:rFonts w:eastAsia="Times New Roman"/>
          <w:sz w:val="20"/>
          <w:szCs w:val="20"/>
        </w:rPr>
      </w:pPr>
      <w:r w:rsidRPr="009C6FFF">
        <w:rPr>
          <w:rFonts w:eastAsia="Times New Roman"/>
          <w:sz w:val="20"/>
          <w:szCs w:val="20"/>
        </w:rPr>
        <w:t>W c</w:t>
      </w:r>
      <w:r w:rsidR="00D41604" w:rsidRPr="009C6FFF">
        <w:rPr>
          <w:rFonts w:eastAsia="Times New Roman"/>
          <w:sz w:val="20"/>
          <w:szCs w:val="20"/>
        </w:rPr>
        <w:t xml:space="preserve">elu umożliwienia identyfikacji charakteru powiązań członków rady z wnioskodawcami/ poszczególnymi operacjami </w:t>
      </w:r>
      <w:r w:rsidRPr="009C6FFF">
        <w:rPr>
          <w:rFonts w:eastAsia="Times New Roman"/>
          <w:sz w:val="20"/>
          <w:szCs w:val="20"/>
        </w:rPr>
        <w:t xml:space="preserve">prowadzi się Rejestr </w:t>
      </w:r>
      <w:r w:rsidR="002F0922" w:rsidRPr="009C6FFF">
        <w:rPr>
          <w:rFonts w:eastAsia="Times New Roman"/>
          <w:sz w:val="20"/>
          <w:szCs w:val="20"/>
        </w:rPr>
        <w:t>I</w:t>
      </w:r>
      <w:r w:rsidRPr="009C6FFF">
        <w:rPr>
          <w:rFonts w:eastAsia="Times New Roman"/>
          <w:sz w:val="20"/>
          <w:szCs w:val="20"/>
        </w:rPr>
        <w:t>nteresu Członków Rady.</w:t>
      </w:r>
    </w:p>
    <w:p w14:paraId="76FFD4E9" w14:textId="77777777" w:rsidR="008A2302" w:rsidRPr="009C6FFF" w:rsidRDefault="00D41604" w:rsidP="00EA416E">
      <w:pPr>
        <w:pStyle w:val="Akapitzlist"/>
        <w:widowControl/>
        <w:numPr>
          <w:ilvl w:val="0"/>
          <w:numId w:val="16"/>
        </w:numPr>
        <w:suppressAutoHyphens w:val="0"/>
        <w:ind w:left="284" w:hanging="284"/>
        <w:jc w:val="both"/>
        <w:rPr>
          <w:rFonts w:eastAsia="Times New Roman"/>
          <w:sz w:val="20"/>
          <w:szCs w:val="20"/>
        </w:rPr>
      </w:pPr>
      <w:r w:rsidRPr="009C6FFF">
        <w:rPr>
          <w:rFonts w:eastAsia="Times New Roman"/>
          <w:sz w:val="20"/>
          <w:szCs w:val="20"/>
        </w:rPr>
        <w:t>Prowadzenie r</w:t>
      </w:r>
      <w:r w:rsidR="008A2302" w:rsidRPr="009C6FFF">
        <w:rPr>
          <w:rFonts w:eastAsia="Times New Roman"/>
          <w:sz w:val="20"/>
          <w:szCs w:val="20"/>
        </w:rPr>
        <w:t>ejestr</w:t>
      </w:r>
      <w:r w:rsidRPr="009C6FFF">
        <w:rPr>
          <w:rFonts w:eastAsia="Times New Roman"/>
          <w:sz w:val="20"/>
          <w:szCs w:val="20"/>
        </w:rPr>
        <w:t>u interesu</w:t>
      </w:r>
      <w:r w:rsidR="008A2302" w:rsidRPr="009C6FFF">
        <w:rPr>
          <w:rFonts w:eastAsia="Times New Roman"/>
          <w:sz w:val="20"/>
          <w:szCs w:val="20"/>
        </w:rPr>
        <w:t xml:space="preserve"> </w:t>
      </w:r>
      <w:r w:rsidRPr="009C6FFF">
        <w:rPr>
          <w:rFonts w:eastAsia="Times New Roman"/>
          <w:sz w:val="20"/>
          <w:szCs w:val="20"/>
        </w:rPr>
        <w:t>nie zwalnia członka Rady</w:t>
      </w:r>
      <w:r w:rsidR="008A2302" w:rsidRPr="009C6FFF">
        <w:rPr>
          <w:rFonts w:eastAsia="Times New Roman"/>
          <w:sz w:val="20"/>
          <w:szCs w:val="20"/>
        </w:rPr>
        <w:t xml:space="preserve"> z obowiązku wypełniania pisemnych oświad</w:t>
      </w:r>
      <w:r w:rsidRPr="009C6FFF">
        <w:rPr>
          <w:rFonts w:eastAsia="Times New Roman"/>
          <w:sz w:val="20"/>
          <w:szCs w:val="20"/>
        </w:rPr>
        <w:t xml:space="preserve">czeń o zachowaniu bezstronności w stosunku do operacji będących przedmiotem oceny Rady. </w:t>
      </w:r>
    </w:p>
    <w:p w14:paraId="4F97DB97" w14:textId="575DD7F4" w:rsidR="00BF47C6" w:rsidRPr="009C6FFF" w:rsidRDefault="00BF47C6" w:rsidP="00EA416E">
      <w:pPr>
        <w:pStyle w:val="Akapitzlist"/>
        <w:widowControl/>
        <w:numPr>
          <w:ilvl w:val="0"/>
          <w:numId w:val="16"/>
        </w:numPr>
        <w:suppressAutoHyphens w:val="0"/>
        <w:ind w:left="284" w:hanging="284"/>
        <w:jc w:val="both"/>
        <w:rPr>
          <w:rFonts w:eastAsia="Times New Roman"/>
          <w:sz w:val="20"/>
          <w:szCs w:val="20"/>
        </w:rPr>
      </w:pPr>
      <w:r w:rsidRPr="009C6FFF">
        <w:rPr>
          <w:rFonts w:eastAsia="Times New Roman"/>
          <w:sz w:val="20"/>
          <w:szCs w:val="20"/>
        </w:rPr>
        <w:t xml:space="preserve">Rejestr prowadzony jest w formie elektronicznej. Dane w rejestrze uzupełniane są w oparciu </w:t>
      </w:r>
      <w:r w:rsidRPr="009C6FFF">
        <w:rPr>
          <w:rFonts w:eastAsia="Times New Roman"/>
          <w:sz w:val="20"/>
          <w:szCs w:val="20"/>
        </w:rPr>
        <w:br/>
        <w:t xml:space="preserve">o oświadczenia </w:t>
      </w:r>
      <w:r w:rsidR="00CA13E9" w:rsidRPr="009C6FFF">
        <w:rPr>
          <w:rFonts w:eastAsia="Times New Roman"/>
          <w:sz w:val="20"/>
          <w:szCs w:val="20"/>
        </w:rPr>
        <w:t>c</w:t>
      </w:r>
      <w:r w:rsidRPr="009C6FFF">
        <w:rPr>
          <w:rFonts w:eastAsia="Times New Roman"/>
          <w:sz w:val="20"/>
          <w:szCs w:val="20"/>
        </w:rPr>
        <w:t xml:space="preserve">złonków Rady, co do których zachodzą okoliczności mogące stanowić </w:t>
      </w:r>
      <w:r w:rsidRPr="009C6FFF">
        <w:rPr>
          <w:rFonts w:eastAsia="Times New Roman"/>
          <w:sz w:val="20"/>
          <w:szCs w:val="20"/>
        </w:rPr>
        <w:br/>
        <w:t>o powstaniu pojedynczej grupy interesu.</w:t>
      </w:r>
      <w:r w:rsidR="00F10A98" w:rsidRPr="009C6FFF">
        <w:rPr>
          <w:rFonts w:eastAsia="Times New Roman"/>
          <w:sz w:val="20"/>
          <w:szCs w:val="20"/>
        </w:rPr>
        <w:t xml:space="preserve"> Wzór rejestru interesu stanowi </w:t>
      </w:r>
      <w:r w:rsidR="00F10A98" w:rsidRPr="009C6FFF">
        <w:rPr>
          <w:rFonts w:eastAsia="Times New Roman"/>
          <w:b/>
          <w:sz w:val="20"/>
          <w:szCs w:val="20"/>
        </w:rPr>
        <w:t>załącznik nr</w:t>
      </w:r>
      <w:r w:rsidR="00F10A98" w:rsidRPr="009C6FFF">
        <w:rPr>
          <w:rFonts w:eastAsia="Times New Roman"/>
          <w:b/>
          <w:color w:val="auto"/>
          <w:sz w:val="20"/>
          <w:szCs w:val="20"/>
        </w:rPr>
        <w:t xml:space="preserve"> </w:t>
      </w:r>
      <w:r w:rsidR="005A5F73" w:rsidRPr="009C6FFF">
        <w:rPr>
          <w:rFonts w:eastAsia="Times New Roman"/>
          <w:b/>
          <w:color w:val="auto"/>
          <w:sz w:val="20"/>
          <w:szCs w:val="20"/>
        </w:rPr>
        <w:t>4</w:t>
      </w:r>
      <w:r w:rsidR="00D138E1" w:rsidRPr="009C6FFF">
        <w:rPr>
          <w:rFonts w:eastAsia="Times New Roman"/>
          <w:b/>
          <w:color w:val="auto"/>
          <w:sz w:val="20"/>
          <w:szCs w:val="20"/>
        </w:rPr>
        <w:t xml:space="preserve"> </w:t>
      </w:r>
      <w:r w:rsidR="00F10A98" w:rsidRPr="009C6FFF">
        <w:rPr>
          <w:rFonts w:eastAsia="Times New Roman"/>
          <w:b/>
          <w:sz w:val="20"/>
          <w:szCs w:val="20"/>
        </w:rPr>
        <w:t>do Procedury</w:t>
      </w:r>
      <w:r w:rsidR="00F10A98" w:rsidRPr="009C6FFF">
        <w:rPr>
          <w:rFonts w:eastAsia="Times New Roman"/>
          <w:sz w:val="20"/>
          <w:szCs w:val="20"/>
        </w:rPr>
        <w:t xml:space="preserve">. </w:t>
      </w:r>
    </w:p>
    <w:p w14:paraId="0FD00DE5" w14:textId="77777777" w:rsidR="00BF47C6" w:rsidRPr="009C6FFF" w:rsidRDefault="00BF47C6" w:rsidP="00BF47C6">
      <w:pPr>
        <w:jc w:val="both"/>
        <w:rPr>
          <w:rFonts w:eastAsia="Times New Roman"/>
          <w:sz w:val="20"/>
          <w:szCs w:val="20"/>
        </w:rPr>
      </w:pPr>
    </w:p>
    <w:p w14:paraId="3BB1BC18" w14:textId="77777777" w:rsidR="00BF47C6" w:rsidRPr="009C6FFF" w:rsidRDefault="00641136" w:rsidP="00BF47C6">
      <w:pPr>
        <w:jc w:val="center"/>
        <w:rPr>
          <w:rFonts w:eastAsia="Times New Roman"/>
          <w:b/>
          <w:sz w:val="20"/>
          <w:szCs w:val="20"/>
        </w:rPr>
      </w:pPr>
      <w:r w:rsidRPr="009C6FFF">
        <w:rPr>
          <w:rFonts w:eastAsia="Times New Roman"/>
          <w:b/>
          <w:sz w:val="20"/>
          <w:szCs w:val="20"/>
        </w:rPr>
        <w:t>§ 2</w:t>
      </w:r>
      <w:r w:rsidR="005A5F73" w:rsidRPr="009C6FFF">
        <w:rPr>
          <w:rFonts w:eastAsia="Times New Roman"/>
          <w:b/>
          <w:sz w:val="20"/>
          <w:szCs w:val="20"/>
        </w:rPr>
        <w:t>2</w:t>
      </w:r>
      <w:r w:rsidR="00BF47C6" w:rsidRPr="009C6FFF">
        <w:rPr>
          <w:rFonts w:eastAsia="Times New Roman"/>
          <w:b/>
          <w:sz w:val="20"/>
          <w:szCs w:val="20"/>
        </w:rPr>
        <w:t>.</w:t>
      </w:r>
    </w:p>
    <w:p w14:paraId="2C89BD83" w14:textId="77777777" w:rsidR="00BF47C6" w:rsidRPr="009C6FFF" w:rsidRDefault="00BF47C6" w:rsidP="00BF47C6">
      <w:pPr>
        <w:pStyle w:val="Akapitzlist"/>
        <w:ind w:left="0"/>
        <w:jc w:val="center"/>
        <w:rPr>
          <w:rFonts w:eastAsia="Times New Roman"/>
          <w:b/>
          <w:sz w:val="20"/>
          <w:szCs w:val="20"/>
        </w:rPr>
      </w:pPr>
      <w:r w:rsidRPr="009C6FFF">
        <w:rPr>
          <w:rFonts w:eastAsia="Times New Roman"/>
          <w:b/>
          <w:sz w:val="20"/>
          <w:szCs w:val="20"/>
        </w:rPr>
        <w:t>Analiza rozkładu grup interesu członków Rady</w:t>
      </w:r>
    </w:p>
    <w:p w14:paraId="3B38076F" w14:textId="77777777" w:rsidR="00BF47C6" w:rsidRPr="009C6FFF" w:rsidRDefault="00BF47C6" w:rsidP="00BF47C6">
      <w:pPr>
        <w:pStyle w:val="Akapitzlist"/>
        <w:ind w:left="284"/>
        <w:jc w:val="both"/>
        <w:rPr>
          <w:rFonts w:eastAsia="Times New Roman"/>
          <w:sz w:val="20"/>
          <w:szCs w:val="20"/>
        </w:rPr>
      </w:pPr>
    </w:p>
    <w:p w14:paraId="6F81F3AE" w14:textId="0067AABB" w:rsidR="008A2302" w:rsidRPr="009C6FFF" w:rsidRDefault="00BF47C6" w:rsidP="00EA416E">
      <w:pPr>
        <w:pStyle w:val="Akapitzlist"/>
        <w:widowControl/>
        <w:numPr>
          <w:ilvl w:val="0"/>
          <w:numId w:val="47"/>
        </w:numPr>
        <w:suppressAutoHyphens w:val="0"/>
        <w:ind w:left="284" w:hanging="284"/>
        <w:jc w:val="both"/>
        <w:rPr>
          <w:rFonts w:eastAsia="Times New Roman"/>
          <w:sz w:val="20"/>
          <w:szCs w:val="20"/>
        </w:rPr>
      </w:pPr>
      <w:r w:rsidRPr="009C6FFF">
        <w:rPr>
          <w:rFonts w:eastAsia="Times New Roman"/>
          <w:sz w:val="20"/>
          <w:szCs w:val="20"/>
        </w:rPr>
        <w:t xml:space="preserve">Przed każdym posiedzeniem Przewodniczący dokonuje analizy rozkładu grup interesu członków Rady biorących udział w posiedzeniu i na podstawie wyników tej analizy dokonać stosownych </w:t>
      </w:r>
      <w:proofErr w:type="spellStart"/>
      <w:r w:rsidRPr="009C6FFF">
        <w:rPr>
          <w:rFonts w:eastAsia="Times New Roman"/>
          <w:sz w:val="20"/>
          <w:szCs w:val="20"/>
        </w:rPr>
        <w:t>wył</w:t>
      </w:r>
      <w:r w:rsidR="005A5F73" w:rsidRPr="009C6FFF">
        <w:rPr>
          <w:rFonts w:eastAsia="Times New Roman"/>
          <w:sz w:val="20"/>
          <w:szCs w:val="20"/>
        </w:rPr>
        <w:t>ą</w:t>
      </w:r>
      <w:r w:rsidRPr="009C6FFF">
        <w:rPr>
          <w:rFonts w:eastAsia="Times New Roman"/>
          <w:sz w:val="20"/>
          <w:szCs w:val="20"/>
        </w:rPr>
        <w:t>czeń</w:t>
      </w:r>
      <w:proofErr w:type="spellEnd"/>
      <w:r w:rsidRPr="009C6FFF">
        <w:rPr>
          <w:rFonts w:eastAsia="Times New Roman"/>
          <w:sz w:val="20"/>
          <w:szCs w:val="20"/>
        </w:rPr>
        <w:t xml:space="preserve"> z oceny operacji, aby zapewnić, iż obecne kworum zgodne jest z wymaganiami art. </w:t>
      </w:r>
      <w:r w:rsidR="002925F0" w:rsidRPr="009C6FFF">
        <w:rPr>
          <w:rFonts w:eastAsia="Times New Roman"/>
          <w:sz w:val="20"/>
          <w:szCs w:val="20"/>
        </w:rPr>
        <w:t xml:space="preserve"> </w:t>
      </w:r>
      <w:r w:rsidRPr="009C6FFF">
        <w:rPr>
          <w:rFonts w:eastAsia="Times New Roman"/>
          <w:sz w:val="20"/>
          <w:szCs w:val="20"/>
        </w:rPr>
        <w:t xml:space="preserve">32 ust. 2 pkt. b rozporządzenia 1303/2013. </w:t>
      </w:r>
    </w:p>
    <w:p w14:paraId="676E498D" w14:textId="77777777" w:rsidR="00E23E9A" w:rsidRPr="009C6FFF" w:rsidRDefault="00BF47C6" w:rsidP="00EA416E">
      <w:pPr>
        <w:pStyle w:val="Akapitzlist"/>
        <w:widowControl/>
        <w:numPr>
          <w:ilvl w:val="0"/>
          <w:numId w:val="47"/>
        </w:numPr>
        <w:suppressAutoHyphens w:val="0"/>
        <w:ind w:left="284" w:hanging="284"/>
        <w:jc w:val="both"/>
        <w:rPr>
          <w:rFonts w:eastAsia="Times New Roman"/>
          <w:sz w:val="20"/>
          <w:szCs w:val="20"/>
        </w:rPr>
      </w:pPr>
      <w:r w:rsidRPr="009C6FFF">
        <w:rPr>
          <w:rFonts w:eastAsia="Times New Roman"/>
          <w:sz w:val="20"/>
          <w:szCs w:val="20"/>
        </w:rPr>
        <w:t>W wyniku analizy Przewodniczący Rady weryfikuje, czy spełnione będą warunki art. 32 ust. 2 pkt b rozporządzenia 1303/2013 wskazujące, że ani władze publiczne, ani żadna pojedyncza grupa interesu, nie mogą mieć więcej niż 49% praw głosu w podejmowaniu decyzji przez Radę</w:t>
      </w:r>
      <w:r w:rsidR="00E23E9A" w:rsidRPr="009C6FFF">
        <w:rPr>
          <w:rFonts w:eastAsia="Times New Roman"/>
          <w:sz w:val="20"/>
          <w:szCs w:val="20"/>
        </w:rPr>
        <w:t xml:space="preserve"> </w:t>
      </w:r>
      <w:r w:rsidRPr="009C6FFF">
        <w:rPr>
          <w:rFonts w:eastAsia="Times New Roman"/>
          <w:sz w:val="20"/>
          <w:szCs w:val="20"/>
        </w:rPr>
        <w:t xml:space="preserve"> </w:t>
      </w:r>
      <w:r w:rsidR="00E23E9A" w:rsidRPr="009C6FFF">
        <w:rPr>
          <w:rFonts w:eastAsia="Times New Roman"/>
          <w:sz w:val="20"/>
          <w:szCs w:val="20"/>
        </w:rPr>
        <w:t xml:space="preserve">i art. 34 ust. 3 pkt b (tj. co najmniej 50% głosów w decyzjach  dotyczących wyboru pochodzi od partnerów nie będących instytucjami publicznymi). Weryfikacja ta dotyczy składu podejmującego finalną </w:t>
      </w:r>
      <w:r w:rsidR="00EB5C63" w:rsidRPr="009C6FFF">
        <w:rPr>
          <w:rFonts w:eastAsia="Times New Roman"/>
          <w:sz w:val="20"/>
          <w:szCs w:val="20"/>
        </w:rPr>
        <w:br/>
      </w:r>
      <w:r w:rsidR="00E23E9A" w:rsidRPr="009C6FFF">
        <w:rPr>
          <w:rFonts w:eastAsia="Times New Roman"/>
          <w:sz w:val="20"/>
          <w:szCs w:val="20"/>
        </w:rPr>
        <w:t xml:space="preserve">i wiążącą decyzję o wyborze zadania czyli podjęcie uchwały o wyborze. </w:t>
      </w:r>
    </w:p>
    <w:p w14:paraId="0D08A36E" w14:textId="77777777" w:rsidR="008A2302" w:rsidRPr="009C6FFF" w:rsidRDefault="00BF47C6" w:rsidP="00EA416E">
      <w:pPr>
        <w:pStyle w:val="Akapitzlist"/>
        <w:widowControl/>
        <w:numPr>
          <w:ilvl w:val="0"/>
          <w:numId w:val="47"/>
        </w:numPr>
        <w:suppressAutoHyphens w:val="0"/>
        <w:ind w:left="284" w:hanging="284"/>
        <w:jc w:val="both"/>
        <w:rPr>
          <w:rFonts w:eastAsia="Times New Roman"/>
          <w:sz w:val="20"/>
          <w:szCs w:val="20"/>
        </w:rPr>
      </w:pPr>
      <w:r w:rsidRPr="009C6FFF">
        <w:rPr>
          <w:rFonts w:eastAsia="Times New Roman"/>
          <w:sz w:val="20"/>
          <w:szCs w:val="20"/>
        </w:rPr>
        <w:t>Zapewnienie braku dominacji pojedynczej grupy interesu analizowane jest w kontekście celów LSR, przedsięwzięć i grup docelowych oraz uwzględnia w szczególności powiązania branżowe.</w:t>
      </w:r>
    </w:p>
    <w:p w14:paraId="1F727A72" w14:textId="77777777" w:rsidR="008A2302" w:rsidRPr="009C6FFF" w:rsidRDefault="00E23E9A" w:rsidP="00EA416E">
      <w:pPr>
        <w:pStyle w:val="Akapitzlist"/>
        <w:widowControl/>
        <w:numPr>
          <w:ilvl w:val="0"/>
          <w:numId w:val="47"/>
        </w:numPr>
        <w:suppressAutoHyphens w:val="0"/>
        <w:ind w:left="284" w:hanging="284"/>
        <w:jc w:val="both"/>
        <w:rPr>
          <w:rFonts w:eastAsia="Times New Roman"/>
          <w:sz w:val="20"/>
          <w:szCs w:val="20"/>
        </w:rPr>
      </w:pPr>
      <w:r w:rsidRPr="009C6FFF">
        <w:rPr>
          <w:rFonts w:eastAsia="Times New Roman"/>
          <w:sz w:val="20"/>
          <w:szCs w:val="20"/>
        </w:rPr>
        <w:t>Jeden członek/reprezentant członka organu decyzyjnego może być jednocześnie w więcej niż jednej grupie interesu (w tym grupie interesu władz publicznych) lub jednocześnie może być władzą publiczną i być w grupie/grupach interesu.</w:t>
      </w:r>
    </w:p>
    <w:p w14:paraId="05D025D5" w14:textId="77777777" w:rsidR="00E23E9A" w:rsidRPr="009C6FFF" w:rsidRDefault="00E23E9A" w:rsidP="00EA416E">
      <w:pPr>
        <w:pStyle w:val="Akapitzlist"/>
        <w:widowControl/>
        <w:numPr>
          <w:ilvl w:val="0"/>
          <w:numId w:val="47"/>
        </w:numPr>
        <w:suppressAutoHyphens w:val="0"/>
        <w:ind w:left="284" w:hanging="284"/>
        <w:jc w:val="both"/>
        <w:rPr>
          <w:rFonts w:eastAsia="Times New Roman"/>
          <w:sz w:val="20"/>
          <w:szCs w:val="20"/>
        </w:rPr>
      </w:pPr>
      <w:r w:rsidRPr="009C6FFF">
        <w:rPr>
          <w:rFonts w:eastAsia="Times New Roman"/>
          <w:sz w:val="20"/>
          <w:szCs w:val="20"/>
        </w:rPr>
        <w:t>Jedną z podstawowych grup interesu, której występowanie, a co za tym idzie także odsetek praw głosu należy badać w organie decyzyjnym jest grupa interesu władz publicznych.</w:t>
      </w:r>
    </w:p>
    <w:p w14:paraId="1D481B9F" w14:textId="77777777" w:rsidR="004B29B5" w:rsidRPr="009C6FFF" w:rsidRDefault="00BF47C6" w:rsidP="00EA416E">
      <w:pPr>
        <w:pStyle w:val="Akapitzlist"/>
        <w:widowControl/>
        <w:numPr>
          <w:ilvl w:val="0"/>
          <w:numId w:val="47"/>
        </w:numPr>
        <w:suppressAutoHyphens w:val="0"/>
        <w:ind w:left="284" w:hanging="284"/>
        <w:jc w:val="both"/>
        <w:rPr>
          <w:rFonts w:eastAsia="Times New Roman"/>
          <w:sz w:val="20"/>
          <w:szCs w:val="20"/>
        </w:rPr>
      </w:pPr>
      <w:r w:rsidRPr="009C6FFF">
        <w:rPr>
          <w:rFonts w:eastAsia="Times New Roman"/>
          <w:sz w:val="20"/>
          <w:szCs w:val="20"/>
        </w:rPr>
        <w:t>W przypadku gdy nie została zapewniona prawomocność posiedzenia i podejmowanych przez Radę decyzji (kworum) Przewodniczący zamyka obrady wyznaczając równocześnie nowy termin posiedzenia.</w:t>
      </w:r>
      <w:r w:rsidR="00E23E9A" w:rsidRPr="009C6FFF">
        <w:rPr>
          <w:rFonts w:eastAsia="Times New Roman"/>
          <w:sz w:val="20"/>
          <w:szCs w:val="20"/>
        </w:rPr>
        <w:t xml:space="preserve"> </w:t>
      </w:r>
      <w:r w:rsidRPr="009C6FFF">
        <w:rPr>
          <w:rFonts w:eastAsia="Calibri"/>
          <w:sz w:val="20"/>
          <w:szCs w:val="20"/>
        </w:rPr>
        <w:t>W protokole odnotowuje się przyczyny, z powodu których posiedzenie nie odbyło się.</w:t>
      </w:r>
    </w:p>
    <w:p w14:paraId="725861EC" w14:textId="77777777" w:rsidR="00EB5C63" w:rsidRPr="009C6FFF" w:rsidRDefault="00EB5C63" w:rsidP="00BF47C6">
      <w:pPr>
        <w:jc w:val="center"/>
        <w:rPr>
          <w:rFonts w:eastAsia="Times New Roman"/>
          <w:b/>
          <w:sz w:val="20"/>
          <w:szCs w:val="20"/>
        </w:rPr>
      </w:pPr>
    </w:p>
    <w:p w14:paraId="43B19FA8" w14:textId="77777777" w:rsidR="00BF47C6" w:rsidRPr="009C6FFF" w:rsidRDefault="00BF47C6" w:rsidP="00BF47C6">
      <w:pPr>
        <w:jc w:val="center"/>
        <w:rPr>
          <w:rFonts w:eastAsia="Times New Roman"/>
          <w:b/>
          <w:sz w:val="20"/>
          <w:szCs w:val="20"/>
        </w:rPr>
      </w:pPr>
      <w:r w:rsidRPr="009C6FFF">
        <w:rPr>
          <w:rFonts w:eastAsia="Times New Roman"/>
          <w:b/>
          <w:sz w:val="20"/>
          <w:szCs w:val="20"/>
        </w:rPr>
        <w:t>§ 2</w:t>
      </w:r>
      <w:r w:rsidR="005A5F73" w:rsidRPr="009C6FFF">
        <w:rPr>
          <w:rFonts w:eastAsia="Times New Roman"/>
          <w:b/>
          <w:sz w:val="20"/>
          <w:szCs w:val="20"/>
        </w:rPr>
        <w:t>3</w:t>
      </w:r>
      <w:r w:rsidRPr="009C6FFF">
        <w:rPr>
          <w:rFonts w:eastAsia="Times New Roman"/>
          <w:b/>
          <w:sz w:val="20"/>
          <w:szCs w:val="20"/>
        </w:rPr>
        <w:t>.</w:t>
      </w:r>
    </w:p>
    <w:p w14:paraId="1046D2DD" w14:textId="77777777" w:rsidR="00BF47C6" w:rsidRPr="009C6FFF" w:rsidRDefault="00BF47C6" w:rsidP="00BF47C6">
      <w:pPr>
        <w:tabs>
          <w:tab w:val="left" w:pos="426"/>
        </w:tabs>
        <w:jc w:val="center"/>
        <w:rPr>
          <w:rFonts w:eastAsia="Times New Roman"/>
          <w:b/>
          <w:sz w:val="20"/>
          <w:szCs w:val="20"/>
        </w:rPr>
      </w:pPr>
      <w:r w:rsidRPr="009C6FFF">
        <w:rPr>
          <w:rFonts w:eastAsia="Times New Roman"/>
          <w:b/>
          <w:sz w:val="20"/>
          <w:szCs w:val="20"/>
        </w:rPr>
        <w:t>Zasady postępowania w sytuacji rozbieżnych ocen w ramach kryteriów</w:t>
      </w:r>
    </w:p>
    <w:p w14:paraId="0814322B" w14:textId="77777777" w:rsidR="00BF47C6" w:rsidRPr="009C6FFF" w:rsidRDefault="00BF47C6" w:rsidP="00BF47C6">
      <w:pPr>
        <w:jc w:val="both"/>
        <w:rPr>
          <w:rFonts w:eastAsia="Times New Roman"/>
          <w:sz w:val="20"/>
          <w:szCs w:val="20"/>
        </w:rPr>
      </w:pPr>
    </w:p>
    <w:p w14:paraId="09D552D9" w14:textId="77777777" w:rsidR="00BF47C6" w:rsidRPr="009C6FFF" w:rsidRDefault="00BF47C6"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 xml:space="preserve">Ustanawia się pracownika biura LGD oddelegowanego do pomocy podczas posiedzenia Rady, którego zadaniem jest czuwanie nad prawidłowym przebiegiem procesu oceny i wyboru, poprawności dokumentacji, zgodności formalnej. </w:t>
      </w:r>
    </w:p>
    <w:p w14:paraId="57D7FD49" w14:textId="77777777" w:rsidR="004F7F32" w:rsidRPr="009C6FFF" w:rsidRDefault="004815BF"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 xml:space="preserve">Oddanie głosu w sprawie wyboru </w:t>
      </w:r>
      <w:proofErr w:type="spellStart"/>
      <w:r w:rsidRPr="009C6FFF">
        <w:rPr>
          <w:rFonts w:eastAsia="Calibri"/>
          <w:sz w:val="20"/>
          <w:szCs w:val="20"/>
        </w:rPr>
        <w:t>Grantobiorców</w:t>
      </w:r>
      <w:proofErr w:type="spellEnd"/>
      <w:r w:rsidRPr="009C6FFF">
        <w:rPr>
          <w:rFonts w:eastAsia="Calibri"/>
          <w:sz w:val="20"/>
          <w:szCs w:val="20"/>
        </w:rPr>
        <w:t xml:space="preserve"> według lokalnych kryteriów polega na wypełnieniu części B. Karty oceny wniosku i wyboru </w:t>
      </w:r>
      <w:proofErr w:type="spellStart"/>
      <w:r w:rsidRPr="009C6FFF">
        <w:rPr>
          <w:rFonts w:eastAsia="Calibri"/>
          <w:sz w:val="20"/>
          <w:szCs w:val="20"/>
        </w:rPr>
        <w:t>Grantobiorców</w:t>
      </w:r>
      <w:proofErr w:type="spellEnd"/>
      <w:r w:rsidRPr="009C6FFF">
        <w:rPr>
          <w:rFonts w:eastAsia="Calibri"/>
          <w:sz w:val="20"/>
          <w:szCs w:val="20"/>
        </w:rPr>
        <w:t>, w przeciwnym razie głos uznaje się za nieważny.</w:t>
      </w:r>
    </w:p>
    <w:p w14:paraId="141CCB0A" w14:textId="369D01CA" w:rsidR="004F7F32" w:rsidRPr="009C6FFF" w:rsidRDefault="004F7F32"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 xml:space="preserve">Pracownik biura oddelegowany do pomocy podczas posiedzenia Rady sprawdza na bieżąco poprawność obliczeń i wypełnienia kart przez </w:t>
      </w:r>
      <w:r w:rsidR="00CA13E9" w:rsidRPr="009C6FFF">
        <w:rPr>
          <w:rFonts w:eastAsia="Calibri"/>
          <w:sz w:val="20"/>
          <w:szCs w:val="20"/>
        </w:rPr>
        <w:t>c</w:t>
      </w:r>
      <w:r w:rsidRPr="009C6FFF">
        <w:rPr>
          <w:rFonts w:eastAsia="Calibri"/>
          <w:sz w:val="20"/>
          <w:szCs w:val="20"/>
        </w:rPr>
        <w:t>złonków Rady i informuje Przewodniczącego Rady o wykrytych błędach, brakach lub innych nieprawidłowościach podczas wypełniania karty wyboru.</w:t>
      </w:r>
    </w:p>
    <w:p w14:paraId="2FA5F93A" w14:textId="77777777" w:rsidR="00F059A7" w:rsidRPr="009C6FFF" w:rsidRDefault="00F059A7" w:rsidP="00EA416E">
      <w:pPr>
        <w:pStyle w:val="Akapitzlist"/>
        <w:widowControl/>
        <w:numPr>
          <w:ilvl w:val="0"/>
          <w:numId w:val="20"/>
        </w:numPr>
        <w:suppressAutoHyphens w:val="0"/>
        <w:ind w:left="284" w:hanging="284"/>
        <w:jc w:val="both"/>
        <w:rPr>
          <w:rFonts w:eastAsia="Calibri"/>
          <w:color w:val="auto"/>
          <w:sz w:val="20"/>
          <w:szCs w:val="20"/>
        </w:rPr>
      </w:pPr>
      <w:r w:rsidRPr="009C6FFF">
        <w:rPr>
          <w:rFonts w:eastAsia="Calibri"/>
          <w:color w:val="auto"/>
          <w:sz w:val="20"/>
          <w:szCs w:val="20"/>
        </w:rPr>
        <w:lastRenderedPageBreak/>
        <w:t xml:space="preserve">W przypadku stwierdzenia błędów lub braków w sposobie wypełnienia części B Karty oceny wniosku i wyboru </w:t>
      </w:r>
      <w:proofErr w:type="spellStart"/>
      <w:r w:rsidRPr="009C6FFF">
        <w:rPr>
          <w:rFonts w:eastAsia="Calibri"/>
          <w:color w:val="auto"/>
          <w:sz w:val="20"/>
          <w:szCs w:val="20"/>
        </w:rPr>
        <w:t>Grantobiorców</w:t>
      </w:r>
      <w:proofErr w:type="spellEnd"/>
      <w:r w:rsidRPr="009C6FFF">
        <w:rPr>
          <w:rFonts w:eastAsia="Calibri"/>
          <w:color w:val="auto"/>
          <w:sz w:val="20"/>
          <w:szCs w:val="20"/>
        </w:rPr>
        <w:t xml:space="preserve"> Przewodniczący wzywa członka Rady, który wypełnił tę kartę do uzupełnienia braków. Członek Rady może na oddanej przez siebie karcie dokonać brakujących wpisów w kratkach lub pozycjach pustych oraz dokonać czytelnej korekty w pozycjach i kratkach wypełnionych podczas głosowania, stawiając przy tych poprawkach swój podpis lub parafkę.</w:t>
      </w:r>
    </w:p>
    <w:p w14:paraId="0D570190" w14:textId="77777777" w:rsidR="00C53692" w:rsidRPr="009C6FFF" w:rsidRDefault="004F7F32"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 xml:space="preserve">Pracownik biura LGD dokonuje weryfikacji wypełnionych kart oceny operacji informując Przewodniczącego o sytuacji rozbieżnych ocen w ramach kryteriów oceny. W przypadku wystąpienia rażących rozbieżności oceny w ramach kryteriów oceny Przewodniczący wzywa członków Rady do ponownej analizy dokonanej oceny. W razie konieczności odbywa się dyskusja. </w:t>
      </w:r>
    </w:p>
    <w:p w14:paraId="5DE39C78" w14:textId="77777777" w:rsidR="004F7F32" w:rsidRPr="009C6FFF" w:rsidRDefault="004F7F32"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 xml:space="preserve">Członkowie Rady, którzy w wyniku ponownej analizy danego kryterium uznają, iż niezbędna jest zmiana przyjętego stanowiska, dokonują czytelnej korekty w części B Kart oceny wniosku </w:t>
      </w:r>
      <w:r w:rsidR="005206DE" w:rsidRPr="009C6FFF">
        <w:rPr>
          <w:rFonts w:eastAsia="Calibri"/>
          <w:sz w:val="20"/>
          <w:szCs w:val="20"/>
        </w:rPr>
        <w:br/>
      </w:r>
      <w:r w:rsidRPr="009C6FFF">
        <w:rPr>
          <w:rFonts w:eastAsia="Calibri"/>
          <w:sz w:val="20"/>
          <w:szCs w:val="20"/>
        </w:rPr>
        <w:t xml:space="preserve">i wyboru </w:t>
      </w:r>
      <w:proofErr w:type="spellStart"/>
      <w:r w:rsidRPr="009C6FFF">
        <w:rPr>
          <w:rFonts w:eastAsia="Calibri"/>
          <w:sz w:val="20"/>
          <w:szCs w:val="20"/>
        </w:rPr>
        <w:t>Grantobiorców</w:t>
      </w:r>
      <w:proofErr w:type="spellEnd"/>
      <w:r w:rsidRPr="009C6FFF">
        <w:rPr>
          <w:rFonts w:eastAsia="Calibri"/>
          <w:sz w:val="20"/>
          <w:szCs w:val="20"/>
        </w:rPr>
        <w:t xml:space="preserve"> stawiając przy poprawkach swój podpis lub parafkę, dodatkowo uzasadniając zmianę przyjętego stanowiska.</w:t>
      </w:r>
    </w:p>
    <w:p w14:paraId="7FF69968" w14:textId="77777777" w:rsidR="00BF47C6" w:rsidRPr="009C6FFF" w:rsidRDefault="00BF47C6"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 xml:space="preserve">Pracownik biura oddelegowany do pomocy podczas posiedzenia Rady po zebraniu wypełnionych prawidłowo kart sumuje liczbę punktów przyznanych przez oceniających i sumę tą dzieli przez liczbę oddanych, ważnych ocen (średnia arytmetyczna, z dwoma miejscami po przecinku). </w:t>
      </w:r>
    </w:p>
    <w:p w14:paraId="3268279D" w14:textId="77777777" w:rsidR="00BF47C6" w:rsidRPr="009C6FFF" w:rsidRDefault="00BF47C6" w:rsidP="00EA416E">
      <w:pPr>
        <w:pStyle w:val="Akapitzlist"/>
        <w:widowControl/>
        <w:numPr>
          <w:ilvl w:val="0"/>
          <w:numId w:val="20"/>
        </w:numPr>
        <w:suppressAutoHyphens w:val="0"/>
        <w:ind w:left="284" w:hanging="284"/>
        <w:jc w:val="both"/>
        <w:rPr>
          <w:rFonts w:eastAsia="Calibri"/>
          <w:sz w:val="20"/>
          <w:szCs w:val="20"/>
        </w:rPr>
      </w:pPr>
      <w:r w:rsidRPr="009C6FFF">
        <w:rPr>
          <w:rFonts w:eastAsia="Calibri"/>
          <w:sz w:val="20"/>
          <w:szCs w:val="20"/>
        </w:rPr>
        <w:t>Wynik głosowania w sprawie oceny operacji według lokalnych kryteriów LGD</w:t>
      </w:r>
      <w:r w:rsidR="00C53692" w:rsidRPr="009C6FFF">
        <w:rPr>
          <w:rFonts w:eastAsia="Calibri"/>
          <w:sz w:val="20"/>
          <w:szCs w:val="20"/>
        </w:rPr>
        <w:t xml:space="preserve"> </w:t>
      </w:r>
      <w:r w:rsidRPr="009C6FFF">
        <w:rPr>
          <w:rFonts w:eastAsia="Calibri"/>
          <w:sz w:val="20"/>
          <w:szCs w:val="20"/>
        </w:rPr>
        <w:t xml:space="preserve">dokonuje </w:t>
      </w:r>
      <w:r w:rsidRPr="009C6FFF">
        <w:rPr>
          <w:rFonts w:eastAsia="Calibri"/>
          <w:sz w:val="20"/>
          <w:szCs w:val="20"/>
        </w:rPr>
        <w:br/>
        <w:t xml:space="preserve">się w taki sposób, że sumuje się oceny punktowe wyrażone na kartach stanowiących ważnie oddane głosy w pozycji „SUMA PUNKTÓW” i dzieli przez liczbę ważnie oddanych głosów. </w:t>
      </w:r>
    </w:p>
    <w:p w14:paraId="60C47D30" w14:textId="77777777" w:rsidR="00BF47C6" w:rsidRPr="009C6FFF" w:rsidRDefault="00BF47C6" w:rsidP="00BF47C6">
      <w:pPr>
        <w:jc w:val="both"/>
        <w:rPr>
          <w:rFonts w:eastAsia="Calibri"/>
          <w:b/>
          <w:noProof/>
          <w:sz w:val="20"/>
          <w:szCs w:val="20"/>
        </w:rPr>
      </w:pPr>
    </w:p>
    <w:p w14:paraId="6D037B64" w14:textId="77777777" w:rsidR="00A1314A" w:rsidRPr="009C6FFF" w:rsidRDefault="00A1314A" w:rsidP="00BF47C6">
      <w:pPr>
        <w:jc w:val="both"/>
        <w:rPr>
          <w:rFonts w:eastAsia="Calibri"/>
          <w:b/>
          <w:noProof/>
          <w:sz w:val="20"/>
          <w:szCs w:val="20"/>
        </w:rPr>
      </w:pPr>
    </w:p>
    <w:p w14:paraId="39A1AD2E" w14:textId="77777777" w:rsidR="00BF47C6" w:rsidRPr="009C6FFF" w:rsidRDefault="00BF47C6" w:rsidP="00BF47C6">
      <w:pPr>
        <w:jc w:val="center"/>
        <w:rPr>
          <w:rFonts w:eastAsia="Calibri"/>
          <w:b/>
          <w:noProof/>
          <w:sz w:val="20"/>
          <w:szCs w:val="20"/>
        </w:rPr>
      </w:pPr>
      <w:r w:rsidRPr="009C6FFF">
        <w:rPr>
          <w:rFonts w:eastAsia="Calibri"/>
          <w:b/>
          <w:noProof/>
          <w:sz w:val="20"/>
          <w:szCs w:val="20"/>
        </w:rPr>
        <w:t>§ 2</w:t>
      </w:r>
      <w:r w:rsidR="00C53692" w:rsidRPr="009C6FFF">
        <w:rPr>
          <w:rFonts w:eastAsia="Calibri"/>
          <w:b/>
          <w:noProof/>
          <w:sz w:val="20"/>
          <w:szCs w:val="20"/>
        </w:rPr>
        <w:t>4</w:t>
      </w:r>
      <w:r w:rsidRPr="009C6FFF">
        <w:rPr>
          <w:rFonts w:eastAsia="Calibri"/>
          <w:b/>
          <w:noProof/>
          <w:sz w:val="20"/>
          <w:szCs w:val="20"/>
        </w:rPr>
        <w:t>.</w:t>
      </w:r>
    </w:p>
    <w:p w14:paraId="0A7D8F50" w14:textId="5FD9E842" w:rsidR="00BF47C6" w:rsidRPr="009C6FFF" w:rsidRDefault="00BF47C6" w:rsidP="00BF47C6">
      <w:pPr>
        <w:jc w:val="center"/>
        <w:rPr>
          <w:rFonts w:eastAsia="Calibri"/>
          <w:b/>
          <w:noProof/>
          <w:sz w:val="20"/>
          <w:szCs w:val="20"/>
        </w:rPr>
      </w:pPr>
      <w:r w:rsidRPr="009C6FFF">
        <w:rPr>
          <w:rFonts w:eastAsia="Calibri"/>
          <w:b/>
          <w:noProof/>
          <w:sz w:val="20"/>
          <w:szCs w:val="20"/>
        </w:rPr>
        <w:t xml:space="preserve">Zasady postępowania w przypadku uzyskania przez </w:t>
      </w:r>
      <w:r w:rsidR="00CA13E9" w:rsidRPr="009C6FFF">
        <w:rPr>
          <w:rFonts w:eastAsia="Calibri"/>
          <w:b/>
          <w:noProof/>
          <w:sz w:val="20"/>
          <w:szCs w:val="20"/>
        </w:rPr>
        <w:t>Grantobiorcę</w:t>
      </w:r>
      <w:r w:rsidRPr="009C6FFF">
        <w:rPr>
          <w:rFonts w:eastAsia="Calibri"/>
          <w:b/>
          <w:noProof/>
          <w:sz w:val="20"/>
          <w:szCs w:val="20"/>
        </w:rPr>
        <w:t xml:space="preserve"> takiej samej liczby punktów</w:t>
      </w:r>
    </w:p>
    <w:p w14:paraId="0DEF9C20" w14:textId="77777777" w:rsidR="00BF47C6" w:rsidRPr="009C6FFF" w:rsidRDefault="00BF47C6" w:rsidP="00BF47C6">
      <w:pPr>
        <w:jc w:val="both"/>
        <w:rPr>
          <w:rFonts w:eastAsia="Calibri"/>
          <w:sz w:val="20"/>
          <w:szCs w:val="20"/>
        </w:rPr>
      </w:pPr>
    </w:p>
    <w:p w14:paraId="6CD26866" w14:textId="4F6AE541" w:rsidR="00CA13E9" w:rsidRPr="009C6FFF" w:rsidRDefault="0003564E" w:rsidP="00495674">
      <w:pPr>
        <w:widowControl/>
        <w:suppressAutoHyphens w:val="0"/>
        <w:jc w:val="both"/>
        <w:rPr>
          <w:rFonts w:eastAsia="Calibri"/>
          <w:sz w:val="20"/>
          <w:szCs w:val="20"/>
        </w:rPr>
      </w:pPr>
      <w:r w:rsidRPr="009C6FFF">
        <w:rPr>
          <w:rFonts w:eastAsia="Calibri"/>
          <w:sz w:val="20"/>
          <w:szCs w:val="20"/>
        </w:rPr>
        <w:t xml:space="preserve">1. </w:t>
      </w:r>
      <w:r w:rsidR="00BF47C6" w:rsidRPr="009C6FFF">
        <w:rPr>
          <w:rFonts w:eastAsia="Calibri"/>
          <w:sz w:val="20"/>
          <w:szCs w:val="20"/>
        </w:rPr>
        <w:t>W przypadku uzyskania przez</w:t>
      </w:r>
      <w:r w:rsidR="00D73CDD" w:rsidRPr="009C6FFF">
        <w:rPr>
          <w:rFonts w:eastAsia="Calibri"/>
          <w:sz w:val="20"/>
          <w:szCs w:val="20"/>
        </w:rPr>
        <w:t xml:space="preserve"> dwóch lub więcej </w:t>
      </w:r>
      <w:proofErr w:type="spellStart"/>
      <w:r w:rsidR="00C71A9C" w:rsidRPr="009C6FFF">
        <w:rPr>
          <w:rFonts w:eastAsia="Calibri"/>
          <w:sz w:val="20"/>
          <w:szCs w:val="20"/>
        </w:rPr>
        <w:t>G</w:t>
      </w:r>
      <w:r w:rsidR="00D73CDD" w:rsidRPr="009C6FFF">
        <w:rPr>
          <w:rFonts w:eastAsia="Calibri"/>
          <w:sz w:val="20"/>
          <w:szCs w:val="20"/>
        </w:rPr>
        <w:t>rantobiorców</w:t>
      </w:r>
      <w:proofErr w:type="spellEnd"/>
      <w:r w:rsidR="005206DE" w:rsidRPr="009C6FFF">
        <w:rPr>
          <w:rFonts w:eastAsia="Calibri"/>
          <w:sz w:val="20"/>
          <w:szCs w:val="20"/>
        </w:rPr>
        <w:t xml:space="preserve"> takiej</w:t>
      </w:r>
      <w:r w:rsidR="00BF47C6" w:rsidRPr="009C6FFF">
        <w:rPr>
          <w:rFonts w:eastAsia="Calibri"/>
          <w:sz w:val="20"/>
          <w:szCs w:val="20"/>
        </w:rPr>
        <w:t xml:space="preserve"> samej liczby punktów na podstawie </w:t>
      </w:r>
      <w:r w:rsidR="00F513B3" w:rsidRPr="009C6FFF">
        <w:rPr>
          <w:rFonts w:eastAsia="Calibri"/>
          <w:sz w:val="20"/>
          <w:szCs w:val="20"/>
        </w:rPr>
        <w:t xml:space="preserve">lokalnych </w:t>
      </w:r>
      <w:r w:rsidR="00BF47C6" w:rsidRPr="009C6FFF">
        <w:rPr>
          <w:rFonts w:eastAsia="Calibri"/>
          <w:sz w:val="20"/>
          <w:szCs w:val="20"/>
        </w:rPr>
        <w:t>kryteriów</w:t>
      </w:r>
      <w:r w:rsidRPr="009C6FFF">
        <w:rPr>
          <w:rFonts w:eastAsia="Calibri"/>
          <w:sz w:val="20"/>
          <w:szCs w:val="20"/>
        </w:rPr>
        <w:t xml:space="preserve"> wyboru,</w:t>
      </w:r>
      <w:r w:rsidR="00BF47C6" w:rsidRPr="009C6FFF">
        <w:rPr>
          <w:rFonts w:eastAsia="Calibri"/>
          <w:sz w:val="20"/>
          <w:szCs w:val="20"/>
        </w:rPr>
        <w:t xml:space="preserve">  o miejscu na liś</w:t>
      </w:r>
      <w:r w:rsidR="00154786" w:rsidRPr="009C6FFF">
        <w:rPr>
          <w:rFonts w:eastAsia="Calibri"/>
          <w:sz w:val="20"/>
          <w:szCs w:val="20"/>
        </w:rPr>
        <w:t xml:space="preserve">cie </w:t>
      </w:r>
      <w:bookmarkStart w:id="1" w:name="_Hlk511033392"/>
      <w:r w:rsidR="002F0181" w:rsidRPr="009C6FFF">
        <w:rPr>
          <w:rFonts w:eastAsia="Calibri"/>
          <w:sz w:val="20"/>
          <w:szCs w:val="20"/>
        </w:rPr>
        <w:t>przyznanych grantów</w:t>
      </w:r>
      <w:bookmarkEnd w:id="1"/>
      <w:r w:rsidR="002F0181" w:rsidRPr="009C6FFF">
        <w:rPr>
          <w:rFonts w:eastAsia="Calibri"/>
          <w:sz w:val="20"/>
          <w:szCs w:val="20"/>
        </w:rPr>
        <w:t xml:space="preserve"> </w:t>
      </w:r>
      <w:r w:rsidR="00154786" w:rsidRPr="009C6FFF">
        <w:rPr>
          <w:rFonts w:eastAsia="Calibri"/>
          <w:sz w:val="20"/>
          <w:szCs w:val="20"/>
        </w:rPr>
        <w:t>decyduje</w:t>
      </w:r>
      <w:r w:rsidR="00CA13E9" w:rsidRPr="009C6FFF">
        <w:rPr>
          <w:rFonts w:eastAsia="Calibri"/>
          <w:sz w:val="20"/>
          <w:szCs w:val="20"/>
        </w:rPr>
        <w:t>:</w:t>
      </w:r>
    </w:p>
    <w:p w14:paraId="57EF4056" w14:textId="66D2C331" w:rsidR="0003564E" w:rsidRPr="009C6FFF" w:rsidRDefault="00CA13E9" w:rsidP="00495674">
      <w:pPr>
        <w:widowControl/>
        <w:suppressAutoHyphens w:val="0"/>
        <w:jc w:val="both"/>
        <w:rPr>
          <w:rFonts w:eastAsia="Calibri"/>
          <w:strike/>
          <w:color w:val="FF0000"/>
          <w:sz w:val="20"/>
          <w:szCs w:val="20"/>
        </w:rPr>
      </w:pPr>
      <w:r w:rsidRPr="009C6FFF">
        <w:rPr>
          <w:rFonts w:eastAsia="Calibri"/>
          <w:sz w:val="20"/>
          <w:szCs w:val="20"/>
        </w:rPr>
        <w:t>1)</w:t>
      </w:r>
      <w:r w:rsidR="00154786" w:rsidRPr="009C6FFF">
        <w:rPr>
          <w:rFonts w:eastAsia="Calibri"/>
          <w:sz w:val="20"/>
          <w:szCs w:val="20"/>
        </w:rPr>
        <w:t xml:space="preserve"> </w:t>
      </w:r>
      <w:r w:rsidR="00BF47C6" w:rsidRPr="009C6FFF">
        <w:rPr>
          <w:rFonts w:eastAsia="Calibri"/>
          <w:i/>
          <w:iCs/>
          <w:color w:val="auto"/>
          <w:sz w:val="20"/>
          <w:szCs w:val="20"/>
        </w:rPr>
        <w:t>procentowa wysokość wkładu własnego deklarowana przez</w:t>
      </w:r>
      <w:r w:rsidR="00BF47C6" w:rsidRPr="009C6FFF">
        <w:rPr>
          <w:rFonts w:eastAsia="Calibri"/>
          <w:color w:val="auto"/>
          <w:sz w:val="20"/>
          <w:szCs w:val="20"/>
        </w:rPr>
        <w:t xml:space="preserve"> </w:t>
      </w:r>
      <w:proofErr w:type="spellStart"/>
      <w:r w:rsidR="0003564E" w:rsidRPr="009C6FFF">
        <w:rPr>
          <w:rFonts w:eastAsia="Calibri"/>
          <w:color w:val="auto"/>
          <w:sz w:val="20"/>
          <w:szCs w:val="20"/>
        </w:rPr>
        <w:t>Grantobiorców</w:t>
      </w:r>
      <w:proofErr w:type="spellEnd"/>
      <w:r w:rsidR="0003564E" w:rsidRPr="009C6FFF">
        <w:rPr>
          <w:rFonts w:eastAsia="Calibri"/>
          <w:color w:val="auto"/>
          <w:sz w:val="20"/>
          <w:szCs w:val="20"/>
        </w:rPr>
        <w:t xml:space="preserve"> </w:t>
      </w:r>
      <w:r w:rsidR="00BF47C6" w:rsidRPr="009C6FFF">
        <w:rPr>
          <w:rFonts w:eastAsia="Calibri"/>
          <w:color w:val="auto"/>
          <w:sz w:val="20"/>
          <w:szCs w:val="20"/>
        </w:rPr>
        <w:t xml:space="preserve"> w </w:t>
      </w:r>
      <w:r w:rsidR="00BF47C6" w:rsidRPr="009C6FFF">
        <w:rPr>
          <w:rFonts w:eastAsia="Calibri"/>
          <w:i/>
          <w:iCs/>
          <w:color w:val="auto"/>
          <w:sz w:val="20"/>
          <w:szCs w:val="20"/>
        </w:rPr>
        <w:t>stosunku do wysokości kosztów</w:t>
      </w:r>
      <w:r w:rsidR="00BF47C6" w:rsidRPr="009C6FFF">
        <w:rPr>
          <w:rFonts w:eastAsia="Calibri"/>
          <w:color w:val="auto"/>
          <w:sz w:val="20"/>
          <w:szCs w:val="20"/>
        </w:rPr>
        <w:t xml:space="preserve"> </w:t>
      </w:r>
      <w:r w:rsidR="0003564E" w:rsidRPr="009C6FFF">
        <w:rPr>
          <w:rFonts w:eastAsia="Calibri"/>
          <w:i/>
          <w:iCs/>
          <w:color w:val="auto"/>
          <w:sz w:val="20"/>
          <w:szCs w:val="20"/>
        </w:rPr>
        <w:t>stanowiących podstawę wyliczenia kwoty grantu</w:t>
      </w:r>
      <w:r w:rsidR="00BF47C6" w:rsidRPr="009C6FFF">
        <w:rPr>
          <w:rFonts w:eastAsia="Calibri"/>
          <w:color w:val="auto"/>
          <w:sz w:val="20"/>
          <w:szCs w:val="20"/>
        </w:rPr>
        <w:t>, zgodnie z zasadą: „im większy procentowy wkład własny, tym wyższe miejsce na liście”,</w:t>
      </w:r>
      <w:r w:rsidR="00BF47C6" w:rsidRPr="009C6FFF">
        <w:rPr>
          <w:rFonts w:eastAsia="Calibri"/>
          <w:strike/>
          <w:color w:val="auto"/>
          <w:sz w:val="20"/>
          <w:szCs w:val="20"/>
        </w:rPr>
        <w:t xml:space="preserve"> </w:t>
      </w:r>
    </w:p>
    <w:p w14:paraId="24472F9B" w14:textId="59FA117E" w:rsidR="0003564E" w:rsidRPr="009C6FFF" w:rsidRDefault="0003564E" w:rsidP="00495674">
      <w:pPr>
        <w:widowControl/>
        <w:suppressAutoHyphens w:val="0"/>
        <w:jc w:val="both"/>
        <w:rPr>
          <w:rFonts w:eastAsia="Calibri"/>
          <w:color w:val="auto"/>
          <w:sz w:val="20"/>
          <w:szCs w:val="20"/>
        </w:rPr>
      </w:pPr>
      <w:r w:rsidRPr="009C6FFF">
        <w:rPr>
          <w:rFonts w:eastAsia="Calibri"/>
          <w:color w:val="auto"/>
          <w:sz w:val="20"/>
          <w:szCs w:val="20"/>
          <w:highlight w:val="yellow"/>
        </w:rPr>
        <w:t>2)</w:t>
      </w:r>
    </w:p>
    <w:p w14:paraId="3C45239C" w14:textId="59D7E6BF" w:rsidR="00BF47C6" w:rsidRPr="009C6FFF" w:rsidRDefault="0003564E" w:rsidP="00495674">
      <w:pPr>
        <w:widowControl/>
        <w:suppressAutoHyphens w:val="0"/>
        <w:jc w:val="both"/>
        <w:rPr>
          <w:rFonts w:eastAsia="Calibri"/>
          <w:color w:val="auto"/>
          <w:sz w:val="20"/>
          <w:szCs w:val="20"/>
        </w:rPr>
      </w:pPr>
      <w:r w:rsidRPr="009C6FFF">
        <w:rPr>
          <w:rFonts w:eastAsia="Calibri"/>
          <w:color w:val="auto"/>
          <w:sz w:val="20"/>
          <w:szCs w:val="20"/>
        </w:rPr>
        <w:t>2. W</w:t>
      </w:r>
      <w:r w:rsidR="00154786" w:rsidRPr="009C6FFF">
        <w:rPr>
          <w:rFonts w:eastAsia="Calibri"/>
          <w:color w:val="auto"/>
          <w:sz w:val="20"/>
          <w:szCs w:val="20"/>
        </w:rPr>
        <w:t xml:space="preserve"> przypadku braku możliwości ustalenia listy</w:t>
      </w:r>
      <w:r w:rsidR="009A383D" w:rsidRPr="009C6FFF">
        <w:rPr>
          <w:rFonts w:eastAsia="Calibri"/>
          <w:color w:val="auto"/>
          <w:sz w:val="20"/>
          <w:szCs w:val="20"/>
        </w:rPr>
        <w:t xml:space="preserve"> przyznanych grantów</w:t>
      </w:r>
      <w:r w:rsidR="00154786" w:rsidRPr="009C6FFF">
        <w:rPr>
          <w:rFonts w:eastAsia="Calibri"/>
          <w:color w:val="auto"/>
          <w:sz w:val="20"/>
          <w:szCs w:val="20"/>
        </w:rPr>
        <w:t xml:space="preserve"> z uwagi na przyznanie takiej samej liczby punktów </w:t>
      </w:r>
      <w:r w:rsidR="00BF47C6" w:rsidRPr="009C6FFF">
        <w:rPr>
          <w:rFonts w:eastAsia="Calibri"/>
          <w:color w:val="auto"/>
          <w:sz w:val="20"/>
          <w:szCs w:val="20"/>
        </w:rPr>
        <w:t xml:space="preserve">o miejscu na liście operacji wybranych decyduje </w:t>
      </w:r>
      <w:r w:rsidR="00BF47C6" w:rsidRPr="009C6FFF">
        <w:rPr>
          <w:rFonts w:eastAsia="Calibri"/>
          <w:b/>
          <w:bCs/>
          <w:i/>
          <w:iCs/>
          <w:color w:val="auto"/>
          <w:sz w:val="20"/>
          <w:szCs w:val="20"/>
        </w:rPr>
        <w:t>data i godzina złożenia wniosku w biurze LGD</w:t>
      </w:r>
      <w:r w:rsidR="00BF47C6" w:rsidRPr="009C6FFF">
        <w:rPr>
          <w:rFonts w:eastAsia="Calibri"/>
          <w:color w:val="auto"/>
          <w:sz w:val="20"/>
          <w:szCs w:val="20"/>
        </w:rPr>
        <w:t xml:space="preserve"> zgodnie z zasadą „im wcześniejsza data, godzina, minuta złożenia wniosku do biura LGD, tym wyższe miejsce na liście”.</w:t>
      </w:r>
    </w:p>
    <w:p w14:paraId="4373E30D" w14:textId="77777777" w:rsidR="005206DE" w:rsidRPr="009C6FFF" w:rsidRDefault="005206DE" w:rsidP="00495674">
      <w:pPr>
        <w:widowControl/>
        <w:suppressAutoHyphens w:val="0"/>
        <w:jc w:val="both"/>
        <w:rPr>
          <w:rFonts w:eastAsia="Calibri"/>
          <w:sz w:val="20"/>
          <w:szCs w:val="20"/>
        </w:rPr>
      </w:pPr>
    </w:p>
    <w:p w14:paraId="4FDA3939" w14:textId="77777777" w:rsidR="00BF47C6" w:rsidRPr="009C6FFF" w:rsidRDefault="00BF47C6" w:rsidP="00BF47C6">
      <w:pPr>
        <w:jc w:val="center"/>
        <w:rPr>
          <w:rFonts w:eastAsia="Times New Roman"/>
          <w:b/>
          <w:sz w:val="20"/>
          <w:szCs w:val="20"/>
        </w:rPr>
      </w:pPr>
      <w:r w:rsidRPr="009C6FFF">
        <w:rPr>
          <w:rFonts w:eastAsia="Times New Roman"/>
          <w:b/>
          <w:sz w:val="20"/>
          <w:szCs w:val="20"/>
        </w:rPr>
        <w:t>§ 2</w:t>
      </w:r>
      <w:r w:rsidR="00C53692" w:rsidRPr="009C6FFF">
        <w:rPr>
          <w:rFonts w:eastAsia="Times New Roman"/>
          <w:b/>
          <w:sz w:val="20"/>
          <w:szCs w:val="20"/>
        </w:rPr>
        <w:t>5</w:t>
      </w:r>
      <w:r w:rsidRPr="009C6FFF">
        <w:rPr>
          <w:rFonts w:eastAsia="Times New Roman"/>
          <w:b/>
          <w:sz w:val="20"/>
          <w:szCs w:val="20"/>
        </w:rPr>
        <w:t>.</w:t>
      </w:r>
    </w:p>
    <w:p w14:paraId="01D20ED6" w14:textId="77777777" w:rsidR="00BF47C6" w:rsidRPr="009C6FFF" w:rsidRDefault="00BF47C6" w:rsidP="00BF47C6">
      <w:pPr>
        <w:jc w:val="center"/>
        <w:rPr>
          <w:rFonts w:eastAsia="Calibri"/>
          <w:b/>
          <w:sz w:val="20"/>
          <w:szCs w:val="20"/>
        </w:rPr>
      </w:pPr>
      <w:r w:rsidRPr="009C6FFF">
        <w:rPr>
          <w:rFonts w:eastAsia="Calibri"/>
          <w:b/>
          <w:sz w:val="20"/>
          <w:szCs w:val="20"/>
        </w:rPr>
        <w:t xml:space="preserve">Lista  </w:t>
      </w:r>
      <w:r w:rsidR="009A383D" w:rsidRPr="009C6FFF">
        <w:rPr>
          <w:rFonts w:eastAsia="Calibri"/>
          <w:b/>
          <w:sz w:val="20"/>
          <w:szCs w:val="20"/>
        </w:rPr>
        <w:t xml:space="preserve">przyznanych grantów </w:t>
      </w:r>
      <w:r w:rsidRPr="009C6FFF">
        <w:rPr>
          <w:rFonts w:eastAsia="Calibri"/>
          <w:b/>
          <w:sz w:val="20"/>
          <w:szCs w:val="20"/>
        </w:rPr>
        <w:t xml:space="preserve"> przez LGD do finansowania</w:t>
      </w:r>
    </w:p>
    <w:p w14:paraId="728FD406" w14:textId="77777777" w:rsidR="00BF47C6" w:rsidRPr="009C6FFF" w:rsidRDefault="00BF47C6" w:rsidP="00BF47C6">
      <w:pPr>
        <w:jc w:val="both"/>
        <w:rPr>
          <w:rFonts w:eastAsia="Calibri"/>
          <w:b/>
          <w:sz w:val="20"/>
          <w:szCs w:val="20"/>
        </w:rPr>
      </w:pPr>
    </w:p>
    <w:p w14:paraId="12C5D170" w14:textId="20570BDF" w:rsidR="007E29A6" w:rsidRPr="009C6FFF" w:rsidRDefault="00BF47C6" w:rsidP="00EA416E">
      <w:pPr>
        <w:pStyle w:val="Akapitzlist"/>
        <w:widowControl/>
        <w:numPr>
          <w:ilvl w:val="2"/>
          <w:numId w:val="21"/>
        </w:numPr>
        <w:suppressAutoHyphens w:val="0"/>
        <w:ind w:left="284" w:hanging="284"/>
        <w:jc w:val="both"/>
        <w:rPr>
          <w:rFonts w:eastAsia="Calibri"/>
          <w:sz w:val="20"/>
          <w:szCs w:val="20"/>
        </w:rPr>
      </w:pPr>
      <w:r w:rsidRPr="009C6FFF">
        <w:rPr>
          <w:rFonts w:eastAsia="Calibri"/>
          <w:sz w:val="20"/>
          <w:szCs w:val="20"/>
        </w:rPr>
        <w:t xml:space="preserve">Na podstawie wyników głosowania w sprawie wyboru </w:t>
      </w:r>
      <w:r w:rsidR="00D73CDD" w:rsidRPr="009C6FFF">
        <w:rPr>
          <w:rFonts w:eastAsia="Calibri"/>
          <w:sz w:val="20"/>
          <w:szCs w:val="20"/>
        </w:rPr>
        <w:t xml:space="preserve">projektów </w:t>
      </w:r>
      <w:r w:rsidR="009E6BC3" w:rsidRPr="009C6FFF">
        <w:rPr>
          <w:rFonts w:eastAsia="Calibri"/>
          <w:sz w:val="20"/>
          <w:szCs w:val="20"/>
        </w:rPr>
        <w:t xml:space="preserve">grantowych </w:t>
      </w:r>
      <w:r w:rsidRPr="009C6FFF">
        <w:rPr>
          <w:rFonts w:eastAsia="Calibri"/>
          <w:sz w:val="20"/>
          <w:szCs w:val="20"/>
        </w:rPr>
        <w:t>według lokalnych kryteriów</w:t>
      </w:r>
      <w:r w:rsidR="0003564E" w:rsidRPr="009C6FFF">
        <w:rPr>
          <w:rFonts w:eastAsia="Calibri"/>
          <w:sz w:val="20"/>
          <w:szCs w:val="20"/>
        </w:rPr>
        <w:t xml:space="preserve"> wyboru </w:t>
      </w:r>
      <w:r w:rsidRPr="009C6FFF">
        <w:rPr>
          <w:rFonts w:eastAsia="Calibri"/>
          <w:sz w:val="20"/>
          <w:szCs w:val="20"/>
        </w:rPr>
        <w:t xml:space="preserve"> LGD sporządza listę</w:t>
      </w:r>
      <w:r w:rsidR="009A383D" w:rsidRPr="009C6FFF">
        <w:rPr>
          <w:rFonts w:eastAsia="Calibri"/>
          <w:sz w:val="20"/>
          <w:szCs w:val="20"/>
        </w:rPr>
        <w:t xml:space="preserve"> przyznanych grantów</w:t>
      </w:r>
      <w:r w:rsidRPr="009C6FFF">
        <w:rPr>
          <w:rFonts w:eastAsia="Calibri"/>
          <w:sz w:val="20"/>
          <w:szCs w:val="20"/>
        </w:rPr>
        <w:t xml:space="preserve"> przez LGD do finansowania, ze wskazaniem, które operacje mieszczą się w limicie środków wskazanym w ogłoszeniu o naborze wniosków o</w:t>
      </w:r>
      <w:r w:rsidR="00AD45B1" w:rsidRPr="009C6FFF">
        <w:rPr>
          <w:rFonts w:eastAsia="Calibri"/>
          <w:sz w:val="20"/>
          <w:szCs w:val="20"/>
        </w:rPr>
        <w:t> </w:t>
      </w:r>
      <w:r w:rsidRPr="009C6FFF">
        <w:rPr>
          <w:rFonts w:eastAsia="Calibri"/>
          <w:sz w:val="20"/>
          <w:szCs w:val="20"/>
        </w:rPr>
        <w:t>udzielenie wsparcia, o którym mowa w art. 35 ust.1 lit b rozporządzenia 1303/2013.</w:t>
      </w:r>
      <w:r w:rsidR="007E29A6" w:rsidRPr="009C6FFF">
        <w:rPr>
          <w:rFonts w:eastAsia="Calibri"/>
          <w:sz w:val="20"/>
          <w:szCs w:val="20"/>
        </w:rPr>
        <w:t xml:space="preserve"> </w:t>
      </w:r>
      <w:r w:rsidR="00EB5C63" w:rsidRPr="009C6FFF">
        <w:rPr>
          <w:rFonts w:eastAsia="Calibri"/>
          <w:sz w:val="20"/>
          <w:szCs w:val="20"/>
        </w:rPr>
        <w:br/>
      </w:r>
      <w:r w:rsidR="007E29A6" w:rsidRPr="009C6FFF">
        <w:rPr>
          <w:rFonts w:eastAsia="Calibri"/>
          <w:sz w:val="20"/>
          <w:szCs w:val="20"/>
        </w:rPr>
        <w:t xml:space="preserve">W terminie 7 dni od dnia zakończenia wyboru, LGD zamieszcza na swojej stronie internetowej listę  </w:t>
      </w:r>
      <w:r w:rsidR="004A7238" w:rsidRPr="009C6FFF">
        <w:rPr>
          <w:rFonts w:eastAsia="Calibri"/>
          <w:sz w:val="20"/>
          <w:szCs w:val="20"/>
        </w:rPr>
        <w:t xml:space="preserve">zadań </w:t>
      </w:r>
      <w:r w:rsidR="007E29A6" w:rsidRPr="009C6FFF">
        <w:rPr>
          <w:rFonts w:eastAsia="Calibri"/>
          <w:sz w:val="20"/>
          <w:szCs w:val="20"/>
        </w:rPr>
        <w:t>zgodnych z LSR oraz listę</w:t>
      </w:r>
      <w:r w:rsidR="009A383D" w:rsidRPr="009C6FFF">
        <w:rPr>
          <w:rFonts w:eastAsia="Calibri"/>
          <w:sz w:val="20"/>
          <w:szCs w:val="20"/>
        </w:rPr>
        <w:t xml:space="preserve"> przyznanych grantów</w:t>
      </w:r>
      <w:r w:rsidR="007E29A6" w:rsidRPr="009C6FFF">
        <w:rPr>
          <w:rFonts w:eastAsia="Calibri"/>
          <w:sz w:val="20"/>
          <w:szCs w:val="20"/>
        </w:rPr>
        <w:t xml:space="preserve">, ze wskazaniem, które mieszczą się </w:t>
      </w:r>
      <w:r w:rsidR="00EB5C63" w:rsidRPr="009C6FFF">
        <w:rPr>
          <w:rFonts w:eastAsia="Calibri"/>
          <w:sz w:val="20"/>
          <w:szCs w:val="20"/>
        </w:rPr>
        <w:br/>
      </w:r>
      <w:r w:rsidR="007E29A6" w:rsidRPr="009C6FFF">
        <w:rPr>
          <w:rFonts w:eastAsia="Calibri"/>
          <w:sz w:val="20"/>
          <w:szCs w:val="20"/>
        </w:rPr>
        <w:t>w limicie środków wskazanym w ogłoszeniu o naborze wniosków o udzielenie</w:t>
      </w:r>
      <w:r w:rsidR="00D73CDD" w:rsidRPr="009C6FFF">
        <w:rPr>
          <w:rFonts w:eastAsia="Calibri"/>
          <w:sz w:val="20"/>
          <w:szCs w:val="20"/>
        </w:rPr>
        <w:t xml:space="preserve"> </w:t>
      </w:r>
      <w:r w:rsidR="007E29A6" w:rsidRPr="009C6FFF">
        <w:rPr>
          <w:rFonts w:eastAsia="Calibri"/>
          <w:sz w:val="20"/>
          <w:szCs w:val="20"/>
        </w:rPr>
        <w:t>wsparcia, o którym mowa w art. 35 ust. 1</w:t>
      </w:r>
      <w:r w:rsidR="00AD45B1" w:rsidRPr="009C6FFF">
        <w:rPr>
          <w:rFonts w:eastAsia="Calibri"/>
          <w:sz w:val="20"/>
          <w:szCs w:val="20"/>
        </w:rPr>
        <w:t> </w:t>
      </w:r>
      <w:r w:rsidR="007E29A6" w:rsidRPr="009C6FFF">
        <w:rPr>
          <w:rFonts w:eastAsia="Calibri"/>
          <w:sz w:val="20"/>
          <w:szCs w:val="20"/>
        </w:rPr>
        <w:t>lit. b rozporządzenia nr 1303/2013</w:t>
      </w:r>
      <w:r w:rsidR="008D7ABD" w:rsidRPr="009C6FFF">
        <w:rPr>
          <w:rFonts w:eastAsia="Calibri"/>
          <w:sz w:val="20"/>
          <w:szCs w:val="20"/>
        </w:rPr>
        <w:t>.</w:t>
      </w:r>
    </w:p>
    <w:p w14:paraId="4A00656B" w14:textId="77777777" w:rsidR="00BF47C6" w:rsidRPr="009C6FFF" w:rsidRDefault="009E6BC3" w:rsidP="00EA416E">
      <w:pPr>
        <w:pStyle w:val="Akapitzlist"/>
        <w:widowControl/>
        <w:numPr>
          <w:ilvl w:val="2"/>
          <w:numId w:val="21"/>
        </w:numPr>
        <w:suppressAutoHyphens w:val="0"/>
        <w:ind w:left="284" w:hanging="284"/>
        <w:jc w:val="both"/>
        <w:rPr>
          <w:rFonts w:eastAsia="Calibri"/>
          <w:sz w:val="20"/>
          <w:szCs w:val="20"/>
        </w:rPr>
      </w:pPr>
      <w:r w:rsidRPr="009C6FFF">
        <w:rPr>
          <w:rFonts w:eastAsia="Calibri"/>
          <w:sz w:val="20"/>
          <w:szCs w:val="20"/>
        </w:rPr>
        <w:t xml:space="preserve">W stosunku do każdej </w:t>
      </w:r>
      <w:r w:rsidR="00BF47C6" w:rsidRPr="009C6FFF">
        <w:rPr>
          <w:rFonts w:eastAsia="Calibri"/>
          <w:sz w:val="20"/>
          <w:szCs w:val="20"/>
        </w:rPr>
        <w:t xml:space="preserve">operacji będącej przedmiotem posiedzenia Rady podejmowana </w:t>
      </w:r>
      <w:r w:rsidR="00BF47C6" w:rsidRPr="009C6FFF">
        <w:rPr>
          <w:rFonts w:eastAsia="Calibri"/>
          <w:sz w:val="20"/>
          <w:szCs w:val="20"/>
        </w:rPr>
        <w:br/>
        <w:t>jest przez Radę decyzja w formie uchwały o wybr</w:t>
      </w:r>
      <w:r w:rsidR="00D72220" w:rsidRPr="009C6FFF">
        <w:rPr>
          <w:rFonts w:eastAsia="Calibri"/>
          <w:sz w:val="20"/>
          <w:szCs w:val="20"/>
        </w:rPr>
        <w:t xml:space="preserve">aniu bądź nie wybraniu </w:t>
      </w:r>
      <w:r w:rsidRPr="009C6FFF">
        <w:rPr>
          <w:rFonts w:eastAsia="Calibri"/>
          <w:sz w:val="20"/>
          <w:szCs w:val="20"/>
        </w:rPr>
        <w:t>operacji grantowej</w:t>
      </w:r>
      <w:r w:rsidR="00BF47C6" w:rsidRPr="009C6FFF">
        <w:rPr>
          <w:rFonts w:eastAsia="Calibri"/>
          <w:sz w:val="20"/>
          <w:szCs w:val="20"/>
        </w:rPr>
        <w:t xml:space="preserve">. </w:t>
      </w:r>
    </w:p>
    <w:p w14:paraId="0C3F8866" w14:textId="77777777" w:rsidR="00BF47C6" w:rsidRPr="009C6FFF" w:rsidRDefault="00BF47C6" w:rsidP="00EA416E">
      <w:pPr>
        <w:pStyle w:val="Akapitzlist"/>
        <w:widowControl/>
        <w:numPr>
          <w:ilvl w:val="2"/>
          <w:numId w:val="21"/>
        </w:numPr>
        <w:tabs>
          <w:tab w:val="left" w:pos="284"/>
        </w:tabs>
        <w:suppressAutoHyphens w:val="0"/>
        <w:ind w:left="284" w:hanging="284"/>
        <w:jc w:val="both"/>
        <w:rPr>
          <w:rFonts w:eastAsia="Calibri"/>
          <w:sz w:val="20"/>
          <w:szCs w:val="20"/>
        </w:rPr>
      </w:pPr>
      <w:r w:rsidRPr="009C6FFF">
        <w:rPr>
          <w:rFonts w:eastAsia="Calibri"/>
          <w:sz w:val="20"/>
          <w:szCs w:val="20"/>
        </w:rPr>
        <w:t>Każda uchwała powinna zawierać:</w:t>
      </w:r>
    </w:p>
    <w:p w14:paraId="7C607250" w14:textId="77777777" w:rsidR="00BF47C6" w:rsidRPr="009C6FFF" w:rsidRDefault="00BF47C6" w:rsidP="00EA416E">
      <w:pPr>
        <w:pStyle w:val="Akapitzlist"/>
        <w:numPr>
          <w:ilvl w:val="0"/>
          <w:numId w:val="32"/>
        </w:numPr>
        <w:jc w:val="both"/>
        <w:rPr>
          <w:rFonts w:eastAsia="Calibri"/>
          <w:sz w:val="20"/>
          <w:szCs w:val="20"/>
        </w:rPr>
      </w:pPr>
      <w:r w:rsidRPr="009C6FFF">
        <w:rPr>
          <w:rFonts w:eastAsia="Calibri"/>
          <w:sz w:val="20"/>
          <w:szCs w:val="20"/>
        </w:rPr>
        <w:t xml:space="preserve">indywidualne oznaczenie sprawy nadane każdemu </w:t>
      </w:r>
      <w:proofErr w:type="spellStart"/>
      <w:r w:rsidR="009E6BC3" w:rsidRPr="009C6FFF">
        <w:rPr>
          <w:rFonts w:eastAsia="Calibri"/>
          <w:sz w:val="20"/>
          <w:szCs w:val="20"/>
        </w:rPr>
        <w:t>Grantobiorcy</w:t>
      </w:r>
      <w:proofErr w:type="spellEnd"/>
      <w:r w:rsidRPr="009C6FFF">
        <w:rPr>
          <w:rFonts w:eastAsia="Calibri"/>
          <w:sz w:val="20"/>
          <w:szCs w:val="20"/>
        </w:rPr>
        <w:t xml:space="preserve"> przez LGD oraz wpisane </w:t>
      </w:r>
      <w:r w:rsidRPr="009C6FFF">
        <w:rPr>
          <w:rFonts w:eastAsia="Calibri"/>
          <w:sz w:val="20"/>
          <w:szCs w:val="20"/>
        </w:rPr>
        <w:br/>
        <w:t>na wniosku w polu Potwierdzenie przyjęcia przez LGD,</w:t>
      </w:r>
    </w:p>
    <w:p w14:paraId="1B0E6F49" w14:textId="77777777" w:rsidR="00BF47C6" w:rsidRPr="009C6FFF" w:rsidRDefault="00BF47C6" w:rsidP="00EA416E">
      <w:pPr>
        <w:pStyle w:val="Akapitzlist"/>
        <w:numPr>
          <w:ilvl w:val="0"/>
          <w:numId w:val="32"/>
        </w:numPr>
        <w:jc w:val="both"/>
        <w:rPr>
          <w:rFonts w:eastAsia="Calibri"/>
          <w:sz w:val="20"/>
          <w:szCs w:val="20"/>
        </w:rPr>
      </w:pPr>
      <w:r w:rsidRPr="009C6FFF">
        <w:rPr>
          <w:sz w:val="20"/>
          <w:szCs w:val="20"/>
        </w:rPr>
        <w:t xml:space="preserve">nazwę/imię i nazwisko podmiotu ubiegającego się o </w:t>
      </w:r>
      <w:r w:rsidR="00D72220" w:rsidRPr="009C6FFF">
        <w:rPr>
          <w:sz w:val="20"/>
          <w:szCs w:val="20"/>
        </w:rPr>
        <w:t>powierzenie grantu</w:t>
      </w:r>
      <w:r w:rsidRPr="009C6FFF">
        <w:rPr>
          <w:sz w:val="20"/>
          <w:szCs w:val="20"/>
        </w:rPr>
        <w:t>,</w:t>
      </w:r>
    </w:p>
    <w:p w14:paraId="13CFFFB1" w14:textId="77777777" w:rsidR="00BF47C6" w:rsidRPr="009C6FFF" w:rsidRDefault="00BF47C6" w:rsidP="00EA416E">
      <w:pPr>
        <w:pStyle w:val="Akapitzlist"/>
        <w:numPr>
          <w:ilvl w:val="0"/>
          <w:numId w:val="32"/>
        </w:numPr>
        <w:jc w:val="both"/>
        <w:rPr>
          <w:rFonts w:eastAsia="Calibri"/>
          <w:sz w:val="20"/>
          <w:szCs w:val="20"/>
        </w:rPr>
      </w:pPr>
      <w:r w:rsidRPr="009C6FFF">
        <w:rPr>
          <w:rFonts w:eastAsia="Calibri"/>
          <w:sz w:val="20"/>
          <w:szCs w:val="20"/>
        </w:rPr>
        <w:t xml:space="preserve">tytuł  </w:t>
      </w:r>
      <w:r w:rsidR="00A70754" w:rsidRPr="009C6FFF">
        <w:rPr>
          <w:rFonts w:eastAsia="Calibri"/>
          <w:sz w:val="20"/>
          <w:szCs w:val="20"/>
        </w:rPr>
        <w:t xml:space="preserve">zadania </w:t>
      </w:r>
      <w:r w:rsidRPr="009C6FFF">
        <w:rPr>
          <w:rFonts w:eastAsia="Calibri"/>
          <w:sz w:val="20"/>
          <w:szCs w:val="20"/>
        </w:rPr>
        <w:t>określony we wniosku,</w:t>
      </w:r>
    </w:p>
    <w:p w14:paraId="2D90D74F" w14:textId="77777777" w:rsidR="00BF47C6" w:rsidRPr="009C6FFF" w:rsidRDefault="00BF47C6" w:rsidP="00EA416E">
      <w:pPr>
        <w:pStyle w:val="Akapitzlist"/>
        <w:numPr>
          <w:ilvl w:val="0"/>
          <w:numId w:val="32"/>
        </w:numPr>
        <w:jc w:val="both"/>
        <w:rPr>
          <w:rFonts w:eastAsia="Calibri"/>
          <w:sz w:val="20"/>
          <w:szCs w:val="20"/>
        </w:rPr>
      </w:pPr>
      <w:r w:rsidRPr="009C6FFF">
        <w:rPr>
          <w:rFonts w:eastAsia="Calibri"/>
          <w:sz w:val="20"/>
          <w:szCs w:val="20"/>
        </w:rPr>
        <w:t>wynik w ramach oceny zgodności z LSR oraz liczbę otrzymanych punktów,</w:t>
      </w:r>
    </w:p>
    <w:p w14:paraId="28A0B968" w14:textId="77777777" w:rsidR="004A395F" w:rsidRPr="009C6FFF" w:rsidRDefault="00BF47C6" w:rsidP="00EA416E">
      <w:pPr>
        <w:pStyle w:val="Akapitzlist"/>
        <w:numPr>
          <w:ilvl w:val="0"/>
          <w:numId w:val="32"/>
        </w:numPr>
        <w:jc w:val="both"/>
        <w:rPr>
          <w:rFonts w:eastAsia="Calibri"/>
          <w:sz w:val="20"/>
          <w:szCs w:val="20"/>
        </w:rPr>
      </w:pPr>
      <w:r w:rsidRPr="009C6FFF">
        <w:rPr>
          <w:rFonts w:eastAsia="Calibri"/>
          <w:sz w:val="20"/>
          <w:szCs w:val="20"/>
        </w:rPr>
        <w:t xml:space="preserve">kwotę </w:t>
      </w:r>
      <w:r w:rsidR="00A70754" w:rsidRPr="009C6FFF">
        <w:rPr>
          <w:sz w:val="20"/>
          <w:szCs w:val="20"/>
        </w:rPr>
        <w:t>grantu oraz poziom dofinansowania</w:t>
      </w:r>
      <w:r w:rsidR="008D7ABD" w:rsidRPr="009C6FFF">
        <w:rPr>
          <w:sz w:val="20"/>
          <w:szCs w:val="20"/>
        </w:rPr>
        <w:t>,</w:t>
      </w:r>
    </w:p>
    <w:p w14:paraId="38F59E1A" w14:textId="77777777" w:rsidR="00A70754" w:rsidRPr="009C6FFF" w:rsidRDefault="00A70754" w:rsidP="00EA416E">
      <w:pPr>
        <w:pStyle w:val="Akapitzlist"/>
        <w:numPr>
          <w:ilvl w:val="0"/>
          <w:numId w:val="32"/>
        </w:numPr>
        <w:jc w:val="both"/>
        <w:rPr>
          <w:rFonts w:eastAsia="Calibri"/>
          <w:sz w:val="20"/>
          <w:szCs w:val="20"/>
        </w:rPr>
      </w:pPr>
      <w:r w:rsidRPr="009C6FFF">
        <w:rPr>
          <w:rFonts w:eastAsia="Calibri"/>
          <w:sz w:val="20"/>
          <w:szCs w:val="20"/>
        </w:rPr>
        <w:t xml:space="preserve">informację czy przyznany grant mieści się w limicie środków wskazanym w ogłoszeniu </w:t>
      </w:r>
      <w:r w:rsidR="00EB5C63" w:rsidRPr="009C6FFF">
        <w:rPr>
          <w:rFonts w:eastAsia="Calibri"/>
          <w:sz w:val="20"/>
          <w:szCs w:val="20"/>
        </w:rPr>
        <w:br/>
      </w:r>
      <w:r w:rsidRPr="009C6FFF">
        <w:rPr>
          <w:rFonts w:eastAsia="Calibri"/>
          <w:sz w:val="20"/>
          <w:szCs w:val="20"/>
        </w:rPr>
        <w:t xml:space="preserve">o </w:t>
      </w:r>
      <w:r w:rsidR="00B97A75" w:rsidRPr="009C6FFF">
        <w:rPr>
          <w:rFonts w:eastAsia="Calibri"/>
          <w:sz w:val="20"/>
          <w:szCs w:val="20"/>
        </w:rPr>
        <w:t>naborze wniosków</w:t>
      </w:r>
      <w:r w:rsidR="008D7ABD" w:rsidRPr="009C6FFF">
        <w:rPr>
          <w:rFonts w:eastAsia="Calibri"/>
          <w:sz w:val="20"/>
          <w:szCs w:val="20"/>
        </w:rPr>
        <w:t>,</w:t>
      </w:r>
    </w:p>
    <w:p w14:paraId="41BF24AF" w14:textId="77777777" w:rsidR="00BF47C6" w:rsidRPr="009C6FFF" w:rsidRDefault="00BF47C6" w:rsidP="00EA416E">
      <w:pPr>
        <w:pStyle w:val="Akapitzlist"/>
        <w:numPr>
          <w:ilvl w:val="0"/>
          <w:numId w:val="32"/>
        </w:numPr>
        <w:jc w:val="both"/>
        <w:rPr>
          <w:rFonts w:eastAsia="Calibri"/>
          <w:sz w:val="20"/>
          <w:szCs w:val="20"/>
        </w:rPr>
      </w:pPr>
      <w:r w:rsidRPr="009C6FFF">
        <w:rPr>
          <w:sz w:val="20"/>
          <w:szCs w:val="20"/>
        </w:rPr>
        <w:t>informację o decyzji Rady w sprawie wyboru</w:t>
      </w:r>
      <w:r w:rsidR="004F5A63" w:rsidRPr="009C6FFF">
        <w:rPr>
          <w:sz w:val="20"/>
          <w:szCs w:val="20"/>
        </w:rPr>
        <w:t xml:space="preserve"> </w:t>
      </w:r>
      <w:proofErr w:type="spellStart"/>
      <w:r w:rsidR="00C71A9C" w:rsidRPr="009C6FFF">
        <w:rPr>
          <w:sz w:val="20"/>
          <w:szCs w:val="20"/>
        </w:rPr>
        <w:t>G</w:t>
      </w:r>
      <w:r w:rsidR="004F5A63" w:rsidRPr="009C6FFF">
        <w:rPr>
          <w:sz w:val="20"/>
          <w:szCs w:val="20"/>
        </w:rPr>
        <w:t>rantobiorcy</w:t>
      </w:r>
      <w:proofErr w:type="spellEnd"/>
      <w:r w:rsidR="004F5A63" w:rsidRPr="009C6FFF">
        <w:rPr>
          <w:sz w:val="20"/>
          <w:szCs w:val="20"/>
        </w:rPr>
        <w:t xml:space="preserve"> </w:t>
      </w:r>
      <w:r w:rsidRPr="009C6FFF">
        <w:rPr>
          <w:sz w:val="20"/>
          <w:szCs w:val="20"/>
        </w:rPr>
        <w:t>lub odmowa</w:t>
      </w:r>
      <w:r w:rsidR="009E6BC3" w:rsidRPr="009C6FFF">
        <w:rPr>
          <w:sz w:val="20"/>
          <w:szCs w:val="20"/>
        </w:rPr>
        <w:t xml:space="preserve"> wyboru</w:t>
      </w:r>
      <w:r w:rsidRPr="009C6FFF">
        <w:rPr>
          <w:sz w:val="20"/>
          <w:szCs w:val="20"/>
        </w:rPr>
        <w:t>.</w:t>
      </w:r>
    </w:p>
    <w:p w14:paraId="5CEF3439" w14:textId="77777777" w:rsidR="00BF47C6" w:rsidRPr="009C6FFF" w:rsidRDefault="00BF47C6" w:rsidP="00A70754">
      <w:pPr>
        <w:tabs>
          <w:tab w:val="left" w:pos="3620"/>
          <w:tab w:val="center" w:pos="4716"/>
        </w:tabs>
        <w:jc w:val="both"/>
        <w:rPr>
          <w:rFonts w:eastAsia="Times New Roman"/>
          <w:b/>
          <w:sz w:val="20"/>
          <w:szCs w:val="20"/>
        </w:rPr>
      </w:pPr>
    </w:p>
    <w:p w14:paraId="5FB36910" w14:textId="77777777" w:rsidR="00BF47C6" w:rsidRPr="009C6FFF" w:rsidRDefault="00FE5D0E" w:rsidP="00BF47C6">
      <w:pPr>
        <w:tabs>
          <w:tab w:val="left" w:pos="3620"/>
          <w:tab w:val="center" w:pos="4716"/>
        </w:tabs>
        <w:jc w:val="center"/>
        <w:rPr>
          <w:rFonts w:eastAsia="Times New Roman"/>
          <w:b/>
          <w:sz w:val="20"/>
          <w:szCs w:val="20"/>
        </w:rPr>
      </w:pPr>
      <w:r w:rsidRPr="009C6FFF">
        <w:rPr>
          <w:rFonts w:eastAsia="Times New Roman"/>
          <w:b/>
          <w:sz w:val="20"/>
          <w:szCs w:val="20"/>
        </w:rPr>
        <w:t>§ 2</w:t>
      </w:r>
      <w:r w:rsidR="00C53692" w:rsidRPr="009C6FFF">
        <w:rPr>
          <w:rFonts w:eastAsia="Times New Roman"/>
          <w:b/>
          <w:sz w:val="20"/>
          <w:szCs w:val="20"/>
        </w:rPr>
        <w:t>6</w:t>
      </w:r>
      <w:r w:rsidR="00BF47C6" w:rsidRPr="009C6FFF">
        <w:rPr>
          <w:rFonts w:eastAsia="Times New Roman"/>
          <w:b/>
          <w:sz w:val="20"/>
          <w:szCs w:val="20"/>
        </w:rPr>
        <w:t>.</w:t>
      </w:r>
    </w:p>
    <w:p w14:paraId="00D27C68" w14:textId="77777777" w:rsidR="00BF47C6" w:rsidRPr="009C6FFF" w:rsidRDefault="00BF47C6" w:rsidP="00BF47C6">
      <w:pPr>
        <w:tabs>
          <w:tab w:val="left" w:pos="3620"/>
          <w:tab w:val="center" w:pos="4716"/>
        </w:tabs>
        <w:jc w:val="center"/>
        <w:rPr>
          <w:rFonts w:eastAsia="Times New Roman"/>
          <w:b/>
          <w:sz w:val="20"/>
          <w:szCs w:val="20"/>
        </w:rPr>
      </w:pPr>
      <w:r w:rsidRPr="009C6FFF">
        <w:rPr>
          <w:rFonts w:eastAsia="Times New Roman"/>
          <w:b/>
          <w:sz w:val="20"/>
          <w:szCs w:val="20"/>
        </w:rPr>
        <w:t xml:space="preserve">Informacja o wyniku </w:t>
      </w:r>
      <w:r w:rsidR="009A383D" w:rsidRPr="009C6FFF">
        <w:rPr>
          <w:rFonts w:eastAsia="Times New Roman"/>
          <w:b/>
          <w:sz w:val="20"/>
          <w:szCs w:val="20"/>
        </w:rPr>
        <w:t>oceny i przyznania grantu</w:t>
      </w:r>
    </w:p>
    <w:p w14:paraId="25FB6358" w14:textId="77777777" w:rsidR="00BF47C6" w:rsidRPr="009C6FFF" w:rsidRDefault="00BF47C6" w:rsidP="00BF47C6">
      <w:pPr>
        <w:tabs>
          <w:tab w:val="left" w:pos="3620"/>
          <w:tab w:val="center" w:pos="4716"/>
        </w:tabs>
        <w:jc w:val="both"/>
        <w:rPr>
          <w:rFonts w:eastAsia="Times New Roman"/>
          <w:b/>
          <w:sz w:val="20"/>
          <w:szCs w:val="20"/>
        </w:rPr>
      </w:pPr>
    </w:p>
    <w:p w14:paraId="381EFE56" w14:textId="77777777" w:rsidR="007E29A6" w:rsidRPr="009C6FFF" w:rsidRDefault="002925F0" w:rsidP="00EA416E">
      <w:pPr>
        <w:pStyle w:val="Akapitzlist"/>
        <w:numPr>
          <w:ilvl w:val="4"/>
          <w:numId w:val="21"/>
        </w:numPr>
        <w:tabs>
          <w:tab w:val="clear" w:pos="3600"/>
          <w:tab w:val="num" w:pos="284"/>
          <w:tab w:val="num" w:pos="426"/>
        </w:tabs>
        <w:ind w:left="284" w:hanging="284"/>
        <w:jc w:val="both"/>
        <w:rPr>
          <w:sz w:val="20"/>
          <w:szCs w:val="20"/>
        </w:rPr>
      </w:pPr>
      <w:r w:rsidRPr="009C6FFF">
        <w:rPr>
          <w:sz w:val="20"/>
          <w:szCs w:val="20"/>
        </w:rPr>
        <w:lastRenderedPageBreak/>
        <w:t>LGD informuje</w:t>
      </w:r>
      <w:r w:rsidR="009E6BC3" w:rsidRPr="009C6FFF">
        <w:rPr>
          <w:sz w:val="20"/>
          <w:szCs w:val="20"/>
        </w:rPr>
        <w:t xml:space="preserve"> </w:t>
      </w:r>
      <w:proofErr w:type="spellStart"/>
      <w:r w:rsidR="009E6BC3" w:rsidRPr="009C6FFF">
        <w:rPr>
          <w:sz w:val="20"/>
          <w:szCs w:val="20"/>
        </w:rPr>
        <w:t>Grantobiorcę</w:t>
      </w:r>
      <w:proofErr w:type="spellEnd"/>
      <w:r w:rsidR="00BF47C6" w:rsidRPr="009C6FFF">
        <w:rPr>
          <w:sz w:val="20"/>
          <w:szCs w:val="20"/>
        </w:rPr>
        <w:t xml:space="preserve"> o wynikach oceny wyboru </w:t>
      </w:r>
      <w:r w:rsidR="009E6BC3" w:rsidRPr="009C6FFF">
        <w:rPr>
          <w:sz w:val="20"/>
          <w:szCs w:val="20"/>
        </w:rPr>
        <w:t xml:space="preserve"> </w:t>
      </w:r>
      <w:r w:rsidR="009A383D" w:rsidRPr="009C6FFF">
        <w:rPr>
          <w:sz w:val="20"/>
          <w:szCs w:val="20"/>
        </w:rPr>
        <w:t xml:space="preserve">projektów </w:t>
      </w:r>
      <w:r w:rsidR="009E6BC3" w:rsidRPr="009C6FFF">
        <w:rPr>
          <w:sz w:val="20"/>
          <w:szCs w:val="20"/>
        </w:rPr>
        <w:t>grantowych</w:t>
      </w:r>
      <w:r w:rsidR="00FE5D0E" w:rsidRPr="009C6FFF">
        <w:rPr>
          <w:sz w:val="20"/>
          <w:szCs w:val="20"/>
        </w:rPr>
        <w:t xml:space="preserve"> </w:t>
      </w:r>
      <w:r w:rsidR="00BF47C6" w:rsidRPr="009C6FFF">
        <w:rPr>
          <w:sz w:val="20"/>
          <w:szCs w:val="20"/>
        </w:rPr>
        <w:t xml:space="preserve">zgodnie, przy czym informacja ta zawiera pouczenie o możliwości wniesienia </w:t>
      </w:r>
      <w:r w:rsidR="00FE5D0E" w:rsidRPr="009C6FFF">
        <w:rPr>
          <w:sz w:val="20"/>
          <w:szCs w:val="20"/>
        </w:rPr>
        <w:t>odwołania</w:t>
      </w:r>
      <w:r w:rsidR="008D7ABD" w:rsidRPr="009C6FFF">
        <w:rPr>
          <w:sz w:val="20"/>
          <w:szCs w:val="20"/>
        </w:rPr>
        <w:t>.</w:t>
      </w:r>
    </w:p>
    <w:p w14:paraId="181006A5" w14:textId="229D4DE3" w:rsidR="00BF47C6" w:rsidRPr="009C6FFF" w:rsidRDefault="00BF47C6" w:rsidP="00EA416E">
      <w:pPr>
        <w:pStyle w:val="Akapitzlist"/>
        <w:numPr>
          <w:ilvl w:val="3"/>
          <w:numId w:val="21"/>
        </w:numPr>
        <w:tabs>
          <w:tab w:val="clear" w:pos="2880"/>
          <w:tab w:val="left" w:pos="284"/>
          <w:tab w:val="num" w:pos="709"/>
        </w:tabs>
        <w:ind w:left="284" w:hanging="284"/>
        <w:jc w:val="both"/>
        <w:rPr>
          <w:sz w:val="20"/>
          <w:szCs w:val="20"/>
        </w:rPr>
      </w:pPr>
      <w:r w:rsidRPr="009C6FFF">
        <w:rPr>
          <w:sz w:val="20"/>
          <w:szCs w:val="20"/>
        </w:rPr>
        <w:t xml:space="preserve">W przypadku  </w:t>
      </w:r>
      <w:r w:rsidR="0003564E" w:rsidRPr="009C6FFF">
        <w:rPr>
          <w:sz w:val="20"/>
          <w:szCs w:val="20"/>
        </w:rPr>
        <w:t xml:space="preserve">zadań </w:t>
      </w:r>
      <w:r w:rsidRPr="009C6FFF">
        <w:rPr>
          <w:sz w:val="20"/>
          <w:szCs w:val="20"/>
        </w:rPr>
        <w:t xml:space="preserve">wybranych przez LGD do finansowania, które mieszczą się w limicie środków, informacja o wynikach oceny i wyboru </w:t>
      </w:r>
      <w:r w:rsidR="0003564E" w:rsidRPr="009C6FFF">
        <w:rPr>
          <w:sz w:val="20"/>
          <w:szCs w:val="20"/>
        </w:rPr>
        <w:t xml:space="preserve">zadania </w:t>
      </w:r>
      <w:r w:rsidRPr="009C6FFF">
        <w:rPr>
          <w:sz w:val="20"/>
          <w:szCs w:val="20"/>
        </w:rPr>
        <w:t xml:space="preserve">przekazywana jest jako skan pisma przesyłany drogą poczty elektronicznej, o ile </w:t>
      </w:r>
      <w:proofErr w:type="spellStart"/>
      <w:r w:rsidR="009E6BC3" w:rsidRPr="009C6FFF">
        <w:rPr>
          <w:sz w:val="20"/>
          <w:szCs w:val="20"/>
        </w:rPr>
        <w:t>Grantobiorca</w:t>
      </w:r>
      <w:proofErr w:type="spellEnd"/>
      <w:r w:rsidRPr="009C6FFF">
        <w:rPr>
          <w:sz w:val="20"/>
          <w:szCs w:val="20"/>
        </w:rPr>
        <w:t xml:space="preserve"> podał adres email.</w:t>
      </w:r>
    </w:p>
    <w:p w14:paraId="39DB9832" w14:textId="77777777" w:rsidR="004F5A63" w:rsidRPr="009C6FFF" w:rsidRDefault="00BF47C6" w:rsidP="00EA416E">
      <w:pPr>
        <w:pStyle w:val="Akapitzlist"/>
        <w:numPr>
          <w:ilvl w:val="3"/>
          <w:numId w:val="21"/>
        </w:numPr>
        <w:tabs>
          <w:tab w:val="clear" w:pos="2880"/>
          <w:tab w:val="left" w:pos="284"/>
          <w:tab w:val="num" w:pos="709"/>
        </w:tabs>
        <w:ind w:left="284" w:hanging="284"/>
        <w:jc w:val="both"/>
        <w:rPr>
          <w:sz w:val="20"/>
          <w:szCs w:val="20"/>
        </w:rPr>
      </w:pPr>
      <w:r w:rsidRPr="009C6FFF">
        <w:rPr>
          <w:sz w:val="20"/>
          <w:szCs w:val="20"/>
        </w:rPr>
        <w:t xml:space="preserve">W pozostałych przypadkach, skan pisma jest przekazywany drogą poczty elektronicznej, </w:t>
      </w:r>
      <w:r w:rsidRPr="009C6FFF">
        <w:rPr>
          <w:sz w:val="20"/>
          <w:szCs w:val="20"/>
        </w:rPr>
        <w:br/>
        <w:t xml:space="preserve">a oryginał pisma – listem poleconym za zwrotnym potwierdzeniem odbioru. Jest to niezbędne </w:t>
      </w:r>
      <w:r w:rsidRPr="009C6FFF">
        <w:rPr>
          <w:sz w:val="20"/>
          <w:szCs w:val="20"/>
        </w:rPr>
        <w:br/>
        <w:t>w celu potwierdzenia doręczenia pisma.</w:t>
      </w:r>
      <w:r w:rsidR="00C71A9C" w:rsidRPr="009C6FFF">
        <w:rPr>
          <w:sz w:val="20"/>
          <w:szCs w:val="20"/>
        </w:rPr>
        <w:t xml:space="preserve"> </w:t>
      </w:r>
      <w:r w:rsidR="002F5B04" w:rsidRPr="009C6FFF">
        <w:rPr>
          <w:sz w:val="20"/>
          <w:szCs w:val="20"/>
        </w:rPr>
        <w:t>N</w:t>
      </w:r>
      <w:r w:rsidRPr="009C6FFF">
        <w:rPr>
          <w:sz w:val="20"/>
          <w:szCs w:val="20"/>
        </w:rPr>
        <w:t>a stronie internetowej LGD poza listą</w:t>
      </w:r>
      <w:r w:rsidR="002F5B04" w:rsidRPr="009C6FFF">
        <w:rPr>
          <w:sz w:val="20"/>
          <w:szCs w:val="20"/>
        </w:rPr>
        <w:t xml:space="preserve"> przyznanych grantów</w:t>
      </w:r>
      <w:r w:rsidR="00C71A9C" w:rsidRPr="009C6FFF">
        <w:rPr>
          <w:sz w:val="20"/>
          <w:szCs w:val="20"/>
        </w:rPr>
        <w:t xml:space="preserve"> </w:t>
      </w:r>
      <w:r w:rsidRPr="009C6FFF">
        <w:rPr>
          <w:sz w:val="20"/>
          <w:szCs w:val="20"/>
        </w:rPr>
        <w:t>zamieszcza protokół z posiedzenia Rady, dotyczącego oceny i wyboru</w:t>
      </w:r>
      <w:r w:rsidR="002F5B04" w:rsidRPr="009C6FFF">
        <w:rPr>
          <w:sz w:val="20"/>
          <w:szCs w:val="20"/>
        </w:rPr>
        <w:t xml:space="preserve"> grantów</w:t>
      </w:r>
      <w:r w:rsidRPr="009C6FFF">
        <w:rPr>
          <w:sz w:val="20"/>
          <w:szCs w:val="20"/>
        </w:rPr>
        <w:t xml:space="preserve">, zawierający informację o </w:t>
      </w:r>
      <w:proofErr w:type="spellStart"/>
      <w:r w:rsidRPr="009C6FFF">
        <w:rPr>
          <w:sz w:val="20"/>
          <w:szCs w:val="20"/>
        </w:rPr>
        <w:t>wyłączeniach</w:t>
      </w:r>
      <w:proofErr w:type="spellEnd"/>
      <w:r w:rsidRPr="009C6FFF">
        <w:rPr>
          <w:sz w:val="20"/>
          <w:szCs w:val="20"/>
        </w:rPr>
        <w:t xml:space="preserve"> w związku z potencjalnym konfliktem interesów.</w:t>
      </w:r>
    </w:p>
    <w:p w14:paraId="386A8F1B" w14:textId="77777777" w:rsidR="00F52353" w:rsidRPr="009C6FFF" w:rsidRDefault="004F5A63" w:rsidP="00EA416E">
      <w:pPr>
        <w:pStyle w:val="Akapitzlist"/>
        <w:numPr>
          <w:ilvl w:val="3"/>
          <w:numId w:val="21"/>
        </w:numPr>
        <w:tabs>
          <w:tab w:val="clear" w:pos="2880"/>
          <w:tab w:val="left" w:pos="284"/>
          <w:tab w:val="num" w:pos="709"/>
        </w:tabs>
        <w:ind w:left="284" w:hanging="284"/>
        <w:jc w:val="both"/>
        <w:rPr>
          <w:sz w:val="20"/>
          <w:szCs w:val="20"/>
        </w:rPr>
      </w:pPr>
      <w:r w:rsidRPr="009C6FFF">
        <w:rPr>
          <w:sz w:val="20"/>
          <w:szCs w:val="20"/>
        </w:rPr>
        <w:t xml:space="preserve">Wzór pisma w sprawie wyboru </w:t>
      </w:r>
      <w:proofErr w:type="spellStart"/>
      <w:r w:rsidR="00C71A9C" w:rsidRPr="009C6FFF">
        <w:rPr>
          <w:sz w:val="20"/>
          <w:szCs w:val="20"/>
        </w:rPr>
        <w:t>G</w:t>
      </w:r>
      <w:r w:rsidRPr="009C6FFF">
        <w:rPr>
          <w:sz w:val="20"/>
          <w:szCs w:val="20"/>
        </w:rPr>
        <w:t>rantobiorcy</w:t>
      </w:r>
      <w:proofErr w:type="spellEnd"/>
      <w:r w:rsidRPr="009C6FFF">
        <w:rPr>
          <w:sz w:val="20"/>
          <w:szCs w:val="20"/>
        </w:rPr>
        <w:t xml:space="preserve"> stanowi </w:t>
      </w:r>
      <w:r w:rsidRPr="009C6FFF">
        <w:rPr>
          <w:b/>
          <w:sz w:val="20"/>
          <w:szCs w:val="20"/>
        </w:rPr>
        <w:t>Załącznik nr</w:t>
      </w:r>
      <w:r w:rsidRPr="009C6FFF">
        <w:rPr>
          <w:b/>
          <w:color w:val="auto"/>
          <w:sz w:val="20"/>
          <w:szCs w:val="20"/>
        </w:rPr>
        <w:t xml:space="preserve"> </w:t>
      </w:r>
      <w:r w:rsidR="00C53692" w:rsidRPr="009C6FFF">
        <w:rPr>
          <w:b/>
          <w:color w:val="auto"/>
          <w:sz w:val="20"/>
          <w:szCs w:val="20"/>
        </w:rPr>
        <w:t>6</w:t>
      </w:r>
      <w:r w:rsidR="00F9529B" w:rsidRPr="009C6FFF">
        <w:rPr>
          <w:b/>
          <w:color w:val="auto"/>
          <w:sz w:val="20"/>
          <w:szCs w:val="20"/>
        </w:rPr>
        <w:t xml:space="preserve"> </w:t>
      </w:r>
      <w:r w:rsidRPr="009C6FFF">
        <w:rPr>
          <w:b/>
          <w:sz w:val="20"/>
          <w:szCs w:val="20"/>
        </w:rPr>
        <w:t>do Procedury</w:t>
      </w:r>
      <w:r w:rsidR="00BF47C6" w:rsidRPr="009C6FFF">
        <w:rPr>
          <w:b/>
          <w:sz w:val="20"/>
          <w:szCs w:val="20"/>
        </w:rPr>
        <w:t>.</w:t>
      </w:r>
      <w:r w:rsidR="00F52353" w:rsidRPr="009C6FFF">
        <w:rPr>
          <w:b/>
          <w:sz w:val="20"/>
          <w:szCs w:val="20"/>
        </w:rPr>
        <w:t xml:space="preserve"> </w:t>
      </w:r>
      <w:r w:rsidR="00F52353" w:rsidRPr="009C6FFF">
        <w:rPr>
          <w:sz w:val="20"/>
          <w:szCs w:val="20"/>
        </w:rPr>
        <w:t>Do pisma w</w:t>
      </w:r>
      <w:r w:rsidR="006F7788" w:rsidRPr="009C6FFF">
        <w:rPr>
          <w:sz w:val="20"/>
          <w:szCs w:val="20"/>
        </w:rPr>
        <w:t> </w:t>
      </w:r>
      <w:r w:rsidR="00F52353" w:rsidRPr="009C6FFF">
        <w:rPr>
          <w:sz w:val="20"/>
          <w:szCs w:val="20"/>
        </w:rPr>
        <w:t xml:space="preserve">sprawie wyboru </w:t>
      </w:r>
      <w:proofErr w:type="spellStart"/>
      <w:r w:rsidR="00C71A9C" w:rsidRPr="009C6FFF">
        <w:rPr>
          <w:sz w:val="20"/>
          <w:szCs w:val="20"/>
        </w:rPr>
        <w:t>G</w:t>
      </w:r>
      <w:r w:rsidR="00F52353" w:rsidRPr="009C6FFF">
        <w:rPr>
          <w:sz w:val="20"/>
          <w:szCs w:val="20"/>
        </w:rPr>
        <w:t>rantobiorcy</w:t>
      </w:r>
      <w:proofErr w:type="spellEnd"/>
      <w:r w:rsidR="00F52353" w:rsidRPr="009C6FFF">
        <w:rPr>
          <w:sz w:val="20"/>
          <w:szCs w:val="20"/>
        </w:rPr>
        <w:t xml:space="preserve"> załącza się </w:t>
      </w:r>
      <w:r w:rsidR="00F52353" w:rsidRPr="009C6FFF">
        <w:rPr>
          <w:i/>
          <w:sz w:val="20"/>
          <w:szCs w:val="20"/>
        </w:rPr>
        <w:t>Uzasadnienie przyznanych punktów w ramach oceny</w:t>
      </w:r>
      <w:r w:rsidR="00F52353" w:rsidRPr="009C6FFF">
        <w:rPr>
          <w:sz w:val="20"/>
          <w:szCs w:val="20"/>
        </w:rPr>
        <w:t xml:space="preserve">, którego wzór stanowi załącznik do pisma w sprawie wyboru </w:t>
      </w:r>
      <w:proofErr w:type="spellStart"/>
      <w:r w:rsidR="00C71A9C" w:rsidRPr="009C6FFF">
        <w:rPr>
          <w:sz w:val="20"/>
          <w:szCs w:val="20"/>
        </w:rPr>
        <w:t>G</w:t>
      </w:r>
      <w:r w:rsidR="00F52353" w:rsidRPr="009C6FFF">
        <w:rPr>
          <w:sz w:val="20"/>
          <w:szCs w:val="20"/>
        </w:rPr>
        <w:t>rantobiorcy</w:t>
      </w:r>
      <w:proofErr w:type="spellEnd"/>
      <w:r w:rsidR="00F52353" w:rsidRPr="009C6FFF">
        <w:rPr>
          <w:sz w:val="20"/>
          <w:szCs w:val="20"/>
        </w:rPr>
        <w:t>.</w:t>
      </w:r>
    </w:p>
    <w:p w14:paraId="6B00C996" w14:textId="77777777" w:rsidR="006F7788" w:rsidRPr="009C6FFF" w:rsidRDefault="006F7788" w:rsidP="0057430A">
      <w:pPr>
        <w:jc w:val="center"/>
        <w:rPr>
          <w:b/>
          <w:sz w:val="20"/>
          <w:szCs w:val="20"/>
        </w:rPr>
      </w:pPr>
    </w:p>
    <w:p w14:paraId="184263F9" w14:textId="77777777" w:rsidR="0057430A" w:rsidRPr="009C6FFF" w:rsidRDefault="0057430A" w:rsidP="0057430A">
      <w:pPr>
        <w:jc w:val="center"/>
        <w:rPr>
          <w:b/>
          <w:sz w:val="20"/>
          <w:szCs w:val="20"/>
        </w:rPr>
      </w:pPr>
      <w:r w:rsidRPr="009C6FFF">
        <w:rPr>
          <w:b/>
          <w:sz w:val="20"/>
          <w:szCs w:val="20"/>
        </w:rPr>
        <w:t xml:space="preserve">§ </w:t>
      </w:r>
      <w:r w:rsidR="004200B7" w:rsidRPr="009C6FFF">
        <w:rPr>
          <w:b/>
          <w:sz w:val="20"/>
          <w:szCs w:val="20"/>
        </w:rPr>
        <w:t>2</w:t>
      </w:r>
      <w:r w:rsidR="00C53692" w:rsidRPr="009C6FFF">
        <w:rPr>
          <w:b/>
          <w:sz w:val="20"/>
          <w:szCs w:val="20"/>
        </w:rPr>
        <w:t>7</w:t>
      </w:r>
      <w:r w:rsidRPr="009C6FFF">
        <w:rPr>
          <w:b/>
          <w:sz w:val="20"/>
          <w:szCs w:val="20"/>
        </w:rPr>
        <w:t>.</w:t>
      </w:r>
    </w:p>
    <w:p w14:paraId="46021143" w14:textId="77777777" w:rsidR="0057430A" w:rsidRPr="009C6FFF" w:rsidRDefault="0057430A" w:rsidP="0057430A">
      <w:pPr>
        <w:jc w:val="center"/>
        <w:rPr>
          <w:b/>
          <w:sz w:val="20"/>
          <w:szCs w:val="20"/>
        </w:rPr>
      </w:pPr>
      <w:r w:rsidRPr="009C6FFF">
        <w:rPr>
          <w:b/>
          <w:sz w:val="20"/>
          <w:szCs w:val="20"/>
        </w:rPr>
        <w:t xml:space="preserve">Procedura rozpatrywania </w:t>
      </w:r>
      <w:proofErr w:type="spellStart"/>
      <w:r w:rsidRPr="009C6FFF">
        <w:rPr>
          <w:b/>
          <w:sz w:val="20"/>
          <w:szCs w:val="20"/>
        </w:rPr>
        <w:t>odwołań</w:t>
      </w:r>
      <w:proofErr w:type="spellEnd"/>
      <w:r w:rsidRPr="009C6FFF">
        <w:rPr>
          <w:b/>
          <w:sz w:val="20"/>
          <w:szCs w:val="20"/>
        </w:rPr>
        <w:t xml:space="preserve"> od rozstrzygnięć Rady w sprawie wyboru </w:t>
      </w:r>
      <w:proofErr w:type="spellStart"/>
      <w:r w:rsidR="00C71A9C" w:rsidRPr="009C6FFF">
        <w:rPr>
          <w:b/>
          <w:sz w:val="20"/>
          <w:szCs w:val="20"/>
        </w:rPr>
        <w:t>G</w:t>
      </w:r>
      <w:r w:rsidRPr="009C6FFF">
        <w:rPr>
          <w:b/>
          <w:sz w:val="20"/>
          <w:szCs w:val="20"/>
        </w:rPr>
        <w:t>rantobiorców</w:t>
      </w:r>
      <w:proofErr w:type="spellEnd"/>
    </w:p>
    <w:p w14:paraId="585D0DF5" w14:textId="77777777" w:rsidR="0057430A" w:rsidRPr="009C6FFF" w:rsidRDefault="0057430A" w:rsidP="0057430A">
      <w:pPr>
        <w:rPr>
          <w:b/>
          <w:sz w:val="20"/>
          <w:szCs w:val="20"/>
        </w:rPr>
      </w:pPr>
    </w:p>
    <w:p w14:paraId="04ED48F3" w14:textId="77777777" w:rsidR="0057430A" w:rsidRPr="009C6FFF" w:rsidRDefault="0057430A" w:rsidP="00EA416E">
      <w:pPr>
        <w:pStyle w:val="Akapitzlist"/>
        <w:widowControl/>
        <w:numPr>
          <w:ilvl w:val="0"/>
          <w:numId w:val="6"/>
        </w:numPr>
        <w:suppressAutoHyphens w:val="0"/>
        <w:ind w:left="284" w:hanging="284"/>
        <w:jc w:val="both"/>
        <w:rPr>
          <w:sz w:val="20"/>
          <w:szCs w:val="20"/>
        </w:rPr>
      </w:pPr>
      <w:r w:rsidRPr="009C6FFF">
        <w:rPr>
          <w:sz w:val="20"/>
          <w:szCs w:val="20"/>
        </w:rPr>
        <w:t xml:space="preserve">W terminie 7 dni od dnia otrzymania informacji w sprawie wyboru </w:t>
      </w:r>
      <w:proofErr w:type="spellStart"/>
      <w:r w:rsidR="008D7ABD" w:rsidRPr="009C6FFF">
        <w:rPr>
          <w:sz w:val="20"/>
          <w:szCs w:val="20"/>
        </w:rPr>
        <w:t>G</w:t>
      </w:r>
      <w:r w:rsidRPr="009C6FFF">
        <w:rPr>
          <w:sz w:val="20"/>
          <w:szCs w:val="20"/>
        </w:rPr>
        <w:t>rantobiorcy</w:t>
      </w:r>
      <w:proofErr w:type="spellEnd"/>
      <w:r w:rsidRPr="009C6FFF">
        <w:rPr>
          <w:sz w:val="20"/>
          <w:szCs w:val="20"/>
        </w:rPr>
        <w:t>, Wnioskodawca ma prawo złożenia do Rady</w:t>
      </w:r>
      <w:r w:rsidRPr="009C6FFF">
        <w:rPr>
          <w:b/>
          <w:sz w:val="20"/>
          <w:szCs w:val="20"/>
        </w:rPr>
        <w:t xml:space="preserve"> </w:t>
      </w:r>
      <w:r w:rsidRPr="009C6FFF">
        <w:rPr>
          <w:sz w:val="20"/>
          <w:szCs w:val="20"/>
        </w:rPr>
        <w:t xml:space="preserve">odwołania od wyników oceny poprzez złożenie </w:t>
      </w:r>
      <w:r w:rsidR="005206DE" w:rsidRPr="009C6FFF">
        <w:rPr>
          <w:strike/>
          <w:color w:val="FF0000"/>
          <w:sz w:val="20"/>
          <w:szCs w:val="20"/>
        </w:rPr>
        <w:t xml:space="preserve">bezpośrednio </w:t>
      </w:r>
      <w:r w:rsidR="005206DE" w:rsidRPr="009C6FFF">
        <w:rPr>
          <w:sz w:val="20"/>
          <w:szCs w:val="20"/>
        </w:rPr>
        <w:br/>
        <w:t xml:space="preserve">w Biurze </w:t>
      </w:r>
      <w:r w:rsidRPr="009C6FFF">
        <w:rPr>
          <w:sz w:val="20"/>
          <w:szCs w:val="20"/>
        </w:rPr>
        <w:t xml:space="preserve">LGD pisemnego odwołania od otrzymania pisma o wyborze grantu. W odwołaniu wskazuje się w szczególności imię i nazwisko, nazwę </w:t>
      </w:r>
      <w:proofErr w:type="spellStart"/>
      <w:r w:rsidRPr="009C6FFF">
        <w:rPr>
          <w:sz w:val="20"/>
          <w:szCs w:val="20"/>
        </w:rPr>
        <w:t>Grantobiorcy</w:t>
      </w:r>
      <w:proofErr w:type="spellEnd"/>
      <w:r w:rsidRPr="009C6FFF">
        <w:rPr>
          <w:sz w:val="20"/>
          <w:szCs w:val="20"/>
        </w:rPr>
        <w:t xml:space="preserve"> numer wniosku o powierzenie grantu, nazwę i tytułu operacji grantowej, wskazanie od jakiej czynności dokonanej przez LGD składane jest odwołanie oraz podpis </w:t>
      </w:r>
      <w:proofErr w:type="spellStart"/>
      <w:r w:rsidRPr="009C6FFF">
        <w:rPr>
          <w:sz w:val="20"/>
          <w:szCs w:val="20"/>
        </w:rPr>
        <w:t>Grantobiorcy</w:t>
      </w:r>
      <w:proofErr w:type="spellEnd"/>
      <w:r w:rsidRPr="009C6FFF">
        <w:rPr>
          <w:sz w:val="20"/>
          <w:szCs w:val="20"/>
        </w:rPr>
        <w:t xml:space="preserve">. Wzór odwołania określa od jakich czynności dokonanych przez LGD </w:t>
      </w:r>
      <w:proofErr w:type="spellStart"/>
      <w:r w:rsidRPr="009C6FFF">
        <w:rPr>
          <w:sz w:val="20"/>
          <w:szCs w:val="20"/>
        </w:rPr>
        <w:t>Grantobiorcy</w:t>
      </w:r>
      <w:proofErr w:type="spellEnd"/>
      <w:r w:rsidRPr="009C6FFF">
        <w:rPr>
          <w:sz w:val="20"/>
          <w:szCs w:val="20"/>
        </w:rPr>
        <w:t xml:space="preserve"> przysługuje prawo wniesienia odwołania</w:t>
      </w:r>
      <w:r w:rsidR="008D7ABD" w:rsidRPr="009C6FFF">
        <w:rPr>
          <w:sz w:val="20"/>
          <w:szCs w:val="20"/>
        </w:rPr>
        <w:t>.</w:t>
      </w:r>
      <w:r w:rsidRPr="009C6FFF">
        <w:rPr>
          <w:sz w:val="20"/>
          <w:szCs w:val="20"/>
        </w:rPr>
        <w:t xml:space="preserve"> Wzór odwołania od decyzji Rady stanowi </w:t>
      </w:r>
      <w:r w:rsidRPr="009C6FFF">
        <w:rPr>
          <w:b/>
          <w:sz w:val="20"/>
          <w:szCs w:val="20"/>
        </w:rPr>
        <w:t>załącznik n</w:t>
      </w:r>
      <w:r w:rsidRPr="009C6FFF">
        <w:rPr>
          <w:b/>
          <w:color w:val="auto"/>
          <w:sz w:val="20"/>
          <w:szCs w:val="20"/>
        </w:rPr>
        <w:t xml:space="preserve">r </w:t>
      </w:r>
      <w:r w:rsidR="00C53692" w:rsidRPr="009C6FFF">
        <w:rPr>
          <w:b/>
          <w:color w:val="auto"/>
          <w:sz w:val="20"/>
          <w:szCs w:val="20"/>
        </w:rPr>
        <w:t>7</w:t>
      </w:r>
      <w:r w:rsidR="004F713E" w:rsidRPr="009C6FFF">
        <w:rPr>
          <w:b/>
          <w:color w:val="auto"/>
          <w:sz w:val="20"/>
          <w:szCs w:val="20"/>
        </w:rPr>
        <w:t xml:space="preserve"> </w:t>
      </w:r>
      <w:r w:rsidRPr="009C6FFF">
        <w:rPr>
          <w:b/>
          <w:sz w:val="20"/>
          <w:szCs w:val="20"/>
        </w:rPr>
        <w:t>do Procedury</w:t>
      </w:r>
      <w:r w:rsidRPr="009C6FFF">
        <w:rPr>
          <w:sz w:val="20"/>
          <w:szCs w:val="20"/>
        </w:rPr>
        <w:t>.</w:t>
      </w:r>
    </w:p>
    <w:p w14:paraId="1E1436B2" w14:textId="77777777" w:rsidR="0057430A" w:rsidRPr="009C6FFF" w:rsidRDefault="0057430A" w:rsidP="00EA416E">
      <w:pPr>
        <w:pStyle w:val="Akapitzlist"/>
        <w:widowControl/>
        <w:numPr>
          <w:ilvl w:val="0"/>
          <w:numId w:val="6"/>
        </w:numPr>
        <w:suppressAutoHyphens w:val="0"/>
        <w:ind w:left="284" w:hanging="284"/>
        <w:jc w:val="both"/>
        <w:rPr>
          <w:sz w:val="20"/>
          <w:szCs w:val="20"/>
        </w:rPr>
      </w:pPr>
      <w:r w:rsidRPr="009C6FFF">
        <w:rPr>
          <w:sz w:val="20"/>
          <w:szCs w:val="20"/>
        </w:rPr>
        <w:t xml:space="preserve">Odwołanie to ma postać wniosku do Rady o ponowne rozpatrzenie wniosku o powierzenie grantu. Wniosek o ponowne rozpatrzenie wymaga szczegółowego uzasadnienia. </w:t>
      </w:r>
    </w:p>
    <w:p w14:paraId="088308C9" w14:textId="77777777" w:rsidR="0057430A" w:rsidRPr="009C6FFF" w:rsidRDefault="0057430A" w:rsidP="00EA416E">
      <w:pPr>
        <w:pStyle w:val="Akapitzlist"/>
        <w:widowControl/>
        <w:numPr>
          <w:ilvl w:val="0"/>
          <w:numId w:val="6"/>
        </w:numPr>
        <w:suppressAutoHyphens w:val="0"/>
        <w:ind w:left="284" w:hanging="284"/>
        <w:jc w:val="both"/>
        <w:rPr>
          <w:sz w:val="20"/>
          <w:szCs w:val="20"/>
        </w:rPr>
      </w:pPr>
      <w:r w:rsidRPr="009C6FFF">
        <w:rPr>
          <w:sz w:val="20"/>
          <w:szCs w:val="20"/>
        </w:rPr>
        <w:t>W terminie 14 dni od dnia złożenia odwołania do LGD</w:t>
      </w:r>
      <w:r w:rsidR="008D7ABD" w:rsidRPr="009C6FFF">
        <w:rPr>
          <w:sz w:val="20"/>
          <w:szCs w:val="20"/>
        </w:rPr>
        <w:t>,</w:t>
      </w:r>
      <w:r w:rsidRPr="009C6FFF">
        <w:rPr>
          <w:sz w:val="20"/>
          <w:szCs w:val="20"/>
        </w:rPr>
        <w:t xml:space="preserve"> Rada dokonuje jego rozpatrzenia oraz informuję </w:t>
      </w:r>
      <w:proofErr w:type="spellStart"/>
      <w:r w:rsidRPr="009C6FFF">
        <w:rPr>
          <w:sz w:val="20"/>
          <w:szCs w:val="20"/>
        </w:rPr>
        <w:t>Grantobiorcę</w:t>
      </w:r>
      <w:proofErr w:type="spellEnd"/>
      <w:r w:rsidRPr="009C6FFF">
        <w:rPr>
          <w:sz w:val="20"/>
          <w:szCs w:val="20"/>
        </w:rPr>
        <w:t xml:space="preserve"> o swojej decyzji. </w:t>
      </w:r>
    </w:p>
    <w:p w14:paraId="25F4AA63" w14:textId="77777777" w:rsidR="0057430A" w:rsidRPr="009C6FFF" w:rsidRDefault="0057430A" w:rsidP="00EA416E">
      <w:pPr>
        <w:pStyle w:val="Akapitzlist"/>
        <w:widowControl/>
        <w:numPr>
          <w:ilvl w:val="0"/>
          <w:numId w:val="6"/>
        </w:numPr>
        <w:suppressAutoHyphens w:val="0"/>
        <w:ind w:left="284" w:hanging="284"/>
        <w:jc w:val="both"/>
        <w:rPr>
          <w:color w:val="auto"/>
          <w:sz w:val="20"/>
          <w:szCs w:val="20"/>
        </w:rPr>
      </w:pPr>
      <w:r w:rsidRPr="009C6FFF">
        <w:rPr>
          <w:sz w:val="20"/>
          <w:szCs w:val="20"/>
        </w:rPr>
        <w:t>W przypadku wpłynięcia wniosków odwoławczych</w:t>
      </w:r>
      <w:r w:rsidR="005206DE" w:rsidRPr="009C6FFF">
        <w:rPr>
          <w:sz w:val="20"/>
          <w:szCs w:val="20"/>
        </w:rPr>
        <w:t xml:space="preserve"> B</w:t>
      </w:r>
      <w:r w:rsidR="00BF4249" w:rsidRPr="009C6FFF">
        <w:rPr>
          <w:sz w:val="20"/>
          <w:szCs w:val="20"/>
        </w:rPr>
        <w:t xml:space="preserve">iuro LGD </w:t>
      </w:r>
      <w:r w:rsidR="005206DE" w:rsidRPr="009C6FFF">
        <w:rPr>
          <w:sz w:val="20"/>
          <w:szCs w:val="20"/>
        </w:rPr>
        <w:t xml:space="preserve">niezwłocznie </w:t>
      </w:r>
      <w:r w:rsidR="00BF4249" w:rsidRPr="009C6FFF">
        <w:rPr>
          <w:sz w:val="20"/>
          <w:szCs w:val="20"/>
        </w:rPr>
        <w:t xml:space="preserve">informuje Radę </w:t>
      </w:r>
      <w:r w:rsidR="00BB6A47" w:rsidRPr="009C6FFF">
        <w:rPr>
          <w:sz w:val="20"/>
          <w:szCs w:val="20"/>
        </w:rPr>
        <w:br/>
      </w:r>
      <w:r w:rsidR="00BF4249" w:rsidRPr="009C6FFF">
        <w:rPr>
          <w:sz w:val="20"/>
          <w:szCs w:val="20"/>
        </w:rPr>
        <w:t xml:space="preserve">o planowanym posiedzeniu </w:t>
      </w:r>
      <w:r w:rsidRPr="009C6FFF">
        <w:rPr>
          <w:sz w:val="20"/>
          <w:szCs w:val="20"/>
        </w:rPr>
        <w:t xml:space="preserve">Rady w celu ich rozpatrzenia zamieszczając zawiadomienie na stronie internetowej LGD oraz przekazując informację pocztą lub pocztą elektroniczną, jeśli członek Rady taką posiada. </w:t>
      </w:r>
    </w:p>
    <w:p w14:paraId="3639679D" w14:textId="77777777" w:rsidR="002925F0" w:rsidRPr="009C6FFF" w:rsidRDefault="0057430A" w:rsidP="00EA416E">
      <w:pPr>
        <w:pStyle w:val="Akapitzlist"/>
        <w:widowControl/>
        <w:numPr>
          <w:ilvl w:val="0"/>
          <w:numId w:val="6"/>
        </w:numPr>
        <w:suppressAutoHyphens w:val="0"/>
        <w:ind w:left="284" w:hanging="284"/>
        <w:jc w:val="both"/>
        <w:rPr>
          <w:sz w:val="20"/>
          <w:szCs w:val="20"/>
        </w:rPr>
      </w:pPr>
      <w:r w:rsidRPr="009C6FFF">
        <w:rPr>
          <w:color w:val="auto"/>
          <w:sz w:val="20"/>
          <w:szCs w:val="20"/>
        </w:rPr>
        <w:t>Rozpatrzenie odwołania polega na dokonaniu przez Rad</w:t>
      </w:r>
      <w:r w:rsidR="00BF4249" w:rsidRPr="009C6FFF">
        <w:rPr>
          <w:color w:val="auto"/>
          <w:sz w:val="20"/>
          <w:szCs w:val="20"/>
        </w:rPr>
        <w:t>ę</w:t>
      </w:r>
      <w:r w:rsidRPr="009C6FFF">
        <w:rPr>
          <w:color w:val="auto"/>
          <w:sz w:val="20"/>
          <w:szCs w:val="20"/>
        </w:rPr>
        <w:t xml:space="preserve"> ponownej oceny</w:t>
      </w:r>
      <w:r w:rsidR="00194D51" w:rsidRPr="009C6FFF">
        <w:rPr>
          <w:color w:val="auto"/>
          <w:sz w:val="20"/>
          <w:szCs w:val="20"/>
        </w:rPr>
        <w:t xml:space="preserve"> zgodności z LSR lub </w:t>
      </w:r>
      <w:r w:rsidRPr="009C6FFF">
        <w:rPr>
          <w:sz w:val="20"/>
          <w:szCs w:val="20"/>
        </w:rPr>
        <w:t>na podstawie lokalnych kryteriów wyboru względem spełniania kryteriów wyboru,</w:t>
      </w:r>
      <w:r w:rsidR="00495674" w:rsidRPr="009C6FFF">
        <w:rPr>
          <w:sz w:val="20"/>
          <w:szCs w:val="20"/>
        </w:rPr>
        <w:t xml:space="preserve"> </w:t>
      </w:r>
      <w:r w:rsidR="00495674" w:rsidRPr="009C6FFF">
        <w:rPr>
          <w:sz w:val="20"/>
          <w:szCs w:val="20"/>
        </w:rPr>
        <w:br/>
      </w:r>
      <w:r w:rsidRPr="009C6FFF">
        <w:rPr>
          <w:sz w:val="20"/>
          <w:szCs w:val="20"/>
        </w:rPr>
        <w:t xml:space="preserve">z uwzględnieniem okoliczności podanych w odwołaniu. </w:t>
      </w:r>
    </w:p>
    <w:p w14:paraId="5348CF18" w14:textId="77777777" w:rsidR="0057430A" w:rsidRPr="009C6FFF" w:rsidRDefault="0057430A" w:rsidP="00EA416E">
      <w:pPr>
        <w:pStyle w:val="Akapitzlist"/>
        <w:widowControl/>
        <w:numPr>
          <w:ilvl w:val="0"/>
          <w:numId w:val="6"/>
        </w:numPr>
        <w:suppressAutoHyphens w:val="0"/>
        <w:ind w:left="284" w:hanging="284"/>
        <w:jc w:val="both"/>
        <w:rPr>
          <w:sz w:val="20"/>
          <w:szCs w:val="20"/>
        </w:rPr>
      </w:pPr>
      <w:r w:rsidRPr="009C6FFF">
        <w:rPr>
          <w:sz w:val="20"/>
          <w:szCs w:val="20"/>
        </w:rPr>
        <w:t xml:space="preserve">Uznaje się ocenę pierwotną, w przypadku gdy w wyniku ponownej oceny przeprowadzonej </w:t>
      </w:r>
      <w:r w:rsidR="00EB5C63" w:rsidRPr="009C6FFF">
        <w:rPr>
          <w:sz w:val="20"/>
          <w:szCs w:val="20"/>
        </w:rPr>
        <w:br/>
      </w:r>
      <w:r w:rsidRPr="009C6FFF">
        <w:rPr>
          <w:sz w:val="20"/>
          <w:szCs w:val="20"/>
        </w:rPr>
        <w:t>w ramach procedury odwoławczej członkowie Rady przyznaliby mniejszą liczbę punktów.</w:t>
      </w:r>
    </w:p>
    <w:p w14:paraId="7A74C90B" w14:textId="77777777" w:rsidR="0057430A" w:rsidRPr="009C6FFF" w:rsidRDefault="0057430A" w:rsidP="00EA416E">
      <w:pPr>
        <w:pStyle w:val="Akapitzlist"/>
        <w:widowControl/>
        <w:numPr>
          <w:ilvl w:val="0"/>
          <w:numId w:val="6"/>
        </w:numPr>
        <w:suppressAutoHyphens w:val="0"/>
        <w:ind w:left="284" w:hanging="284"/>
        <w:jc w:val="both"/>
        <w:rPr>
          <w:color w:val="auto"/>
          <w:sz w:val="20"/>
          <w:szCs w:val="20"/>
        </w:rPr>
      </w:pPr>
      <w:r w:rsidRPr="009C6FFF">
        <w:rPr>
          <w:color w:val="auto"/>
          <w:sz w:val="20"/>
          <w:szCs w:val="20"/>
        </w:rPr>
        <w:t>Odwołanie pozostawia się bez rozpatrzenia, jeżeli mimo prawidłowego pouczenia, został wniesiony:</w:t>
      </w:r>
    </w:p>
    <w:p w14:paraId="6D51AFB1" w14:textId="77777777" w:rsidR="0057430A" w:rsidRPr="009C6FFF" w:rsidRDefault="0057430A" w:rsidP="00EA416E">
      <w:pPr>
        <w:pStyle w:val="Akapitzlist"/>
        <w:widowControl/>
        <w:numPr>
          <w:ilvl w:val="0"/>
          <w:numId w:val="33"/>
        </w:numPr>
        <w:suppressAutoHyphens w:val="0"/>
        <w:jc w:val="both"/>
        <w:rPr>
          <w:color w:val="auto"/>
          <w:sz w:val="20"/>
          <w:szCs w:val="20"/>
        </w:rPr>
      </w:pPr>
      <w:r w:rsidRPr="009C6FFF">
        <w:rPr>
          <w:color w:val="auto"/>
          <w:sz w:val="20"/>
          <w:szCs w:val="20"/>
        </w:rPr>
        <w:t>po terminie,</w:t>
      </w:r>
    </w:p>
    <w:p w14:paraId="71CE0D83" w14:textId="77777777" w:rsidR="0057430A" w:rsidRPr="009C6FFF" w:rsidRDefault="0057430A" w:rsidP="00EA416E">
      <w:pPr>
        <w:pStyle w:val="Akapitzlist"/>
        <w:widowControl/>
        <w:numPr>
          <w:ilvl w:val="0"/>
          <w:numId w:val="33"/>
        </w:numPr>
        <w:suppressAutoHyphens w:val="0"/>
        <w:jc w:val="both"/>
        <w:rPr>
          <w:color w:val="auto"/>
          <w:sz w:val="20"/>
          <w:szCs w:val="20"/>
        </w:rPr>
      </w:pPr>
      <w:r w:rsidRPr="009C6FFF">
        <w:rPr>
          <w:color w:val="auto"/>
          <w:sz w:val="20"/>
          <w:szCs w:val="20"/>
        </w:rPr>
        <w:t>przez podmiot wykluczony z możliwości otrzymania dofinansowania,</w:t>
      </w:r>
    </w:p>
    <w:p w14:paraId="08E9504E" w14:textId="3712626B" w:rsidR="0057430A" w:rsidRPr="009C6FFF" w:rsidRDefault="0057430A" w:rsidP="00EA416E">
      <w:pPr>
        <w:pStyle w:val="Akapitzlist"/>
        <w:widowControl/>
        <w:numPr>
          <w:ilvl w:val="0"/>
          <w:numId w:val="33"/>
        </w:numPr>
        <w:suppressAutoHyphens w:val="0"/>
        <w:jc w:val="both"/>
        <w:rPr>
          <w:color w:val="auto"/>
          <w:sz w:val="20"/>
          <w:szCs w:val="20"/>
        </w:rPr>
      </w:pPr>
      <w:r w:rsidRPr="009C6FFF">
        <w:rPr>
          <w:color w:val="auto"/>
          <w:sz w:val="20"/>
          <w:szCs w:val="20"/>
        </w:rPr>
        <w:t>bez wskazania kryteriów</w:t>
      </w:r>
      <w:r w:rsidR="002343FE" w:rsidRPr="009C6FFF">
        <w:rPr>
          <w:color w:val="auto"/>
          <w:sz w:val="20"/>
          <w:szCs w:val="20"/>
        </w:rPr>
        <w:t xml:space="preserve"> wyboru wniosków o powierzenie grantó</w:t>
      </w:r>
      <w:r w:rsidR="00C53692" w:rsidRPr="009C6FFF">
        <w:rPr>
          <w:color w:val="auto"/>
          <w:sz w:val="20"/>
          <w:szCs w:val="20"/>
        </w:rPr>
        <w:t>w</w:t>
      </w:r>
      <w:r w:rsidRPr="009C6FFF">
        <w:rPr>
          <w:color w:val="auto"/>
          <w:sz w:val="20"/>
          <w:szCs w:val="20"/>
        </w:rPr>
        <w:t>, z których ocen</w:t>
      </w:r>
      <w:r w:rsidR="002343FE" w:rsidRPr="009C6FFF">
        <w:rPr>
          <w:color w:val="auto"/>
          <w:sz w:val="20"/>
          <w:szCs w:val="20"/>
        </w:rPr>
        <w:t>ą</w:t>
      </w:r>
      <w:r w:rsidRPr="009C6FFF">
        <w:rPr>
          <w:color w:val="auto"/>
          <w:sz w:val="20"/>
          <w:szCs w:val="20"/>
        </w:rPr>
        <w:t xml:space="preserve">  </w:t>
      </w:r>
      <w:proofErr w:type="spellStart"/>
      <w:r w:rsidR="000E330B" w:rsidRPr="009C6FFF">
        <w:rPr>
          <w:color w:val="auto"/>
          <w:sz w:val="20"/>
          <w:szCs w:val="20"/>
        </w:rPr>
        <w:t>Grantobiorca</w:t>
      </w:r>
      <w:proofErr w:type="spellEnd"/>
      <w:r w:rsidR="000E330B" w:rsidRPr="009C6FFF">
        <w:rPr>
          <w:color w:val="auto"/>
          <w:sz w:val="20"/>
          <w:szCs w:val="20"/>
        </w:rPr>
        <w:t xml:space="preserve"> </w:t>
      </w:r>
      <w:r w:rsidRPr="009C6FFF">
        <w:rPr>
          <w:color w:val="auto"/>
          <w:sz w:val="20"/>
          <w:szCs w:val="20"/>
        </w:rPr>
        <w:t xml:space="preserve">się nie zgadza, </w:t>
      </w:r>
      <w:r w:rsidR="002343FE" w:rsidRPr="009C6FFF">
        <w:rPr>
          <w:color w:val="auto"/>
          <w:sz w:val="20"/>
          <w:szCs w:val="20"/>
        </w:rPr>
        <w:t xml:space="preserve">wraz </w:t>
      </w:r>
      <w:r w:rsidRPr="009C6FFF">
        <w:rPr>
          <w:color w:val="auto"/>
          <w:sz w:val="20"/>
          <w:szCs w:val="20"/>
        </w:rPr>
        <w:t>z uzasadnieniem</w:t>
      </w:r>
    </w:p>
    <w:p w14:paraId="79BA8198" w14:textId="77777777" w:rsidR="0057430A" w:rsidRPr="009C6FFF" w:rsidRDefault="0057430A" w:rsidP="00EA416E">
      <w:pPr>
        <w:pStyle w:val="Akapitzlist"/>
        <w:widowControl/>
        <w:numPr>
          <w:ilvl w:val="0"/>
          <w:numId w:val="33"/>
        </w:numPr>
        <w:suppressAutoHyphens w:val="0"/>
        <w:jc w:val="both"/>
        <w:rPr>
          <w:color w:val="auto"/>
          <w:sz w:val="20"/>
          <w:szCs w:val="20"/>
        </w:rPr>
      </w:pPr>
      <w:r w:rsidRPr="009C6FFF">
        <w:rPr>
          <w:color w:val="auto"/>
          <w:sz w:val="20"/>
          <w:szCs w:val="20"/>
        </w:rPr>
        <w:t>nie zawiera elementów koniecznych, które musi zawierać odwołanie</w:t>
      </w:r>
    </w:p>
    <w:p w14:paraId="030AAC71" w14:textId="77777777" w:rsidR="00DB23DD" w:rsidRPr="009C6FFF" w:rsidRDefault="00DB23DD" w:rsidP="00DB23DD">
      <w:pPr>
        <w:widowControl/>
        <w:suppressAutoHyphens w:val="0"/>
        <w:ind w:left="284"/>
        <w:jc w:val="both"/>
        <w:rPr>
          <w:color w:val="auto"/>
          <w:sz w:val="20"/>
          <w:szCs w:val="20"/>
        </w:rPr>
      </w:pPr>
      <w:r w:rsidRPr="009C6FFF">
        <w:rPr>
          <w:color w:val="auto"/>
          <w:sz w:val="20"/>
          <w:szCs w:val="20"/>
        </w:rPr>
        <w:t xml:space="preserve">– </w:t>
      </w:r>
      <w:r w:rsidR="0057430A" w:rsidRPr="009C6FFF">
        <w:rPr>
          <w:color w:val="auto"/>
          <w:sz w:val="20"/>
          <w:szCs w:val="20"/>
        </w:rPr>
        <w:t xml:space="preserve">o czym  </w:t>
      </w:r>
      <w:proofErr w:type="spellStart"/>
      <w:r w:rsidR="00C71A9C" w:rsidRPr="009C6FFF">
        <w:rPr>
          <w:color w:val="auto"/>
          <w:sz w:val="20"/>
          <w:szCs w:val="20"/>
        </w:rPr>
        <w:t>G</w:t>
      </w:r>
      <w:r w:rsidR="0043435D" w:rsidRPr="009C6FFF">
        <w:rPr>
          <w:color w:val="auto"/>
          <w:sz w:val="20"/>
          <w:szCs w:val="20"/>
        </w:rPr>
        <w:t>rantobiorca</w:t>
      </w:r>
      <w:proofErr w:type="spellEnd"/>
      <w:r w:rsidR="0043435D" w:rsidRPr="009C6FFF">
        <w:rPr>
          <w:color w:val="auto"/>
          <w:sz w:val="20"/>
          <w:szCs w:val="20"/>
        </w:rPr>
        <w:t xml:space="preserve"> </w:t>
      </w:r>
      <w:r w:rsidR="0057430A" w:rsidRPr="009C6FFF">
        <w:rPr>
          <w:color w:val="auto"/>
          <w:sz w:val="20"/>
          <w:szCs w:val="20"/>
        </w:rPr>
        <w:t xml:space="preserve">jest informowany na piśmie przez LGD. </w:t>
      </w:r>
    </w:p>
    <w:p w14:paraId="4B862738" w14:textId="77777777" w:rsidR="002343FE" w:rsidRPr="009C6FFF" w:rsidRDefault="002343FE" w:rsidP="00EA416E">
      <w:pPr>
        <w:pStyle w:val="Akapitzlist"/>
        <w:widowControl/>
        <w:numPr>
          <w:ilvl w:val="0"/>
          <w:numId w:val="6"/>
        </w:numPr>
        <w:suppressAutoHyphens w:val="0"/>
        <w:ind w:left="284" w:hanging="284"/>
        <w:jc w:val="both"/>
        <w:rPr>
          <w:color w:val="auto"/>
          <w:sz w:val="20"/>
          <w:szCs w:val="20"/>
        </w:rPr>
      </w:pPr>
      <w:proofErr w:type="spellStart"/>
      <w:r w:rsidRPr="009C6FFF">
        <w:rPr>
          <w:color w:val="auto"/>
          <w:sz w:val="20"/>
          <w:szCs w:val="20"/>
        </w:rPr>
        <w:t>Grantobiorca</w:t>
      </w:r>
      <w:proofErr w:type="spellEnd"/>
      <w:r w:rsidRPr="009C6FFF">
        <w:rPr>
          <w:color w:val="auto"/>
          <w:sz w:val="20"/>
          <w:szCs w:val="20"/>
        </w:rPr>
        <w:t xml:space="preserve"> informowany jest pisemnie o rozpatrzeniu odwołania w terminie 7 dni od dnia </w:t>
      </w:r>
      <w:r w:rsidRPr="009C6FFF">
        <w:rPr>
          <w:color w:val="auto"/>
          <w:sz w:val="20"/>
          <w:szCs w:val="20"/>
        </w:rPr>
        <w:br/>
        <w:t xml:space="preserve">w którym Rada dokonała ponownej oceny wniosku o powierzenie grantu. </w:t>
      </w:r>
    </w:p>
    <w:p w14:paraId="749B63B6" w14:textId="77777777" w:rsidR="0057430A" w:rsidRPr="009C6FFF" w:rsidRDefault="00C53692" w:rsidP="00EA416E">
      <w:pPr>
        <w:pStyle w:val="Akapitzlist"/>
        <w:widowControl/>
        <w:numPr>
          <w:ilvl w:val="0"/>
          <w:numId w:val="6"/>
        </w:numPr>
        <w:suppressAutoHyphens w:val="0"/>
        <w:ind w:left="284" w:hanging="284"/>
        <w:jc w:val="both"/>
        <w:rPr>
          <w:color w:val="auto"/>
          <w:sz w:val="20"/>
          <w:szCs w:val="20"/>
        </w:rPr>
      </w:pPr>
      <w:r w:rsidRPr="009C6FFF">
        <w:rPr>
          <w:color w:val="auto"/>
          <w:sz w:val="20"/>
          <w:szCs w:val="20"/>
        </w:rPr>
        <w:t xml:space="preserve"> </w:t>
      </w:r>
      <w:r w:rsidR="0057430A" w:rsidRPr="009C6FFF">
        <w:rPr>
          <w:color w:val="auto"/>
          <w:sz w:val="20"/>
          <w:szCs w:val="20"/>
        </w:rPr>
        <w:t xml:space="preserve">Decyzje Rady podjęte w efekcie rozpatrzenia </w:t>
      </w:r>
      <w:proofErr w:type="spellStart"/>
      <w:r w:rsidR="0057430A" w:rsidRPr="009C6FFF">
        <w:rPr>
          <w:color w:val="auto"/>
          <w:sz w:val="20"/>
          <w:szCs w:val="20"/>
        </w:rPr>
        <w:t>odwołań</w:t>
      </w:r>
      <w:proofErr w:type="spellEnd"/>
      <w:r w:rsidR="0057430A" w:rsidRPr="009C6FFF">
        <w:rPr>
          <w:color w:val="auto"/>
          <w:sz w:val="20"/>
          <w:szCs w:val="20"/>
        </w:rPr>
        <w:t xml:space="preserve"> są ostateczne.</w:t>
      </w:r>
    </w:p>
    <w:p w14:paraId="084D4232" w14:textId="77777777" w:rsidR="00437F05" w:rsidRPr="009C6FFF" w:rsidRDefault="00437F05" w:rsidP="00C53692">
      <w:pPr>
        <w:rPr>
          <w:b/>
          <w:sz w:val="20"/>
          <w:szCs w:val="20"/>
        </w:rPr>
      </w:pPr>
    </w:p>
    <w:p w14:paraId="16F11C0F" w14:textId="77777777" w:rsidR="009F2B52" w:rsidRPr="009C6FFF" w:rsidRDefault="009F2B52" w:rsidP="00FC5DBF">
      <w:pPr>
        <w:jc w:val="center"/>
        <w:rPr>
          <w:b/>
          <w:sz w:val="20"/>
          <w:szCs w:val="20"/>
        </w:rPr>
      </w:pPr>
      <w:r w:rsidRPr="009C6FFF">
        <w:rPr>
          <w:b/>
          <w:sz w:val="20"/>
          <w:szCs w:val="20"/>
        </w:rPr>
        <w:t xml:space="preserve">§ </w:t>
      </w:r>
      <w:r w:rsidR="00C53692" w:rsidRPr="009C6FFF">
        <w:rPr>
          <w:b/>
          <w:sz w:val="20"/>
          <w:szCs w:val="20"/>
        </w:rPr>
        <w:t>28</w:t>
      </w:r>
      <w:r w:rsidR="00FE5D0E" w:rsidRPr="009C6FFF">
        <w:rPr>
          <w:b/>
          <w:sz w:val="20"/>
          <w:szCs w:val="20"/>
        </w:rPr>
        <w:t>.</w:t>
      </w:r>
    </w:p>
    <w:p w14:paraId="3ACE1F26" w14:textId="77777777" w:rsidR="009F2B52" w:rsidRPr="009C6FFF" w:rsidRDefault="009F2B52" w:rsidP="00B757F8">
      <w:pPr>
        <w:jc w:val="center"/>
        <w:rPr>
          <w:b/>
          <w:sz w:val="20"/>
          <w:szCs w:val="20"/>
        </w:rPr>
      </w:pPr>
      <w:r w:rsidRPr="009C6FFF">
        <w:rPr>
          <w:b/>
          <w:sz w:val="20"/>
          <w:szCs w:val="20"/>
        </w:rPr>
        <w:t xml:space="preserve">Umowa o powierzeniu grantu </w:t>
      </w:r>
    </w:p>
    <w:p w14:paraId="108DDB62" w14:textId="77777777" w:rsidR="009C2EF9" w:rsidRPr="009C6FFF" w:rsidRDefault="009C2EF9" w:rsidP="00B757F8">
      <w:pPr>
        <w:jc w:val="center"/>
        <w:rPr>
          <w:b/>
          <w:sz w:val="20"/>
          <w:szCs w:val="20"/>
        </w:rPr>
      </w:pPr>
    </w:p>
    <w:p w14:paraId="2D260BA1" w14:textId="77777777" w:rsidR="009F2B52" w:rsidRPr="009C6FFF" w:rsidRDefault="00ED55F1" w:rsidP="00EA416E">
      <w:pPr>
        <w:pStyle w:val="Akapitzlist"/>
        <w:numPr>
          <w:ilvl w:val="2"/>
          <w:numId w:val="5"/>
        </w:numPr>
        <w:tabs>
          <w:tab w:val="clear" w:pos="1440"/>
          <w:tab w:val="left" w:pos="284"/>
        </w:tabs>
        <w:ind w:left="284" w:hanging="284"/>
        <w:jc w:val="both"/>
        <w:rPr>
          <w:rFonts w:eastAsia="Calibri"/>
          <w:strike/>
          <w:color w:val="FF0000"/>
          <w:sz w:val="20"/>
          <w:szCs w:val="20"/>
        </w:rPr>
      </w:pPr>
      <w:r w:rsidRPr="009C6FFF">
        <w:rPr>
          <w:rFonts w:eastAsia="Calibri"/>
          <w:color w:val="auto"/>
          <w:sz w:val="20"/>
          <w:szCs w:val="20"/>
        </w:rPr>
        <w:t xml:space="preserve">W ciągu 14 dni od podpisania umowy o przyznaniu pomocy na realizację projektu grantowego między LGD a ZW, </w:t>
      </w:r>
      <w:proofErr w:type="spellStart"/>
      <w:r w:rsidRPr="009C6FFF">
        <w:rPr>
          <w:rFonts w:eastAsia="Calibri"/>
          <w:color w:val="auto"/>
          <w:sz w:val="20"/>
          <w:szCs w:val="20"/>
        </w:rPr>
        <w:t>Grantobiorcom</w:t>
      </w:r>
      <w:proofErr w:type="spellEnd"/>
      <w:r w:rsidRPr="009C6FFF">
        <w:rPr>
          <w:rFonts w:eastAsia="Calibri"/>
          <w:color w:val="auto"/>
          <w:sz w:val="20"/>
          <w:szCs w:val="20"/>
        </w:rPr>
        <w:t xml:space="preserve"> wybranym do realizacji zadań służących osiągnięciu celów projektu grantowego </w:t>
      </w:r>
      <w:r w:rsidR="009F2B52" w:rsidRPr="009C6FFF">
        <w:rPr>
          <w:rFonts w:eastAsia="Calibri"/>
          <w:sz w:val="20"/>
          <w:szCs w:val="20"/>
        </w:rPr>
        <w:t xml:space="preserve">wysyłane są zaproszenia do podpisania umowy </w:t>
      </w:r>
      <w:r w:rsidR="009E6BC3" w:rsidRPr="009C6FFF">
        <w:rPr>
          <w:rFonts w:eastAsia="Calibri"/>
          <w:sz w:val="20"/>
          <w:szCs w:val="20"/>
        </w:rPr>
        <w:t>o</w:t>
      </w:r>
      <w:r w:rsidR="009C2EF9" w:rsidRPr="009C6FFF">
        <w:rPr>
          <w:rFonts w:eastAsia="Calibri"/>
          <w:sz w:val="20"/>
          <w:szCs w:val="20"/>
        </w:rPr>
        <w:t> </w:t>
      </w:r>
      <w:r w:rsidR="009E6BC3" w:rsidRPr="009C6FFF">
        <w:rPr>
          <w:rFonts w:eastAsia="Calibri"/>
          <w:sz w:val="20"/>
          <w:szCs w:val="20"/>
        </w:rPr>
        <w:t>powierzeniu</w:t>
      </w:r>
      <w:r w:rsidR="009F2B52" w:rsidRPr="009C6FFF">
        <w:rPr>
          <w:rFonts w:eastAsia="Calibri"/>
          <w:sz w:val="20"/>
          <w:szCs w:val="20"/>
        </w:rPr>
        <w:t xml:space="preserve"> grantu</w:t>
      </w:r>
      <w:r w:rsidRPr="009C6FFF">
        <w:rPr>
          <w:rFonts w:eastAsia="Calibri"/>
          <w:sz w:val="20"/>
          <w:szCs w:val="20"/>
        </w:rPr>
        <w:t xml:space="preserve"> wraz </w:t>
      </w:r>
      <w:r w:rsidR="00EB5C63" w:rsidRPr="009C6FFF">
        <w:rPr>
          <w:rFonts w:eastAsia="Calibri"/>
          <w:sz w:val="20"/>
          <w:szCs w:val="20"/>
        </w:rPr>
        <w:br/>
      </w:r>
      <w:r w:rsidRPr="009C6FFF">
        <w:rPr>
          <w:rFonts w:eastAsia="Calibri"/>
          <w:sz w:val="20"/>
          <w:szCs w:val="20"/>
        </w:rPr>
        <w:t xml:space="preserve">z projektem umowy o powierzenie grantu drogą poczty elektronicznej o ile </w:t>
      </w:r>
      <w:proofErr w:type="spellStart"/>
      <w:r w:rsidRPr="009C6FFF">
        <w:rPr>
          <w:rFonts w:eastAsia="Calibri"/>
          <w:sz w:val="20"/>
          <w:szCs w:val="20"/>
        </w:rPr>
        <w:t>Grantobiorca</w:t>
      </w:r>
      <w:proofErr w:type="spellEnd"/>
      <w:r w:rsidRPr="009C6FFF">
        <w:rPr>
          <w:rFonts w:eastAsia="Calibri"/>
          <w:sz w:val="20"/>
          <w:szCs w:val="20"/>
        </w:rPr>
        <w:t xml:space="preserve"> podał </w:t>
      </w:r>
      <w:r w:rsidR="00EB5C63" w:rsidRPr="009C6FFF">
        <w:rPr>
          <w:rFonts w:eastAsia="Calibri"/>
          <w:sz w:val="20"/>
          <w:szCs w:val="20"/>
        </w:rPr>
        <w:br/>
      </w:r>
      <w:r w:rsidRPr="009C6FFF">
        <w:rPr>
          <w:rFonts w:eastAsia="Calibri"/>
          <w:sz w:val="20"/>
          <w:szCs w:val="20"/>
        </w:rPr>
        <w:t xml:space="preserve">e-mail we wniosku lub listem poleconym za zwrotnym potwierdzeniem odbioru. </w:t>
      </w:r>
    </w:p>
    <w:p w14:paraId="2798EED7" w14:textId="77777777" w:rsidR="00ED55F1" w:rsidRPr="009C6FFF" w:rsidRDefault="00ED55F1" w:rsidP="00EA416E">
      <w:pPr>
        <w:pStyle w:val="Akapitzlist"/>
        <w:numPr>
          <w:ilvl w:val="2"/>
          <w:numId w:val="5"/>
        </w:numPr>
        <w:tabs>
          <w:tab w:val="left" w:pos="284"/>
        </w:tabs>
        <w:ind w:left="284" w:hanging="284"/>
        <w:jc w:val="both"/>
        <w:rPr>
          <w:rFonts w:eastAsia="Calibri"/>
          <w:sz w:val="20"/>
          <w:szCs w:val="20"/>
        </w:rPr>
      </w:pPr>
      <w:r w:rsidRPr="009C6FFF">
        <w:rPr>
          <w:rFonts w:eastAsia="Calibri"/>
          <w:sz w:val="20"/>
          <w:szCs w:val="20"/>
        </w:rPr>
        <w:t>Zaproszenie zawiera w szczególności:</w:t>
      </w:r>
    </w:p>
    <w:p w14:paraId="310F6F4B" w14:textId="77777777" w:rsidR="009F2B52" w:rsidRPr="009C6FFF" w:rsidRDefault="009F2B52" w:rsidP="00EA416E">
      <w:pPr>
        <w:pStyle w:val="Akapitzlist"/>
        <w:numPr>
          <w:ilvl w:val="0"/>
          <w:numId w:val="34"/>
        </w:numPr>
        <w:tabs>
          <w:tab w:val="left" w:pos="426"/>
        </w:tabs>
        <w:jc w:val="both"/>
        <w:rPr>
          <w:rFonts w:eastAsia="Calibri"/>
          <w:sz w:val="20"/>
          <w:szCs w:val="20"/>
        </w:rPr>
      </w:pPr>
      <w:r w:rsidRPr="009C6FFF">
        <w:rPr>
          <w:rFonts w:eastAsia="Calibri"/>
          <w:sz w:val="20"/>
          <w:szCs w:val="20"/>
        </w:rPr>
        <w:t>kwotę przyznanego</w:t>
      </w:r>
      <w:r w:rsidR="0043435D" w:rsidRPr="009C6FFF">
        <w:rPr>
          <w:rFonts w:eastAsia="Calibri"/>
          <w:sz w:val="20"/>
          <w:szCs w:val="20"/>
        </w:rPr>
        <w:t xml:space="preserve"> grantu</w:t>
      </w:r>
      <w:r w:rsidRPr="009C6FFF">
        <w:rPr>
          <w:rFonts w:eastAsia="Calibri"/>
          <w:sz w:val="20"/>
          <w:szCs w:val="20"/>
        </w:rPr>
        <w:t>,</w:t>
      </w:r>
    </w:p>
    <w:p w14:paraId="382D6B23" w14:textId="77777777" w:rsidR="009F2B52" w:rsidRPr="009C6FFF" w:rsidRDefault="009F2B52" w:rsidP="00EA416E">
      <w:pPr>
        <w:pStyle w:val="Akapitzlist"/>
        <w:numPr>
          <w:ilvl w:val="0"/>
          <w:numId w:val="34"/>
        </w:numPr>
        <w:tabs>
          <w:tab w:val="left" w:pos="426"/>
        </w:tabs>
        <w:jc w:val="both"/>
        <w:rPr>
          <w:rFonts w:eastAsia="Calibri"/>
          <w:sz w:val="20"/>
          <w:szCs w:val="20"/>
        </w:rPr>
      </w:pPr>
      <w:r w:rsidRPr="009C6FFF">
        <w:rPr>
          <w:rFonts w:eastAsia="Calibri"/>
          <w:sz w:val="20"/>
          <w:szCs w:val="20"/>
        </w:rPr>
        <w:t>miejsce i termin podpisania umowy</w:t>
      </w:r>
      <w:r w:rsidR="00B97A75" w:rsidRPr="009C6FFF">
        <w:rPr>
          <w:rFonts w:eastAsia="Calibri"/>
          <w:sz w:val="20"/>
          <w:szCs w:val="20"/>
        </w:rPr>
        <w:t xml:space="preserve"> o powierzenie grantu</w:t>
      </w:r>
      <w:r w:rsidRPr="009C6FFF">
        <w:rPr>
          <w:rFonts w:eastAsia="Calibri"/>
          <w:sz w:val="20"/>
          <w:szCs w:val="20"/>
        </w:rPr>
        <w:t>,</w:t>
      </w:r>
    </w:p>
    <w:p w14:paraId="4173DDDB" w14:textId="77777777" w:rsidR="009F2B52" w:rsidRPr="009C6FFF" w:rsidRDefault="009F2B52" w:rsidP="00EA416E">
      <w:pPr>
        <w:pStyle w:val="Akapitzlist"/>
        <w:numPr>
          <w:ilvl w:val="0"/>
          <w:numId w:val="34"/>
        </w:numPr>
        <w:tabs>
          <w:tab w:val="left" w:pos="426"/>
        </w:tabs>
        <w:jc w:val="both"/>
        <w:rPr>
          <w:rFonts w:eastAsia="Calibri"/>
          <w:sz w:val="20"/>
          <w:szCs w:val="20"/>
        </w:rPr>
      </w:pPr>
      <w:r w:rsidRPr="009C6FFF">
        <w:rPr>
          <w:rFonts w:eastAsia="Calibri"/>
          <w:sz w:val="20"/>
          <w:szCs w:val="20"/>
        </w:rPr>
        <w:t>informację o prawie do odstąpienia od podpisania umowy</w:t>
      </w:r>
      <w:r w:rsidR="00B97A75" w:rsidRPr="009C6FFF">
        <w:rPr>
          <w:rFonts w:eastAsia="Calibri"/>
          <w:sz w:val="20"/>
          <w:szCs w:val="20"/>
        </w:rPr>
        <w:t xml:space="preserve"> o powierzenie grantu</w:t>
      </w:r>
      <w:r w:rsidRPr="009C6FFF">
        <w:rPr>
          <w:rFonts w:eastAsia="Calibri"/>
          <w:sz w:val="20"/>
          <w:szCs w:val="20"/>
        </w:rPr>
        <w:t>,</w:t>
      </w:r>
    </w:p>
    <w:p w14:paraId="1512E09F" w14:textId="77777777" w:rsidR="009F2B52" w:rsidRPr="009C6FFF" w:rsidRDefault="009F2B52" w:rsidP="00EA416E">
      <w:pPr>
        <w:pStyle w:val="Akapitzlist"/>
        <w:numPr>
          <w:ilvl w:val="0"/>
          <w:numId w:val="34"/>
        </w:numPr>
        <w:tabs>
          <w:tab w:val="left" w:pos="426"/>
        </w:tabs>
        <w:jc w:val="both"/>
        <w:rPr>
          <w:rFonts w:eastAsia="Calibri"/>
          <w:sz w:val="20"/>
          <w:szCs w:val="20"/>
        </w:rPr>
      </w:pPr>
      <w:r w:rsidRPr="009C6FFF">
        <w:rPr>
          <w:rFonts w:eastAsia="Calibri"/>
          <w:sz w:val="20"/>
          <w:szCs w:val="20"/>
        </w:rPr>
        <w:t xml:space="preserve">miejsce i termin obowiązkowego szkolenia dla </w:t>
      </w:r>
      <w:proofErr w:type="spellStart"/>
      <w:r w:rsidR="009E6BC3" w:rsidRPr="009C6FFF">
        <w:rPr>
          <w:rFonts w:eastAsia="Calibri"/>
          <w:sz w:val="20"/>
          <w:szCs w:val="20"/>
        </w:rPr>
        <w:t>G</w:t>
      </w:r>
      <w:r w:rsidRPr="009C6FFF">
        <w:rPr>
          <w:rFonts w:eastAsia="Calibri"/>
          <w:sz w:val="20"/>
          <w:szCs w:val="20"/>
        </w:rPr>
        <w:t>rantobiorców</w:t>
      </w:r>
      <w:proofErr w:type="spellEnd"/>
      <w:r w:rsidRPr="009C6FFF">
        <w:rPr>
          <w:rFonts w:eastAsia="Calibri"/>
          <w:sz w:val="20"/>
          <w:szCs w:val="20"/>
        </w:rPr>
        <w:t>,</w:t>
      </w:r>
    </w:p>
    <w:p w14:paraId="103FE0DF" w14:textId="77777777" w:rsidR="009F2B52" w:rsidRPr="009C6FFF" w:rsidRDefault="009F2B52" w:rsidP="00EA416E">
      <w:pPr>
        <w:pStyle w:val="Akapitzlist"/>
        <w:numPr>
          <w:ilvl w:val="0"/>
          <w:numId w:val="34"/>
        </w:numPr>
        <w:tabs>
          <w:tab w:val="left" w:pos="426"/>
        </w:tabs>
        <w:jc w:val="both"/>
        <w:rPr>
          <w:rFonts w:eastAsia="Calibri"/>
          <w:sz w:val="20"/>
          <w:szCs w:val="20"/>
        </w:rPr>
      </w:pPr>
      <w:r w:rsidRPr="009C6FFF">
        <w:rPr>
          <w:rFonts w:eastAsia="Calibri"/>
          <w:sz w:val="20"/>
          <w:szCs w:val="20"/>
        </w:rPr>
        <w:t xml:space="preserve">informację o odmowie podpisania umowy </w:t>
      </w:r>
      <w:r w:rsidR="00E261AC" w:rsidRPr="009C6FFF">
        <w:rPr>
          <w:rFonts w:eastAsia="Calibri"/>
          <w:sz w:val="20"/>
          <w:szCs w:val="20"/>
        </w:rPr>
        <w:t>w przypadku niestawienia się w </w:t>
      </w:r>
      <w:r w:rsidRPr="009C6FFF">
        <w:rPr>
          <w:rFonts w:eastAsia="Calibri"/>
          <w:sz w:val="20"/>
          <w:szCs w:val="20"/>
        </w:rPr>
        <w:t xml:space="preserve">wyznaczonym miejscu i </w:t>
      </w:r>
      <w:r w:rsidRPr="009C6FFF">
        <w:rPr>
          <w:rFonts w:eastAsia="Calibri"/>
          <w:sz w:val="20"/>
          <w:szCs w:val="20"/>
        </w:rPr>
        <w:lastRenderedPageBreak/>
        <w:t>terminie oraz niepoinformowaniu LGD o braku możliwości stawienia się na jej podpisanie.</w:t>
      </w:r>
    </w:p>
    <w:p w14:paraId="7DA28BD2" w14:textId="77777777" w:rsidR="009F2B52" w:rsidRPr="009C6FFF" w:rsidRDefault="00407B49" w:rsidP="00C11DEC">
      <w:pPr>
        <w:tabs>
          <w:tab w:val="left" w:pos="426"/>
        </w:tabs>
        <w:ind w:left="284" w:hanging="284"/>
        <w:jc w:val="both"/>
        <w:rPr>
          <w:rFonts w:eastAsia="Calibri"/>
          <w:sz w:val="20"/>
          <w:szCs w:val="20"/>
        </w:rPr>
      </w:pPr>
      <w:r w:rsidRPr="009C6FFF">
        <w:rPr>
          <w:rFonts w:eastAsia="Calibri"/>
          <w:sz w:val="20"/>
          <w:szCs w:val="20"/>
        </w:rPr>
        <w:t xml:space="preserve">3. </w:t>
      </w:r>
      <w:r w:rsidR="009E6BC3" w:rsidRPr="009C6FFF">
        <w:rPr>
          <w:rFonts w:eastAsia="Calibri"/>
          <w:sz w:val="20"/>
          <w:szCs w:val="20"/>
        </w:rPr>
        <w:t xml:space="preserve">Z </w:t>
      </w:r>
      <w:proofErr w:type="spellStart"/>
      <w:r w:rsidR="009E6BC3" w:rsidRPr="009C6FFF">
        <w:rPr>
          <w:rFonts w:eastAsia="Calibri"/>
          <w:sz w:val="20"/>
          <w:szCs w:val="20"/>
        </w:rPr>
        <w:t>G</w:t>
      </w:r>
      <w:r w:rsidR="00867699" w:rsidRPr="009C6FFF">
        <w:rPr>
          <w:rFonts w:eastAsia="Calibri"/>
          <w:sz w:val="20"/>
          <w:szCs w:val="20"/>
        </w:rPr>
        <w:t>rantobiorcą</w:t>
      </w:r>
      <w:proofErr w:type="spellEnd"/>
      <w:r w:rsidR="00867699" w:rsidRPr="009C6FFF">
        <w:rPr>
          <w:rFonts w:eastAsia="Calibri"/>
          <w:sz w:val="20"/>
          <w:szCs w:val="20"/>
        </w:rPr>
        <w:t xml:space="preserve"> zawierana jest umowa</w:t>
      </w:r>
      <w:r w:rsidR="009F2B52" w:rsidRPr="009C6FFF">
        <w:rPr>
          <w:rFonts w:eastAsia="Calibri"/>
          <w:sz w:val="20"/>
          <w:szCs w:val="20"/>
        </w:rPr>
        <w:t xml:space="preserve"> o powierzeni</w:t>
      </w:r>
      <w:r w:rsidR="009E6BC3" w:rsidRPr="009C6FFF">
        <w:rPr>
          <w:rFonts w:eastAsia="Calibri"/>
          <w:sz w:val="20"/>
          <w:szCs w:val="20"/>
        </w:rPr>
        <w:t xml:space="preserve">e </w:t>
      </w:r>
      <w:r w:rsidR="009F2B52" w:rsidRPr="009C6FFF">
        <w:rPr>
          <w:rFonts w:eastAsia="Calibri"/>
          <w:sz w:val="20"/>
          <w:szCs w:val="20"/>
        </w:rPr>
        <w:t>grantu, której</w:t>
      </w:r>
      <w:r w:rsidR="00E261AC" w:rsidRPr="009C6FFF">
        <w:rPr>
          <w:rFonts w:eastAsia="Calibri"/>
          <w:sz w:val="20"/>
          <w:szCs w:val="20"/>
        </w:rPr>
        <w:t xml:space="preserve"> wzór stanowi </w:t>
      </w:r>
      <w:r w:rsidR="00E261AC" w:rsidRPr="009C6FFF">
        <w:rPr>
          <w:rFonts w:eastAsia="Calibri"/>
          <w:b/>
          <w:sz w:val="20"/>
          <w:szCs w:val="20"/>
        </w:rPr>
        <w:t xml:space="preserve">załącznik nr </w:t>
      </w:r>
      <w:r w:rsidRPr="009C6FFF">
        <w:rPr>
          <w:rFonts w:eastAsia="Calibri"/>
          <w:b/>
          <w:color w:val="auto"/>
          <w:sz w:val="20"/>
          <w:szCs w:val="20"/>
        </w:rPr>
        <w:t>8</w:t>
      </w:r>
      <w:r w:rsidR="004F713E" w:rsidRPr="009C6FFF">
        <w:rPr>
          <w:rFonts w:eastAsia="Calibri"/>
          <w:b/>
          <w:color w:val="auto"/>
          <w:sz w:val="20"/>
          <w:szCs w:val="20"/>
        </w:rPr>
        <w:t xml:space="preserve"> </w:t>
      </w:r>
      <w:r w:rsidR="00E261AC" w:rsidRPr="009C6FFF">
        <w:rPr>
          <w:rFonts w:eastAsia="Calibri"/>
          <w:b/>
          <w:color w:val="auto"/>
          <w:sz w:val="20"/>
          <w:szCs w:val="20"/>
        </w:rPr>
        <w:t>do </w:t>
      </w:r>
      <w:r w:rsidR="009F2B52" w:rsidRPr="009C6FFF">
        <w:rPr>
          <w:rFonts w:eastAsia="Calibri"/>
          <w:b/>
          <w:color w:val="auto"/>
          <w:sz w:val="20"/>
          <w:szCs w:val="20"/>
        </w:rPr>
        <w:t>Procedury</w:t>
      </w:r>
      <w:r w:rsidR="003B1994" w:rsidRPr="009C6FFF">
        <w:rPr>
          <w:rFonts w:eastAsia="Calibri"/>
          <w:color w:val="auto"/>
          <w:sz w:val="20"/>
          <w:szCs w:val="20"/>
        </w:rPr>
        <w:t xml:space="preserve">. </w:t>
      </w:r>
      <w:r w:rsidR="009F2B52" w:rsidRPr="009C6FFF">
        <w:rPr>
          <w:rFonts w:eastAsia="Calibri"/>
          <w:color w:val="auto"/>
          <w:sz w:val="20"/>
          <w:szCs w:val="20"/>
        </w:rPr>
        <w:t xml:space="preserve">Umowa zawierana będzie między LGD a </w:t>
      </w:r>
      <w:proofErr w:type="spellStart"/>
      <w:r w:rsidR="009E6BC3" w:rsidRPr="009C6FFF">
        <w:rPr>
          <w:rFonts w:eastAsia="Calibri"/>
          <w:color w:val="auto"/>
          <w:sz w:val="20"/>
          <w:szCs w:val="20"/>
        </w:rPr>
        <w:t>Grantobiorcą</w:t>
      </w:r>
      <w:proofErr w:type="spellEnd"/>
      <w:r w:rsidR="009F2B52" w:rsidRPr="009C6FFF">
        <w:rPr>
          <w:rFonts w:eastAsia="Calibri"/>
          <w:color w:val="auto"/>
          <w:sz w:val="20"/>
          <w:szCs w:val="20"/>
        </w:rPr>
        <w:t xml:space="preserve">, którego projekt został wybrany </w:t>
      </w:r>
      <w:r w:rsidR="009F2B52" w:rsidRPr="009C6FFF">
        <w:rPr>
          <w:rFonts w:eastAsia="Calibri"/>
          <w:sz w:val="20"/>
          <w:szCs w:val="20"/>
        </w:rPr>
        <w:t xml:space="preserve">do realizacji grantu, zawierająca w szczególności warunki przekazywania </w:t>
      </w:r>
      <w:r w:rsidR="005206DE" w:rsidRPr="009C6FFF">
        <w:rPr>
          <w:rFonts w:eastAsia="Calibri"/>
          <w:sz w:val="20"/>
          <w:szCs w:val="20"/>
        </w:rPr>
        <w:br/>
      </w:r>
      <w:r w:rsidR="009F2B52" w:rsidRPr="009C6FFF">
        <w:rPr>
          <w:rFonts w:eastAsia="Calibri"/>
          <w:sz w:val="20"/>
          <w:szCs w:val="20"/>
        </w:rPr>
        <w:t>i wykorzystania środków w ramach LSR o</w:t>
      </w:r>
      <w:r w:rsidR="009E6BC3" w:rsidRPr="009C6FFF">
        <w:rPr>
          <w:rFonts w:eastAsia="Calibri"/>
          <w:sz w:val="20"/>
          <w:szCs w:val="20"/>
        </w:rPr>
        <w:t xml:space="preserve">raz inne obowiązki stron umowy, </w:t>
      </w:r>
      <w:r w:rsidR="009F2B52" w:rsidRPr="009C6FFF">
        <w:rPr>
          <w:rFonts w:eastAsia="Calibri"/>
          <w:sz w:val="20"/>
          <w:szCs w:val="20"/>
        </w:rPr>
        <w:t xml:space="preserve">a także elementy, </w:t>
      </w:r>
      <w:r w:rsidR="005206DE" w:rsidRPr="009C6FFF">
        <w:rPr>
          <w:rFonts w:eastAsia="Calibri"/>
          <w:sz w:val="20"/>
          <w:szCs w:val="20"/>
        </w:rPr>
        <w:br/>
      </w:r>
      <w:r w:rsidR="009F2B52" w:rsidRPr="009C6FFF">
        <w:rPr>
          <w:rFonts w:eastAsia="Calibri"/>
          <w:sz w:val="20"/>
          <w:szCs w:val="20"/>
        </w:rPr>
        <w:t xml:space="preserve">o których mowa w art. 206 ust. 2 ustawy z dnia 27 sierpnia 2009 r. o finansach publicznych (Dz. U. z 2013 r. poz. 885, z </w:t>
      </w:r>
      <w:proofErr w:type="spellStart"/>
      <w:r w:rsidR="009F2B52" w:rsidRPr="009C6FFF">
        <w:rPr>
          <w:rFonts w:eastAsia="Calibri"/>
          <w:sz w:val="20"/>
          <w:szCs w:val="20"/>
        </w:rPr>
        <w:t>późn</w:t>
      </w:r>
      <w:proofErr w:type="spellEnd"/>
      <w:r w:rsidR="009F2B52" w:rsidRPr="009C6FFF">
        <w:rPr>
          <w:rFonts w:eastAsia="Calibri"/>
          <w:sz w:val="20"/>
          <w:szCs w:val="20"/>
        </w:rPr>
        <w:t xml:space="preserve">. zm.) oraz porozumienie, o którym mowa w art. 206 ust. 5 </w:t>
      </w:r>
      <w:r w:rsidR="003E2522" w:rsidRPr="009C6FFF">
        <w:rPr>
          <w:rFonts w:eastAsia="Calibri"/>
          <w:sz w:val="20"/>
          <w:szCs w:val="20"/>
        </w:rPr>
        <w:t xml:space="preserve">ww. </w:t>
      </w:r>
      <w:r w:rsidR="009F2B52" w:rsidRPr="009C6FFF">
        <w:rPr>
          <w:rFonts w:eastAsia="Calibri"/>
          <w:sz w:val="20"/>
          <w:szCs w:val="20"/>
        </w:rPr>
        <w:t>ustawy, zawarte między właściwą instytucją a</w:t>
      </w:r>
      <w:r w:rsidR="00D5529D" w:rsidRPr="009C6FFF">
        <w:rPr>
          <w:rFonts w:eastAsia="Calibri"/>
          <w:sz w:val="20"/>
          <w:szCs w:val="20"/>
        </w:rPr>
        <w:t> </w:t>
      </w:r>
      <w:r w:rsidR="009F2B52" w:rsidRPr="009C6FFF">
        <w:rPr>
          <w:rFonts w:eastAsia="Calibri"/>
          <w:sz w:val="20"/>
          <w:szCs w:val="20"/>
        </w:rPr>
        <w:t>wnioskodawcą, kt</w:t>
      </w:r>
      <w:r w:rsidR="00E261AC" w:rsidRPr="009C6FFF">
        <w:rPr>
          <w:rFonts w:eastAsia="Calibri"/>
          <w:sz w:val="20"/>
          <w:szCs w:val="20"/>
        </w:rPr>
        <w:t>órego projekt został wybrany do </w:t>
      </w:r>
      <w:r w:rsidR="009F2B52" w:rsidRPr="009C6FFF">
        <w:rPr>
          <w:rFonts w:eastAsia="Calibri"/>
          <w:sz w:val="20"/>
          <w:szCs w:val="20"/>
        </w:rPr>
        <w:t>realizacji grantu</w:t>
      </w:r>
      <w:r w:rsidR="00C71A9C" w:rsidRPr="009C6FFF">
        <w:rPr>
          <w:rFonts w:eastAsia="Calibri"/>
          <w:sz w:val="20"/>
          <w:szCs w:val="20"/>
        </w:rPr>
        <w:t>.</w:t>
      </w:r>
    </w:p>
    <w:p w14:paraId="5FDAFC0F" w14:textId="77777777" w:rsidR="009F2B52" w:rsidRPr="009C6FFF" w:rsidRDefault="00166966" w:rsidP="001A1906">
      <w:pPr>
        <w:tabs>
          <w:tab w:val="left" w:pos="426"/>
        </w:tabs>
        <w:ind w:left="284" w:hanging="284"/>
        <w:jc w:val="both"/>
        <w:rPr>
          <w:rFonts w:eastAsia="Calibri"/>
          <w:sz w:val="20"/>
          <w:szCs w:val="20"/>
        </w:rPr>
      </w:pPr>
      <w:r w:rsidRPr="009C6FFF">
        <w:rPr>
          <w:rFonts w:eastAsia="Calibri"/>
          <w:sz w:val="20"/>
          <w:szCs w:val="20"/>
        </w:rPr>
        <w:t>4</w:t>
      </w:r>
      <w:r w:rsidR="009F2B52" w:rsidRPr="009C6FFF">
        <w:rPr>
          <w:rFonts w:eastAsia="Calibri"/>
          <w:sz w:val="20"/>
          <w:szCs w:val="20"/>
        </w:rPr>
        <w:t xml:space="preserve">. </w:t>
      </w:r>
      <w:r w:rsidR="009F2B52" w:rsidRPr="009C6FFF">
        <w:rPr>
          <w:rFonts w:eastAsia="Calibri"/>
          <w:sz w:val="20"/>
          <w:szCs w:val="20"/>
        </w:rPr>
        <w:tab/>
      </w:r>
      <w:r w:rsidR="009E6BC3" w:rsidRPr="009C6FFF">
        <w:rPr>
          <w:rFonts w:eastAsia="Calibri"/>
          <w:sz w:val="20"/>
          <w:szCs w:val="20"/>
        </w:rPr>
        <w:t xml:space="preserve">Umowa z </w:t>
      </w:r>
      <w:proofErr w:type="spellStart"/>
      <w:r w:rsidR="009E6BC3" w:rsidRPr="009C6FFF">
        <w:rPr>
          <w:rFonts w:eastAsia="Calibri"/>
          <w:sz w:val="20"/>
          <w:szCs w:val="20"/>
        </w:rPr>
        <w:t>G</w:t>
      </w:r>
      <w:r w:rsidR="008C0FE5" w:rsidRPr="009C6FFF">
        <w:rPr>
          <w:rFonts w:eastAsia="Calibri"/>
          <w:sz w:val="20"/>
          <w:szCs w:val="20"/>
        </w:rPr>
        <w:t>rantobiorcą</w:t>
      </w:r>
      <w:proofErr w:type="spellEnd"/>
      <w:r w:rsidR="008C0FE5" w:rsidRPr="009C6FFF">
        <w:rPr>
          <w:rFonts w:eastAsia="Calibri"/>
          <w:sz w:val="20"/>
          <w:szCs w:val="20"/>
        </w:rPr>
        <w:t xml:space="preserve"> zawiera zastrzeżenie, że </w:t>
      </w:r>
      <w:proofErr w:type="spellStart"/>
      <w:r w:rsidR="008C0FE5" w:rsidRPr="009C6FFF">
        <w:rPr>
          <w:rFonts w:eastAsia="Calibri"/>
          <w:sz w:val="20"/>
          <w:szCs w:val="20"/>
        </w:rPr>
        <w:t>Grantobiorca</w:t>
      </w:r>
      <w:proofErr w:type="spellEnd"/>
      <w:r w:rsidR="008C0FE5" w:rsidRPr="009C6FFF">
        <w:rPr>
          <w:rFonts w:eastAsia="Calibri"/>
          <w:sz w:val="20"/>
          <w:szCs w:val="20"/>
        </w:rPr>
        <w:t xml:space="preserve"> oświadcza, że umowa będzie realizowana w zakresie i na kwotę określoną w umowie pod warunkiem, że LGD uzyska pomoc na realizację projektu grantowego, tj. dojdzie do zawarc</w:t>
      </w:r>
      <w:r w:rsidR="00E261AC" w:rsidRPr="009C6FFF">
        <w:rPr>
          <w:rFonts w:eastAsia="Calibri"/>
          <w:sz w:val="20"/>
          <w:szCs w:val="20"/>
        </w:rPr>
        <w:t>ia umowy o przyznaniu pomocy z Z</w:t>
      </w:r>
      <w:r w:rsidR="008C0FE5" w:rsidRPr="009C6FFF">
        <w:rPr>
          <w:rFonts w:eastAsia="Calibri"/>
          <w:sz w:val="20"/>
          <w:szCs w:val="20"/>
        </w:rPr>
        <w:t>W); ostateczna kwota i zakres grantu mogą ulec zmianie (kwota może być zmniejszona), po zawarciu umowy o pr</w:t>
      </w:r>
      <w:r w:rsidR="00E261AC" w:rsidRPr="009C6FFF">
        <w:rPr>
          <w:rFonts w:eastAsia="Calibri"/>
          <w:sz w:val="20"/>
          <w:szCs w:val="20"/>
        </w:rPr>
        <w:t>zyznaniu pomocy pomiędzy LGD a Z</w:t>
      </w:r>
      <w:r w:rsidR="008C0FE5" w:rsidRPr="009C6FFF">
        <w:rPr>
          <w:rFonts w:eastAsia="Calibri"/>
          <w:sz w:val="20"/>
          <w:szCs w:val="20"/>
        </w:rPr>
        <w:t>W.</w:t>
      </w:r>
    </w:p>
    <w:p w14:paraId="6F04C68E" w14:textId="77777777" w:rsidR="00ED55F1" w:rsidRPr="009C6FFF" w:rsidRDefault="00166966" w:rsidP="00ED55F1">
      <w:pPr>
        <w:tabs>
          <w:tab w:val="left" w:pos="426"/>
        </w:tabs>
        <w:ind w:left="284" w:hanging="284"/>
        <w:jc w:val="both"/>
        <w:rPr>
          <w:rFonts w:eastAsia="Calibri"/>
          <w:sz w:val="20"/>
          <w:szCs w:val="20"/>
        </w:rPr>
      </w:pPr>
      <w:r w:rsidRPr="009C6FFF">
        <w:rPr>
          <w:rFonts w:eastAsia="Calibri"/>
          <w:sz w:val="20"/>
          <w:szCs w:val="20"/>
        </w:rPr>
        <w:t>5</w:t>
      </w:r>
      <w:r w:rsidR="00C11DEC" w:rsidRPr="009C6FFF">
        <w:rPr>
          <w:rFonts w:eastAsia="Calibri"/>
          <w:sz w:val="20"/>
          <w:szCs w:val="20"/>
        </w:rPr>
        <w:t xml:space="preserve">. </w:t>
      </w:r>
      <w:r w:rsidR="00407B49" w:rsidRPr="009C6FFF">
        <w:rPr>
          <w:rFonts w:eastAsia="Calibri"/>
          <w:sz w:val="20"/>
          <w:szCs w:val="20"/>
        </w:rPr>
        <w:t xml:space="preserve"> </w:t>
      </w:r>
      <w:r w:rsidR="00C11DEC" w:rsidRPr="009C6FFF">
        <w:rPr>
          <w:rFonts w:eastAsia="Calibri"/>
          <w:sz w:val="20"/>
          <w:szCs w:val="20"/>
        </w:rPr>
        <w:t>Umowa o powierzenie grantu może zostać zmieniona na wniosek każdej ze Stron, przy czym zmiana ta nie może powodować: zwiększenia określonej w umowie kwoty Grantu, zmiany celu operacji grantowej oraz wskaźników jego realizacji, o ile z umowy nie wynika inaczej; zmiany zobowiązania o</w:t>
      </w:r>
      <w:r w:rsidR="00BE10AA" w:rsidRPr="009C6FFF">
        <w:rPr>
          <w:rFonts w:eastAsia="Calibri"/>
          <w:sz w:val="20"/>
          <w:szCs w:val="20"/>
        </w:rPr>
        <w:t> </w:t>
      </w:r>
      <w:r w:rsidR="00C11DEC" w:rsidRPr="009C6FFF">
        <w:rPr>
          <w:rFonts w:eastAsia="Calibri"/>
          <w:sz w:val="20"/>
          <w:szCs w:val="20"/>
        </w:rPr>
        <w:t>niefinansowaniu kosztów kwalifikowalnych operacji z innych środków publicznych,  uwzględnienia, w trakcie realizacji kolejnego etapu operacji, kwoty pomocy niewypłaconej w ramach rozliczenia etapu operacji. Zmiana umowy wymaga zachowania formy pisemnej pod rygorem nieważności.</w:t>
      </w:r>
    </w:p>
    <w:p w14:paraId="25422023" w14:textId="77777777" w:rsidR="00ED55F1" w:rsidRPr="009C6FFF" w:rsidRDefault="00166966" w:rsidP="00ED55F1">
      <w:pPr>
        <w:tabs>
          <w:tab w:val="left" w:pos="426"/>
        </w:tabs>
        <w:ind w:left="284" w:hanging="284"/>
        <w:jc w:val="both"/>
        <w:rPr>
          <w:rFonts w:eastAsia="Calibri"/>
          <w:sz w:val="20"/>
          <w:szCs w:val="20"/>
        </w:rPr>
      </w:pPr>
      <w:r w:rsidRPr="009C6FFF">
        <w:rPr>
          <w:rFonts w:eastAsia="Calibri"/>
          <w:sz w:val="20"/>
          <w:szCs w:val="20"/>
        </w:rPr>
        <w:t>6</w:t>
      </w:r>
      <w:r w:rsidR="00ED55F1" w:rsidRPr="009C6FFF">
        <w:rPr>
          <w:rFonts w:eastAsia="Calibri"/>
          <w:sz w:val="20"/>
          <w:szCs w:val="20"/>
        </w:rPr>
        <w:t>.  W przypadku:</w:t>
      </w:r>
    </w:p>
    <w:p w14:paraId="74D79D94" w14:textId="77777777" w:rsidR="00407B49" w:rsidRPr="009C6FFF" w:rsidRDefault="00ED55F1" w:rsidP="002925F0">
      <w:pPr>
        <w:tabs>
          <w:tab w:val="left" w:pos="284"/>
        </w:tabs>
        <w:ind w:left="284"/>
        <w:jc w:val="both"/>
        <w:rPr>
          <w:rFonts w:eastAsia="Calibri"/>
          <w:sz w:val="20"/>
          <w:szCs w:val="20"/>
        </w:rPr>
      </w:pPr>
      <w:r w:rsidRPr="009C6FFF">
        <w:rPr>
          <w:rFonts w:eastAsia="Calibri"/>
          <w:sz w:val="20"/>
          <w:szCs w:val="20"/>
        </w:rPr>
        <w:t xml:space="preserve"> a) odmowy przez LGD podpisania umowy powierzenia grantu z powodu, o którym mowa w ust. 2 lit. e, lub </w:t>
      </w:r>
    </w:p>
    <w:p w14:paraId="0EC51FD2" w14:textId="77777777" w:rsidR="00ED55F1" w:rsidRPr="009C6FFF" w:rsidRDefault="00ED55F1" w:rsidP="002925F0">
      <w:pPr>
        <w:tabs>
          <w:tab w:val="left" w:pos="284"/>
        </w:tabs>
        <w:ind w:left="284"/>
        <w:jc w:val="both"/>
        <w:rPr>
          <w:rFonts w:eastAsia="Calibri"/>
          <w:sz w:val="20"/>
          <w:szCs w:val="20"/>
        </w:rPr>
      </w:pPr>
      <w:r w:rsidRPr="009C6FFF">
        <w:rPr>
          <w:rFonts w:eastAsia="Calibri"/>
          <w:sz w:val="20"/>
          <w:szCs w:val="20"/>
        </w:rPr>
        <w:t xml:space="preserve">b) odstąpienia </w:t>
      </w:r>
      <w:proofErr w:type="spellStart"/>
      <w:r w:rsidRPr="009C6FFF">
        <w:rPr>
          <w:rFonts w:eastAsia="Calibri"/>
          <w:sz w:val="20"/>
          <w:szCs w:val="20"/>
        </w:rPr>
        <w:t>Grantobiorcy</w:t>
      </w:r>
      <w:proofErr w:type="spellEnd"/>
      <w:r w:rsidRPr="009C6FFF">
        <w:rPr>
          <w:rFonts w:eastAsia="Calibri"/>
          <w:sz w:val="20"/>
          <w:szCs w:val="20"/>
        </w:rPr>
        <w:t xml:space="preserve"> od podpisania umowy powierzenia grantu, lub</w:t>
      </w:r>
    </w:p>
    <w:p w14:paraId="3B6261E1" w14:textId="77777777" w:rsidR="00ED55F1" w:rsidRPr="009C6FFF" w:rsidRDefault="00ED55F1" w:rsidP="002925F0">
      <w:pPr>
        <w:tabs>
          <w:tab w:val="left" w:pos="284"/>
        </w:tabs>
        <w:ind w:left="284"/>
        <w:jc w:val="both"/>
        <w:rPr>
          <w:rFonts w:eastAsia="Calibri"/>
          <w:sz w:val="20"/>
          <w:szCs w:val="20"/>
        </w:rPr>
      </w:pPr>
      <w:r w:rsidRPr="009C6FFF">
        <w:rPr>
          <w:rFonts w:eastAsia="Calibri"/>
          <w:sz w:val="20"/>
          <w:szCs w:val="20"/>
        </w:rPr>
        <w:t xml:space="preserve">c) rozwiązania umowy powierzenia grantu </w:t>
      </w:r>
    </w:p>
    <w:p w14:paraId="4851BD1E" w14:textId="77777777" w:rsidR="00221FD3" w:rsidRPr="009C6FFF" w:rsidRDefault="00ED55F1" w:rsidP="002925F0">
      <w:pPr>
        <w:tabs>
          <w:tab w:val="left" w:pos="284"/>
        </w:tabs>
        <w:ind w:left="284"/>
        <w:jc w:val="both"/>
        <w:rPr>
          <w:rFonts w:eastAsia="Calibri"/>
          <w:sz w:val="20"/>
          <w:szCs w:val="20"/>
        </w:rPr>
      </w:pPr>
      <w:r w:rsidRPr="009C6FFF">
        <w:rPr>
          <w:rFonts w:eastAsia="Calibri"/>
          <w:sz w:val="20"/>
          <w:szCs w:val="20"/>
        </w:rPr>
        <w:t xml:space="preserve">- do podpisania umowy powierzenia grantu zapraszany jest kolejny </w:t>
      </w:r>
      <w:proofErr w:type="spellStart"/>
      <w:r w:rsidRPr="009C6FFF">
        <w:rPr>
          <w:rFonts w:eastAsia="Calibri"/>
          <w:sz w:val="20"/>
          <w:szCs w:val="20"/>
        </w:rPr>
        <w:t>Grantobiorca</w:t>
      </w:r>
      <w:proofErr w:type="spellEnd"/>
      <w:r w:rsidRPr="009C6FFF">
        <w:rPr>
          <w:rFonts w:eastAsia="Calibri"/>
          <w:sz w:val="20"/>
          <w:szCs w:val="20"/>
        </w:rPr>
        <w:t xml:space="preserve"> z listy wybranych grantów (lista rezerwowa), który nie został zaproszony do podpisania umowy ze względu na wyczerpanie się puli dostępnych środków. </w:t>
      </w:r>
    </w:p>
    <w:p w14:paraId="02D11393" w14:textId="77777777" w:rsidR="00221FD3" w:rsidRPr="009C6FFF" w:rsidRDefault="00166966" w:rsidP="00ED55F1">
      <w:pPr>
        <w:tabs>
          <w:tab w:val="left" w:pos="426"/>
        </w:tabs>
        <w:ind w:left="284" w:hanging="284"/>
        <w:jc w:val="both"/>
        <w:rPr>
          <w:rFonts w:eastAsia="Calibri"/>
          <w:sz w:val="20"/>
          <w:szCs w:val="20"/>
        </w:rPr>
      </w:pPr>
      <w:r w:rsidRPr="009C6FFF">
        <w:rPr>
          <w:rFonts w:eastAsia="Calibri"/>
          <w:sz w:val="20"/>
          <w:szCs w:val="20"/>
        </w:rPr>
        <w:t>7</w:t>
      </w:r>
      <w:r w:rsidR="00ED55F1" w:rsidRPr="009C6FFF">
        <w:rPr>
          <w:rFonts w:eastAsia="Calibri"/>
          <w:sz w:val="20"/>
          <w:szCs w:val="20"/>
        </w:rPr>
        <w:t xml:space="preserve">. W przypadku </w:t>
      </w:r>
      <w:r w:rsidR="002925F0" w:rsidRPr="009C6FFF">
        <w:rPr>
          <w:rFonts w:eastAsia="Calibri"/>
          <w:sz w:val="20"/>
          <w:szCs w:val="20"/>
        </w:rPr>
        <w:t xml:space="preserve">gdy zaistnieje sytuacja z ust. </w:t>
      </w:r>
      <w:r w:rsidRPr="009C6FFF">
        <w:rPr>
          <w:rFonts w:eastAsia="Calibri"/>
          <w:sz w:val="20"/>
          <w:szCs w:val="20"/>
        </w:rPr>
        <w:t>6</w:t>
      </w:r>
      <w:r w:rsidR="00ED55F1" w:rsidRPr="009C6FFF">
        <w:rPr>
          <w:rFonts w:eastAsia="Calibri"/>
          <w:sz w:val="20"/>
          <w:szCs w:val="20"/>
        </w:rPr>
        <w:t xml:space="preserve"> i nie ma </w:t>
      </w:r>
      <w:proofErr w:type="spellStart"/>
      <w:r w:rsidR="00ED55F1" w:rsidRPr="009C6FFF">
        <w:rPr>
          <w:rFonts w:eastAsia="Calibri"/>
          <w:sz w:val="20"/>
          <w:szCs w:val="20"/>
        </w:rPr>
        <w:t>Grantobiorców</w:t>
      </w:r>
      <w:proofErr w:type="spellEnd"/>
      <w:r w:rsidR="00ED55F1" w:rsidRPr="009C6FFF">
        <w:rPr>
          <w:rFonts w:eastAsia="Calibri"/>
          <w:sz w:val="20"/>
          <w:szCs w:val="20"/>
        </w:rPr>
        <w:t xml:space="preserve">, którzy są po za limitem dostępnych środków w ramach naboru, LGD nie jest w stanie zrealizować grantu, w takiej sytuacji ma możliwość ponownego ogłoszenia naboru na wybór </w:t>
      </w:r>
      <w:proofErr w:type="spellStart"/>
      <w:r w:rsidR="00ED55F1" w:rsidRPr="009C6FFF">
        <w:rPr>
          <w:rFonts w:eastAsia="Calibri"/>
          <w:sz w:val="20"/>
          <w:szCs w:val="20"/>
        </w:rPr>
        <w:t>Grantobiorców</w:t>
      </w:r>
      <w:proofErr w:type="spellEnd"/>
      <w:r w:rsidR="00ED55F1" w:rsidRPr="009C6FFF">
        <w:rPr>
          <w:rFonts w:eastAsia="Calibri"/>
          <w:sz w:val="20"/>
          <w:szCs w:val="20"/>
        </w:rPr>
        <w:t xml:space="preserve"> w celu dobrania </w:t>
      </w:r>
      <w:proofErr w:type="spellStart"/>
      <w:r w:rsidR="00ED55F1" w:rsidRPr="009C6FFF">
        <w:rPr>
          <w:rFonts w:eastAsia="Calibri"/>
          <w:sz w:val="20"/>
          <w:szCs w:val="20"/>
        </w:rPr>
        <w:t>Grantobiorców</w:t>
      </w:r>
      <w:proofErr w:type="spellEnd"/>
      <w:r w:rsidR="00ED55F1" w:rsidRPr="009C6FFF">
        <w:rPr>
          <w:rFonts w:eastAsia="Calibri"/>
          <w:sz w:val="20"/>
          <w:szCs w:val="20"/>
        </w:rPr>
        <w:t xml:space="preserve"> do realizacji brakujących zadań w ramach grantu.</w:t>
      </w:r>
    </w:p>
    <w:p w14:paraId="29E8A28E" w14:textId="77777777" w:rsidR="00221FD3" w:rsidRPr="009C6FFF" w:rsidRDefault="00ED55F1" w:rsidP="00EB5C63">
      <w:pPr>
        <w:tabs>
          <w:tab w:val="left" w:pos="426"/>
        </w:tabs>
        <w:ind w:left="284" w:hanging="284"/>
        <w:jc w:val="both"/>
        <w:rPr>
          <w:rFonts w:eastAsia="Calibri"/>
          <w:sz w:val="20"/>
          <w:szCs w:val="20"/>
        </w:rPr>
      </w:pPr>
      <w:r w:rsidRPr="009C6FFF">
        <w:rPr>
          <w:rFonts w:eastAsia="Calibri"/>
          <w:sz w:val="20"/>
          <w:szCs w:val="20"/>
        </w:rPr>
        <w:t xml:space="preserve"> </w:t>
      </w:r>
      <w:r w:rsidR="00166966" w:rsidRPr="009C6FFF">
        <w:rPr>
          <w:rFonts w:eastAsia="Calibri"/>
          <w:sz w:val="20"/>
          <w:szCs w:val="20"/>
        </w:rPr>
        <w:t>8</w:t>
      </w:r>
      <w:r w:rsidRPr="009C6FFF">
        <w:rPr>
          <w:rFonts w:eastAsia="Calibri"/>
          <w:sz w:val="20"/>
          <w:szCs w:val="20"/>
        </w:rPr>
        <w:t>. Zasady i terminy dotyczące zmiany umowy zostały określone we wzorze umowy o powierzenie grantu.</w:t>
      </w:r>
    </w:p>
    <w:p w14:paraId="5CB0E53F" w14:textId="77777777" w:rsidR="00EB5C63" w:rsidRPr="009C6FFF" w:rsidRDefault="00EB5C63" w:rsidP="00EB5C63">
      <w:pPr>
        <w:tabs>
          <w:tab w:val="left" w:pos="426"/>
        </w:tabs>
        <w:ind w:left="284" w:hanging="284"/>
        <w:jc w:val="both"/>
        <w:rPr>
          <w:rFonts w:eastAsia="Calibri"/>
          <w:sz w:val="20"/>
          <w:szCs w:val="20"/>
        </w:rPr>
      </w:pPr>
    </w:p>
    <w:p w14:paraId="0957938E" w14:textId="77777777" w:rsidR="00221FD3" w:rsidRPr="009C6FFF" w:rsidRDefault="00221FD3" w:rsidP="00221FD3">
      <w:pPr>
        <w:tabs>
          <w:tab w:val="left" w:pos="426"/>
        </w:tabs>
        <w:jc w:val="center"/>
        <w:rPr>
          <w:rFonts w:eastAsia="Calibri"/>
          <w:b/>
          <w:sz w:val="20"/>
          <w:szCs w:val="20"/>
        </w:rPr>
      </w:pPr>
      <w:r w:rsidRPr="009C6FFF">
        <w:rPr>
          <w:rFonts w:eastAsia="Calibri"/>
          <w:b/>
          <w:sz w:val="20"/>
          <w:szCs w:val="20"/>
        </w:rPr>
        <w:t xml:space="preserve">§ </w:t>
      </w:r>
      <w:r w:rsidR="00407B49" w:rsidRPr="009C6FFF">
        <w:rPr>
          <w:rFonts w:eastAsia="Calibri"/>
          <w:b/>
          <w:sz w:val="20"/>
          <w:szCs w:val="20"/>
        </w:rPr>
        <w:t>29</w:t>
      </w:r>
      <w:r w:rsidRPr="009C6FFF">
        <w:rPr>
          <w:rFonts w:eastAsia="Calibri"/>
          <w:b/>
          <w:sz w:val="20"/>
          <w:szCs w:val="20"/>
        </w:rPr>
        <w:t xml:space="preserve">. </w:t>
      </w:r>
    </w:p>
    <w:p w14:paraId="7FC4771D" w14:textId="77777777" w:rsidR="00221FD3" w:rsidRPr="009C6FFF" w:rsidRDefault="00221FD3" w:rsidP="00221FD3">
      <w:pPr>
        <w:tabs>
          <w:tab w:val="left" w:pos="426"/>
        </w:tabs>
        <w:jc w:val="center"/>
        <w:rPr>
          <w:rFonts w:eastAsia="Calibri"/>
          <w:b/>
          <w:sz w:val="20"/>
          <w:szCs w:val="20"/>
        </w:rPr>
      </w:pPr>
      <w:r w:rsidRPr="009C6FFF">
        <w:rPr>
          <w:rFonts w:eastAsia="Calibri"/>
          <w:b/>
          <w:sz w:val="20"/>
          <w:szCs w:val="20"/>
        </w:rPr>
        <w:t xml:space="preserve">Nabór uzupełniający </w:t>
      </w:r>
    </w:p>
    <w:p w14:paraId="2F1A8D25" w14:textId="77777777" w:rsidR="00221FD3" w:rsidRPr="009C6FFF" w:rsidRDefault="00221FD3" w:rsidP="00221FD3">
      <w:pPr>
        <w:tabs>
          <w:tab w:val="left" w:pos="426"/>
        </w:tabs>
        <w:jc w:val="center"/>
        <w:rPr>
          <w:rFonts w:eastAsia="Calibri"/>
          <w:b/>
          <w:sz w:val="20"/>
          <w:szCs w:val="20"/>
        </w:rPr>
      </w:pPr>
    </w:p>
    <w:p w14:paraId="28A596CA" w14:textId="77777777" w:rsidR="00221FD3" w:rsidRPr="009C6FFF" w:rsidRDefault="00221FD3" w:rsidP="00407B49">
      <w:pPr>
        <w:tabs>
          <w:tab w:val="left" w:pos="426"/>
        </w:tabs>
        <w:ind w:left="284" w:hanging="284"/>
        <w:jc w:val="both"/>
        <w:rPr>
          <w:rFonts w:eastAsia="Calibri"/>
          <w:sz w:val="20"/>
          <w:szCs w:val="20"/>
        </w:rPr>
      </w:pPr>
      <w:r w:rsidRPr="009C6FFF">
        <w:rPr>
          <w:rFonts w:eastAsia="Calibri"/>
          <w:sz w:val="20"/>
          <w:szCs w:val="20"/>
        </w:rPr>
        <w:t xml:space="preserve">1. Nabór uzupełniający może być ogłoszony na każdym etapie realizacji projektu grantowego, </w:t>
      </w:r>
      <w:r w:rsidRPr="009C6FFF">
        <w:rPr>
          <w:rFonts w:eastAsia="Calibri"/>
          <w:sz w:val="20"/>
          <w:szCs w:val="20"/>
        </w:rPr>
        <w:br/>
        <w:t xml:space="preserve">w przypadku zagrożenia niezrealizowania założonych celów i wskaźników projektu grantowego. Minimalny termin naboru uzupełniającego wynosi 7 dni, maksymalny 14 dni. </w:t>
      </w:r>
    </w:p>
    <w:p w14:paraId="73968EC2" w14:textId="77777777" w:rsidR="00E57EA1" w:rsidRPr="009C6FFF" w:rsidRDefault="00221FD3" w:rsidP="00407B49">
      <w:pPr>
        <w:tabs>
          <w:tab w:val="left" w:pos="426"/>
        </w:tabs>
        <w:ind w:left="284" w:hanging="284"/>
        <w:jc w:val="both"/>
        <w:rPr>
          <w:rFonts w:eastAsia="Calibri"/>
          <w:sz w:val="20"/>
          <w:szCs w:val="20"/>
        </w:rPr>
      </w:pPr>
      <w:r w:rsidRPr="009C6FFF">
        <w:rPr>
          <w:rFonts w:eastAsia="Calibri"/>
          <w:sz w:val="20"/>
          <w:szCs w:val="20"/>
        </w:rPr>
        <w:t xml:space="preserve">2. Jeżeli nabór uzupełniający jest ogłoszony przed rozpoczęciem procedury oceny wniosków, termin </w:t>
      </w:r>
      <w:r w:rsidRPr="009C6FFF">
        <w:rPr>
          <w:rFonts w:eastAsia="Calibri"/>
          <w:sz w:val="20"/>
          <w:szCs w:val="20"/>
        </w:rPr>
        <w:br/>
        <w:t xml:space="preserve">o którym mowa w §15 ust. 1 wydłuża się o czas trwania naboru uzupełniającego. Wszystkie terminy dotyczące oceny i wyboru zadań wskazane w niniejszej Procedurze liczone są od dnia zakończenia naboru uzupełniającego.  </w:t>
      </w:r>
    </w:p>
    <w:p w14:paraId="71EF9E56" w14:textId="77777777" w:rsidR="00E57EA1" w:rsidRPr="009C6FFF" w:rsidRDefault="00E57EA1" w:rsidP="00221FD3">
      <w:pPr>
        <w:tabs>
          <w:tab w:val="left" w:pos="426"/>
        </w:tabs>
        <w:jc w:val="both"/>
        <w:rPr>
          <w:rFonts w:eastAsia="Calibri"/>
          <w:sz w:val="20"/>
          <w:szCs w:val="20"/>
        </w:rPr>
      </w:pPr>
    </w:p>
    <w:p w14:paraId="109A3ECF" w14:textId="77777777" w:rsidR="0066725B" w:rsidRPr="009C6FFF" w:rsidRDefault="0066725B" w:rsidP="0066725B">
      <w:pPr>
        <w:tabs>
          <w:tab w:val="left" w:pos="426"/>
        </w:tabs>
        <w:jc w:val="center"/>
        <w:rPr>
          <w:rFonts w:eastAsia="Calibri"/>
          <w:b/>
          <w:sz w:val="20"/>
          <w:szCs w:val="20"/>
        </w:rPr>
      </w:pPr>
      <w:r w:rsidRPr="009C6FFF">
        <w:rPr>
          <w:rFonts w:eastAsia="Calibri"/>
          <w:b/>
          <w:sz w:val="20"/>
          <w:szCs w:val="20"/>
        </w:rPr>
        <w:t>§</w:t>
      </w:r>
      <w:r w:rsidR="00A56E2D" w:rsidRPr="009C6FFF">
        <w:rPr>
          <w:rFonts w:eastAsia="Calibri"/>
          <w:b/>
          <w:sz w:val="20"/>
          <w:szCs w:val="20"/>
        </w:rPr>
        <w:t xml:space="preserve"> </w:t>
      </w:r>
      <w:r w:rsidRPr="009C6FFF">
        <w:rPr>
          <w:rFonts w:eastAsia="Calibri"/>
          <w:b/>
          <w:sz w:val="20"/>
          <w:szCs w:val="20"/>
        </w:rPr>
        <w:t>3</w:t>
      </w:r>
      <w:r w:rsidR="00407B49" w:rsidRPr="009C6FFF">
        <w:rPr>
          <w:rFonts w:eastAsia="Calibri"/>
          <w:b/>
          <w:sz w:val="20"/>
          <w:szCs w:val="20"/>
        </w:rPr>
        <w:t>0</w:t>
      </w:r>
      <w:r w:rsidR="00A56E2D" w:rsidRPr="009C6FFF">
        <w:rPr>
          <w:rFonts w:eastAsia="Calibri"/>
          <w:b/>
          <w:sz w:val="20"/>
          <w:szCs w:val="20"/>
        </w:rPr>
        <w:t>.</w:t>
      </w:r>
      <w:r w:rsidRPr="009C6FFF">
        <w:rPr>
          <w:rFonts w:eastAsia="Calibri"/>
          <w:b/>
          <w:sz w:val="20"/>
          <w:szCs w:val="20"/>
        </w:rPr>
        <w:t xml:space="preserve"> </w:t>
      </w:r>
    </w:p>
    <w:p w14:paraId="08683E87" w14:textId="204529B7" w:rsidR="0066725B" w:rsidRPr="009C6FFF" w:rsidRDefault="0066725B" w:rsidP="0066725B">
      <w:pPr>
        <w:tabs>
          <w:tab w:val="left" w:pos="426"/>
        </w:tabs>
        <w:jc w:val="center"/>
        <w:rPr>
          <w:rFonts w:eastAsia="Calibri"/>
          <w:b/>
          <w:sz w:val="20"/>
          <w:szCs w:val="20"/>
        </w:rPr>
      </w:pPr>
      <w:r w:rsidRPr="009C6FFF">
        <w:rPr>
          <w:rFonts w:eastAsia="Calibri"/>
          <w:b/>
          <w:sz w:val="20"/>
          <w:szCs w:val="20"/>
        </w:rPr>
        <w:t xml:space="preserve">Wybór </w:t>
      </w:r>
      <w:proofErr w:type="spellStart"/>
      <w:r w:rsidR="000E330B" w:rsidRPr="009C6FFF">
        <w:rPr>
          <w:rFonts w:eastAsia="Calibri"/>
          <w:b/>
          <w:sz w:val="20"/>
          <w:szCs w:val="20"/>
        </w:rPr>
        <w:t>G</w:t>
      </w:r>
      <w:r w:rsidRPr="009C6FFF">
        <w:rPr>
          <w:rFonts w:eastAsia="Calibri"/>
          <w:b/>
          <w:sz w:val="20"/>
          <w:szCs w:val="20"/>
        </w:rPr>
        <w:t>rantobiorców</w:t>
      </w:r>
      <w:proofErr w:type="spellEnd"/>
      <w:r w:rsidRPr="009C6FFF">
        <w:rPr>
          <w:rFonts w:eastAsia="Calibri"/>
          <w:b/>
          <w:sz w:val="20"/>
          <w:szCs w:val="20"/>
        </w:rPr>
        <w:t xml:space="preserve"> w sytuacji zagrożenia realizacji projektu grantowego </w:t>
      </w:r>
    </w:p>
    <w:p w14:paraId="223384C8" w14:textId="77777777" w:rsidR="0066725B" w:rsidRPr="009C6FFF" w:rsidRDefault="0066725B" w:rsidP="0066725B">
      <w:pPr>
        <w:tabs>
          <w:tab w:val="left" w:pos="426"/>
        </w:tabs>
        <w:jc w:val="center"/>
        <w:rPr>
          <w:rFonts w:eastAsia="Calibri"/>
          <w:b/>
          <w:sz w:val="20"/>
          <w:szCs w:val="20"/>
        </w:rPr>
      </w:pPr>
    </w:p>
    <w:p w14:paraId="2D79A7ED" w14:textId="77777777" w:rsidR="0066725B" w:rsidRPr="009C6FFF" w:rsidRDefault="0066725B" w:rsidP="00407B49">
      <w:pPr>
        <w:tabs>
          <w:tab w:val="left" w:pos="426"/>
        </w:tabs>
        <w:ind w:left="284" w:hanging="284"/>
        <w:jc w:val="both"/>
        <w:rPr>
          <w:rFonts w:eastAsia="Calibri"/>
          <w:sz w:val="20"/>
          <w:szCs w:val="20"/>
        </w:rPr>
      </w:pPr>
      <w:r w:rsidRPr="009C6FFF">
        <w:rPr>
          <w:rFonts w:eastAsia="Calibri"/>
          <w:sz w:val="20"/>
          <w:szCs w:val="20"/>
        </w:rPr>
        <w:t xml:space="preserve">1. Zagrożeniem dla zrealizowania projektu grantowego, a w szczególności osiągnięcia celu </w:t>
      </w:r>
      <w:r w:rsidR="00EB5C63" w:rsidRPr="009C6FFF">
        <w:rPr>
          <w:rFonts w:eastAsia="Calibri"/>
          <w:sz w:val="20"/>
          <w:szCs w:val="20"/>
        </w:rPr>
        <w:br/>
      </w:r>
      <w:r w:rsidRPr="009C6FFF">
        <w:rPr>
          <w:rFonts w:eastAsia="Calibri"/>
          <w:sz w:val="20"/>
          <w:szCs w:val="20"/>
        </w:rPr>
        <w:t>i wskaźników mogą być następujące sytuacje:</w:t>
      </w:r>
    </w:p>
    <w:p w14:paraId="2F2BFC93" w14:textId="77777777" w:rsidR="0066725B"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a) zbyt mała liczba wniosków złożonych w ramach naboru, niespełniająca wskaźników i celu projektu grantowego, </w:t>
      </w:r>
    </w:p>
    <w:p w14:paraId="45856633" w14:textId="77777777" w:rsidR="0066725B"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b) rezygnacja z podpisania umowy o powierzenie grantu, </w:t>
      </w:r>
    </w:p>
    <w:p w14:paraId="29AE815B" w14:textId="77777777" w:rsidR="0066725B"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c) rozwiązanie umowy o powierzenie grantu,  </w:t>
      </w:r>
    </w:p>
    <w:p w14:paraId="26A536D5" w14:textId="77777777" w:rsidR="0066725B"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d) niezłożenie wniosku o rozliczenie grantu lub uzupełnień do wniosku, </w:t>
      </w:r>
    </w:p>
    <w:p w14:paraId="2B355AC1" w14:textId="77777777" w:rsidR="009C5E71"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e) warunki uniemożliwiające prawidłowe wykonanie zadania w terminie podanym w ogłoszeniu </w:t>
      </w:r>
      <w:r w:rsidR="009C5E71" w:rsidRPr="009C6FFF">
        <w:rPr>
          <w:rFonts w:eastAsia="Calibri"/>
          <w:sz w:val="20"/>
          <w:szCs w:val="20"/>
        </w:rPr>
        <w:br/>
      </w:r>
      <w:r w:rsidRPr="009C6FFF">
        <w:rPr>
          <w:rFonts w:eastAsia="Calibri"/>
          <w:sz w:val="20"/>
          <w:szCs w:val="20"/>
        </w:rPr>
        <w:t xml:space="preserve">o naborze niezależne od </w:t>
      </w:r>
      <w:proofErr w:type="spellStart"/>
      <w:r w:rsidRPr="009C6FFF">
        <w:rPr>
          <w:rFonts w:eastAsia="Calibri"/>
          <w:sz w:val="20"/>
          <w:szCs w:val="20"/>
        </w:rPr>
        <w:t>Grantobiorcy</w:t>
      </w:r>
      <w:proofErr w:type="spellEnd"/>
      <w:r w:rsidRPr="009C6FFF">
        <w:rPr>
          <w:rFonts w:eastAsia="Calibri"/>
          <w:sz w:val="20"/>
          <w:szCs w:val="20"/>
        </w:rPr>
        <w:t xml:space="preserve">. </w:t>
      </w:r>
    </w:p>
    <w:p w14:paraId="38E75BA1" w14:textId="77777777" w:rsidR="009C5E71" w:rsidRPr="009C6FFF" w:rsidRDefault="0066725B" w:rsidP="0066725B">
      <w:pPr>
        <w:tabs>
          <w:tab w:val="left" w:pos="426"/>
        </w:tabs>
        <w:jc w:val="both"/>
        <w:rPr>
          <w:rFonts w:eastAsia="Calibri"/>
          <w:sz w:val="20"/>
          <w:szCs w:val="20"/>
        </w:rPr>
      </w:pPr>
      <w:r w:rsidRPr="009C6FFF">
        <w:rPr>
          <w:rFonts w:eastAsia="Calibri"/>
          <w:sz w:val="20"/>
          <w:szCs w:val="20"/>
        </w:rPr>
        <w:t xml:space="preserve">2. W sytuacji, o której mowa w pkt 1 lit. a, Zarząd podejmuje decyzję o:  </w:t>
      </w:r>
    </w:p>
    <w:p w14:paraId="1EB30E33" w14:textId="77777777" w:rsidR="009C5E71"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a) ogłoszeniu naboru uzupełniającego lub, </w:t>
      </w:r>
    </w:p>
    <w:p w14:paraId="563484C8" w14:textId="77777777" w:rsidR="009C5E71" w:rsidRPr="009C6FFF" w:rsidRDefault="0066725B" w:rsidP="002925F0">
      <w:pPr>
        <w:tabs>
          <w:tab w:val="left" w:pos="426"/>
        </w:tabs>
        <w:ind w:left="284"/>
        <w:jc w:val="both"/>
        <w:rPr>
          <w:rFonts w:eastAsia="Calibri"/>
          <w:sz w:val="20"/>
          <w:szCs w:val="20"/>
        </w:rPr>
      </w:pPr>
      <w:r w:rsidRPr="009C6FFF">
        <w:rPr>
          <w:rFonts w:eastAsia="Calibri"/>
          <w:sz w:val="20"/>
          <w:szCs w:val="20"/>
        </w:rPr>
        <w:t xml:space="preserve">b) unieważnieniu naboru wniosków.  </w:t>
      </w:r>
    </w:p>
    <w:p w14:paraId="37D6C6B9" w14:textId="77777777" w:rsidR="009C5E71" w:rsidRPr="009C6FFF" w:rsidRDefault="0066725B" w:rsidP="00407B49">
      <w:pPr>
        <w:tabs>
          <w:tab w:val="left" w:pos="426"/>
        </w:tabs>
        <w:ind w:left="284" w:hanging="284"/>
        <w:jc w:val="both"/>
        <w:rPr>
          <w:rFonts w:eastAsia="Calibri"/>
          <w:sz w:val="20"/>
          <w:szCs w:val="20"/>
        </w:rPr>
      </w:pPr>
      <w:r w:rsidRPr="009C6FFF">
        <w:rPr>
          <w:rFonts w:eastAsia="Calibri"/>
          <w:sz w:val="20"/>
          <w:szCs w:val="20"/>
        </w:rPr>
        <w:t xml:space="preserve">3. </w:t>
      </w:r>
      <w:r w:rsidR="002925F0" w:rsidRPr="009C6FFF">
        <w:rPr>
          <w:rFonts w:eastAsia="Calibri"/>
          <w:sz w:val="20"/>
          <w:szCs w:val="20"/>
        </w:rPr>
        <w:t xml:space="preserve"> </w:t>
      </w:r>
      <w:r w:rsidRPr="009C6FFF">
        <w:rPr>
          <w:rFonts w:eastAsia="Calibri"/>
          <w:sz w:val="20"/>
          <w:szCs w:val="20"/>
        </w:rPr>
        <w:t xml:space="preserve">W sytuacji, o której mowa w pkt 1 lit. e, LGD może wyrazić zgodę na wydłużenie terminu realizacji grantu.  </w:t>
      </w:r>
    </w:p>
    <w:p w14:paraId="4592676C" w14:textId="73355149" w:rsidR="008B5A00" w:rsidRPr="009C6FFF" w:rsidRDefault="008B5A00" w:rsidP="00407B49">
      <w:pPr>
        <w:tabs>
          <w:tab w:val="left" w:pos="426"/>
        </w:tabs>
        <w:ind w:left="284" w:hanging="284"/>
        <w:jc w:val="both"/>
        <w:rPr>
          <w:rFonts w:eastAsia="Calibri"/>
          <w:sz w:val="20"/>
          <w:szCs w:val="20"/>
        </w:rPr>
      </w:pPr>
      <w:r w:rsidRPr="009C6FFF">
        <w:rPr>
          <w:rFonts w:eastAsia="Calibri"/>
          <w:sz w:val="20"/>
          <w:szCs w:val="20"/>
        </w:rPr>
        <w:t>4</w:t>
      </w:r>
      <w:r w:rsidR="0066725B" w:rsidRPr="009C6FFF">
        <w:rPr>
          <w:rFonts w:eastAsia="Calibri"/>
          <w:sz w:val="20"/>
          <w:szCs w:val="20"/>
        </w:rPr>
        <w:t xml:space="preserve">.  W każdej sytuacji, gdy wybierany jest </w:t>
      </w:r>
      <w:proofErr w:type="spellStart"/>
      <w:r w:rsidR="0066725B" w:rsidRPr="009C6FFF">
        <w:rPr>
          <w:rFonts w:eastAsia="Calibri"/>
          <w:sz w:val="20"/>
          <w:szCs w:val="20"/>
        </w:rPr>
        <w:t>Grantobiorc</w:t>
      </w:r>
      <w:r w:rsidR="00400BD0" w:rsidRPr="009C6FFF">
        <w:rPr>
          <w:rFonts w:eastAsia="Calibri"/>
          <w:sz w:val="20"/>
          <w:szCs w:val="20"/>
        </w:rPr>
        <w:t>a</w:t>
      </w:r>
      <w:proofErr w:type="spellEnd"/>
      <w:r w:rsidR="0066725B" w:rsidRPr="009C6FFF">
        <w:rPr>
          <w:rFonts w:eastAsia="Calibri"/>
          <w:sz w:val="20"/>
          <w:szCs w:val="20"/>
        </w:rPr>
        <w:t xml:space="preserve"> z listy rezerwowej zadań wybranych do dofinansowania, weryfikuje się czy nie zostanie przekroczony limit środków określony dla jednostek sektora finansów </w:t>
      </w:r>
      <w:r w:rsidR="0066725B" w:rsidRPr="009C6FFF">
        <w:rPr>
          <w:rFonts w:eastAsia="Calibri"/>
          <w:sz w:val="20"/>
          <w:szCs w:val="20"/>
        </w:rPr>
        <w:lastRenderedPageBreak/>
        <w:t xml:space="preserve">publicznych. W przypadku gdy podmiotem z listy rezerwowej byłby  </w:t>
      </w:r>
      <w:proofErr w:type="spellStart"/>
      <w:r w:rsidR="003C608A" w:rsidRPr="009C6FFF">
        <w:rPr>
          <w:rFonts w:eastAsia="Calibri"/>
          <w:sz w:val="20"/>
          <w:szCs w:val="20"/>
        </w:rPr>
        <w:t>jst</w:t>
      </w:r>
      <w:proofErr w:type="spellEnd"/>
      <w:r w:rsidR="003C608A" w:rsidRPr="009C6FFF">
        <w:rPr>
          <w:rFonts w:eastAsia="Calibri"/>
          <w:sz w:val="20"/>
          <w:szCs w:val="20"/>
        </w:rPr>
        <w:t xml:space="preserve"> </w:t>
      </w:r>
      <w:r w:rsidR="0066725B" w:rsidRPr="009C6FFF">
        <w:rPr>
          <w:rFonts w:eastAsia="Calibri"/>
          <w:sz w:val="20"/>
          <w:szCs w:val="20"/>
        </w:rPr>
        <w:t xml:space="preserve">i wybór ten powodowałby przekroczenie określonego limitu, wybiera się kolejnego wnioskodawcę z listy rezerwowej.  </w:t>
      </w:r>
    </w:p>
    <w:p w14:paraId="1C966743" w14:textId="77777777" w:rsidR="008B5A00" w:rsidRPr="009C6FFF" w:rsidRDefault="00166966" w:rsidP="00407B49">
      <w:pPr>
        <w:tabs>
          <w:tab w:val="left" w:pos="426"/>
        </w:tabs>
        <w:ind w:left="284" w:hanging="284"/>
        <w:jc w:val="both"/>
        <w:rPr>
          <w:rFonts w:eastAsia="Calibri"/>
          <w:sz w:val="20"/>
          <w:szCs w:val="20"/>
        </w:rPr>
      </w:pPr>
      <w:r w:rsidRPr="009C6FFF">
        <w:rPr>
          <w:rFonts w:eastAsia="Calibri"/>
          <w:sz w:val="20"/>
          <w:szCs w:val="20"/>
        </w:rPr>
        <w:t>5</w:t>
      </w:r>
      <w:r w:rsidR="0066725B" w:rsidRPr="009C6FFF">
        <w:rPr>
          <w:rFonts w:eastAsia="Calibri"/>
          <w:sz w:val="20"/>
          <w:szCs w:val="20"/>
        </w:rPr>
        <w:t xml:space="preserve">. </w:t>
      </w:r>
      <w:r w:rsidR="002925F0" w:rsidRPr="009C6FFF">
        <w:rPr>
          <w:rFonts w:eastAsia="Calibri"/>
          <w:sz w:val="20"/>
          <w:szCs w:val="20"/>
        </w:rPr>
        <w:t xml:space="preserve"> </w:t>
      </w:r>
      <w:r w:rsidR="0066725B" w:rsidRPr="009C6FFF">
        <w:rPr>
          <w:rFonts w:eastAsia="Calibri"/>
          <w:sz w:val="20"/>
          <w:szCs w:val="20"/>
        </w:rPr>
        <w:t xml:space="preserve">Jeśli sytuacja wskazana w pkt 1 lit. b-e powodowałoby, iż wykonanie wskaźników i osiągnięcie celu projektu grantowego zgodnie z umową przyznania pomocy nie byłoby zrealizowane, LGD może wystąpić z wnioskiem do ZW o zmianę umowy przyznania pomocy na projekt grantowy </w:t>
      </w:r>
      <w:r w:rsidR="000D0190" w:rsidRPr="009C6FFF">
        <w:rPr>
          <w:rFonts w:eastAsia="Calibri"/>
          <w:sz w:val="20"/>
          <w:szCs w:val="20"/>
        </w:rPr>
        <w:br/>
      </w:r>
      <w:r w:rsidR="0066725B" w:rsidRPr="009C6FFF">
        <w:rPr>
          <w:rFonts w:eastAsia="Calibri"/>
          <w:sz w:val="20"/>
          <w:szCs w:val="20"/>
        </w:rPr>
        <w:t xml:space="preserve">i udzielić grantu innemu wnioskodawcy zgodnie z kolejnością na liście rezerwowej zadań wybranych do dofinansowania (z zastrzeżeniem pkt </w:t>
      </w:r>
      <w:r w:rsidR="008B5A00" w:rsidRPr="009C6FFF">
        <w:rPr>
          <w:rFonts w:eastAsia="Calibri"/>
          <w:sz w:val="20"/>
          <w:szCs w:val="20"/>
        </w:rPr>
        <w:t>5</w:t>
      </w:r>
      <w:r w:rsidR="0066725B" w:rsidRPr="009C6FFF">
        <w:rPr>
          <w:rFonts w:eastAsia="Calibri"/>
          <w:sz w:val="20"/>
          <w:szCs w:val="20"/>
        </w:rPr>
        <w:t xml:space="preserve">). Termin realizacji zadania może wówczas ulec wydłużeniu w stosunku do terminu podanego w ogłoszeniu o naborze.  </w:t>
      </w:r>
    </w:p>
    <w:p w14:paraId="510444B0" w14:textId="2817D44F" w:rsidR="008B5A00" w:rsidRPr="009C6FFF" w:rsidRDefault="00166966" w:rsidP="00407B49">
      <w:pPr>
        <w:tabs>
          <w:tab w:val="left" w:pos="426"/>
        </w:tabs>
        <w:ind w:left="284" w:hanging="284"/>
        <w:jc w:val="both"/>
        <w:rPr>
          <w:rFonts w:eastAsia="Calibri"/>
          <w:sz w:val="20"/>
          <w:szCs w:val="20"/>
        </w:rPr>
      </w:pPr>
      <w:r w:rsidRPr="009C6FFF">
        <w:rPr>
          <w:rFonts w:eastAsia="Calibri"/>
          <w:sz w:val="20"/>
          <w:szCs w:val="20"/>
        </w:rPr>
        <w:t>6</w:t>
      </w:r>
      <w:r w:rsidR="0066725B" w:rsidRPr="009C6FFF">
        <w:rPr>
          <w:rFonts w:eastAsia="Calibri"/>
          <w:sz w:val="20"/>
          <w:szCs w:val="20"/>
        </w:rPr>
        <w:t xml:space="preserve">. Przed złożeniem wniosku o zmianę umowy do ZW, LGD informuje wnioskodawcę, iż pojawiły się wolne środki i pozyskuje informację zwrotną czy jest on zainteresowany realizacją zadania </w:t>
      </w:r>
      <w:r w:rsidR="00407B49" w:rsidRPr="009C6FFF">
        <w:rPr>
          <w:rFonts w:eastAsia="Calibri"/>
          <w:sz w:val="20"/>
          <w:szCs w:val="20"/>
        </w:rPr>
        <w:br/>
      </w:r>
      <w:r w:rsidR="0066725B" w:rsidRPr="009C6FFF">
        <w:rPr>
          <w:rFonts w:eastAsia="Calibri"/>
          <w:sz w:val="20"/>
          <w:szCs w:val="20"/>
        </w:rPr>
        <w:t xml:space="preserve">i uzyskaniem grantu. Jeśli wnioskodawca rezygnuje z otrzymania grantu informuje się kolejnego </w:t>
      </w:r>
      <w:proofErr w:type="spellStart"/>
      <w:r w:rsidR="000E330B" w:rsidRPr="009C6FFF">
        <w:rPr>
          <w:rFonts w:eastAsia="Calibri"/>
          <w:sz w:val="20"/>
          <w:szCs w:val="20"/>
        </w:rPr>
        <w:t>Grantobiorcę</w:t>
      </w:r>
      <w:proofErr w:type="spellEnd"/>
      <w:r w:rsidR="0066725B" w:rsidRPr="009C6FFF">
        <w:rPr>
          <w:rFonts w:eastAsia="Calibri"/>
          <w:sz w:val="20"/>
          <w:szCs w:val="20"/>
        </w:rPr>
        <w:t xml:space="preserve">.  </w:t>
      </w:r>
    </w:p>
    <w:p w14:paraId="2BCBFB7D" w14:textId="77777777" w:rsidR="008B5A00" w:rsidRPr="009C6FFF" w:rsidRDefault="00166966" w:rsidP="00407B49">
      <w:pPr>
        <w:tabs>
          <w:tab w:val="left" w:pos="426"/>
        </w:tabs>
        <w:ind w:left="284" w:hanging="284"/>
        <w:jc w:val="both"/>
        <w:rPr>
          <w:rFonts w:eastAsia="Calibri"/>
          <w:sz w:val="20"/>
          <w:szCs w:val="20"/>
        </w:rPr>
      </w:pPr>
      <w:r w:rsidRPr="009C6FFF">
        <w:rPr>
          <w:rFonts w:eastAsia="Calibri"/>
          <w:sz w:val="20"/>
          <w:szCs w:val="20"/>
        </w:rPr>
        <w:t>7</w:t>
      </w:r>
      <w:r w:rsidR="0066725B" w:rsidRPr="009C6FFF">
        <w:rPr>
          <w:rFonts w:eastAsia="Calibri"/>
          <w:sz w:val="20"/>
          <w:szCs w:val="20"/>
        </w:rPr>
        <w:t xml:space="preserve">. Jeżeli zadanie spełnia wskaźniki na poziomie umożliwiającym osiągnięcie wskaźników projektów grantowego (łącznie z innymi zadaniami) i wnioskowana kwota grantu nie wpłynie na przekroczenie kwoty projektu grantowego, następuje podpisanie umowy o powierzenie grantu.  </w:t>
      </w:r>
    </w:p>
    <w:p w14:paraId="4B7BC54C" w14:textId="05FD509A" w:rsidR="00407B49" w:rsidRPr="009C6FFF" w:rsidRDefault="00166966" w:rsidP="00407B49">
      <w:pPr>
        <w:tabs>
          <w:tab w:val="left" w:pos="426"/>
        </w:tabs>
        <w:ind w:left="284" w:hanging="284"/>
        <w:jc w:val="both"/>
        <w:rPr>
          <w:rFonts w:eastAsia="Calibri"/>
          <w:sz w:val="20"/>
          <w:szCs w:val="20"/>
        </w:rPr>
      </w:pPr>
      <w:r w:rsidRPr="009C6FFF">
        <w:rPr>
          <w:rFonts w:eastAsia="Calibri"/>
          <w:sz w:val="20"/>
          <w:szCs w:val="20"/>
        </w:rPr>
        <w:t>8</w:t>
      </w:r>
      <w:r w:rsidR="0066725B" w:rsidRPr="009C6FFF">
        <w:rPr>
          <w:rFonts w:eastAsia="Calibri"/>
          <w:sz w:val="20"/>
          <w:szCs w:val="20"/>
        </w:rPr>
        <w:t>. W sytuacji gdy każdy kolejny</w:t>
      </w:r>
      <w:r w:rsidR="00400BD0" w:rsidRPr="009C6FFF">
        <w:rPr>
          <w:rFonts w:eastAsia="Calibri"/>
          <w:strike/>
          <w:color w:val="FF0000"/>
          <w:sz w:val="20"/>
          <w:szCs w:val="20"/>
        </w:rPr>
        <w:t xml:space="preserve"> </w:t>
      </w:r>
      <w:proofErr w:type="spellStart"/>
      <w:r w:rsidR="00400BD0" w:rsidRPr="009C6FFF">
        <w:rPr>
          <w:rFonts w:eastAsia="Calibri"/>
          <w:color w:val="auto"/>
          <w:sz w:val="20"/>
          <w:szCs w:val="20"/>
        </w:rPr>
        <w:t>G</w:t>
      </w:r>
      <w:r w:rsidR="000E330B" w:rsidRPr="009C6FFF">
        <w:rPr>
          <w:rFonts w:eastAsia="Calibri"/>
          <w:color w:val="auto"/>
          <w:sz w:val="20"/>
          <w:szCs w:val="20"/>
        </w:rPr>
        <w:t>rantobiorca</w:t>
      </w:r>
      <w:proofErr w:type="spellEnd"/>
      <w:r w:rsidR="0066725B" w:rsidRPr="009C6FFF">
        <w:rPr>
          <w:rFonts w:eastAsia="Calibri"/>
          <w:color w:val="FF0000"/>
          <w:sz w:val="20"/>
          <w:szCs w:val="20"/>
        </w:rPr>
        <w:t xml:space="preserve"> </w:t>
      </w:r>
      <w:r w:rsidR="0066725B" w:rsidRPr="009C6FFF">
        <w:rPr>
          <w:rFonts w:eastAsia="Calibri"/>
          <w:sz w:val="20"/>
          <w:szCs w:val="20"/>
        </w:rPr>
        <w:t xml:space="preserve">nie mieści się w limicie środków lub/i nie realizuje wskaźników w wymaganym zakresie, ale wyrazi zgodę na obniżenie kwoty grantu i zrealizowanie wskaźników w wymaganym zakresie oraz zmiany te nie wpłyną na ocenione w procesie wyboru elementy zadania, następuje podpisanie umowy o powierzenie grantu. Decyzję o obniżeniu kwoty grantu w stosunku do kwoty wskazanej w liście rezerwowej zadań wybranych podejmuje Rada. </w:t>
      </w:r>
    </w:p>
    <w:p w14:paraId="664CDB1C" w14:textId="095B6BF6" w:rsidR="008B5A00" w:rsidRPr="009C6FFF" w:rsidRDefault="00166966" w:rsidP="00407B49">
      <w:pPr>
        <w:tabs>
          <w:tab w:val="left" w:pos="426"/>
        </w:tabs>
        <w:ind w:left="284" w:hanging="284"/>
        <w:jc w:val="both"/>
        <w:rPr>
          <w:rFonts w:eastAsia="Calibri"/>
          <w:sz w:val="20"/>
          <w:szCs w:val="20"/>
        </w:rPr>
      </w:pPr>
      <w:r w:rsidRPr="009C6FFF">
        <w:rPr>
          <w:rFonts w:eastAsia="Calibri"/>
          <w:sz w:val="20"/>
          <w:szCs w:val="20"/>
        </w:rPr>
        <w:t>9</w:t>
      </w:r>
      <w:r w:rsidR="0066725B" w:rsidRPr="009C6FFF">
        <w:rPr>
          <w:rFonts w:eastAsia="Calibri"/>
          <w:sz w:val="20"/>
          <w:szCs w:val="20"/>
        </w:rPr>
        <w:t>. W sytuacji gdy każdy kolejny</w:t>
      </w:r>
      <w:r w:rsidR="000E330B" w:rsidRPr="009C6FFF">
        <w:rPr>
          <w:rFonts w:eastAsia="Calibri"/>
          <w:sz w:val="20"/>
          <w:szCs w:val="20"/>
        </w:rPr>
        <w:t xml:space="preserve"> </w:t>
      </w:r>
      <w:proofErr w:type="spellStart"/>
      <w:r w:rsidR="000E330B" w:rsidRPr="009C6FFF">
        <w:rPr>
          <w:rFonts w:eastAsia="Calibri"/>
          <w:sz w:val="20"/>
          <w:szCs w:val="20"/>
        </w:rPr>
        <w:t>Grantobiorca</w:t>
      </w:r>
      <w:proofErr w:type="spellEnd"/>
      <w:r w:rsidR="0066725B" w:rsidRPr="009C6FFF">
        <w:rPr>
          <w:rFonts w:eastAsia="Calibri"/>
          <w:sz w:val="20"/>
          <w:szCs w:val="20"/>
        </w:rPr>
        <w:t xml:space="preserve">  nie mieści się w limicie środków lub/i nie realizuje wskaźników w wymaganym zakresie i nie wyrazi zgody na obniżenie kwoty grantu </w:t>
      </w:r>
      <w:r w:rsidR="000D0190" w:rsidRPr="009C6FFF">
        <w:rPr>
          <w:rFonts w:eastAsia="Calibri"/>
          <w:sz w:val="20"/>
          <w:szCs w:val="20"/>
        </w:rPr>
        <w:br/>
      </w:r>
      <w:r w:rsidR="0066725B" w:rsidRPr="009C6FFF">
        <w:rPr>
          <w:rFonts w:eastAsia="Calibri"/>
          <w:sz w:val="20"/>
          <w:szCs w:val="20"/>
        </w:rPr>
        <w:t xml:space="preserve">i zrealizowanie wskaźników w wymaganym zakresie, LGD informuje kolejnego wnioskodawcę </w:t>
      </w:r>
      <w:r w:rsidR="000D0190" w:rsidRPr="009C6FFF">
        <w:rPr>
          <w:rFonts w:eastAsia="Calibri"/>
          <w:sz w:val="20"/>
          <w:szCs w:val="20"/>
        </w:rPr>
        <w:br/>
      </w:r>
      <w:r w:rsidR="0066725B" w:rsidRPr="009C6FFF">
        <w:rPr>
          <w:rFonts w:eastAsia="Calibri"/>
          <w:sz w:val="20"/>
          <w:szCs w:val="20"/>
        </w:rPr>
        <w:t xml:space="preserve">o możliwości udzielenia grantu.  </w:t>
      </w:r>
    </w:p>
    <w:p w14:paraId="2D7EAD98" w14:textId="77777777" w:rsidR="00221FD3" w:rsidRPr="009C6FFF" w:rsidRDefault="0066725B" w:rsidP="00407B49">
      <w:pPr>
        <w:tabs>
          <w:tab w:val="left" w:pos="426"/>
        </w:tabs>
        <w:ind w:left="284" w:hanging="284"/>
        <w:jc w:val="both"/>
        <w:rPr>
          <w:rFonts w:eastAsia="Calibri"/>
          <w:sz w:val="20"/>
          <w:szCs w:val="20"/>
        </w:rPr>
      </w:pPr>
      <w:r w:rsidRPr="009C6FFF">
        <w:rPr>
          <w:rFonts w:eastAsia="Calibri"/>
          <w:sz w:val="20"/>
          <w:szCs w:val="20"/>
        </w:rPr>
        <w:t>1</w:t>
      </w:r>
      <w:r w:rsidR="00166966" w:rsidRPr="009C6FFF">
        <w:rPr>
          <w:rFonts w:eastAsia="Calibri"/>
          <w:sz w:val="20"/>
          <w:szCs w:val="20"/>
        </w:rPr>
        <w:t>0</w:t>
      </w:r>
      <w:r w:rsidRPr="009C6FFF">
        <w:rPr>
          <w:rFonts w:eastAsia="Calibri"/>
          <w:sz w:val="20"/>
          <w:szCs w:val="20"/>
        </w:rPr>
        <w:t>. Kwoty, które zostały niewykorzystane w danym projekcie grantowym mogą zostać przesunięte do innego przedsięwzięcia.</w:t>
      </w:r>
    </w:p>
    <w:p w14:paraId="6FD673B0" w14:textId="77777777" w:rsidR="00E57EA1" w:rsidRPr="009C6FFF" w:rsidRDefault="00E57EA1" w:rsidP="00437F05">
      <w:pPr>
        <w:tabs>
          <w:tab w:val="left" w:pos="426"/>
        </w:tabs>
        <w:rPr>
          <w:rFonts w:eastAsia="Calibri"/>
          <w:b/>
          <w:sz w:val="20"/>
          <w:szCs w:val="20"/>
        </w:rPr>
      </w:pPr>
    </w:p>
    <w:p w14:paraId="11210E1E" w14:textId="77777777" w:rsidR="009F2B52" w:rsidRPr="009C6FFF" w:rsidRDefault="00641136" w:rsidP="00FC5DBF">
      <w:pPr>
        <w:tabs>
          <w:tab w:val="left" w:pos="426"/>
        </w:tabs>
        <w:jc w:val="center"/>
        <w:rPr>
          <w:rFonts w:eastAsia="Calibri"/>
          <w:b/>
          <w:sz w:val="20"/>
          <w:szCs w:val="20"/>
        </w:rPr>
      </w:pPr>
      <w:r w:rsidRPr="009C6FFF">
        <w:rPr>
          <w:rFonts w:eastAsia="Calibri"/>
          <w:b/>
          <w:sz w:val="20"/>
          <w:szCs w:val="20"/>
        </w:rPr>
        <w:t>§ 3</w:t>
      </w:r>
      <w:r w:rsidR="000332DA" w:rsidRPr="009C6FFF">
        <w:rPr>
          <w:rFonts w:eastAsia="Calibri"/>
          <w:b/>
          <w:sz w:val="20"/>
          <w:szCs w:val="20"/>
        </w:rPr>
        <w:t>1</w:t>
      </w:r>
      <w:r w:rsidR="0083672F" w:rsidRPr="009C6FFF">
        <w:rPr>
          <w:rFonts w:eastAsia="Calibri"/>
          <w:b/>
          <w:sz w:val="20"/>
          <w:szCs w:val="20"/>
        </w:rPr>
        <w:t>.</w:t>
      </w:r>
    </w:p>
    <w:p w14:paraId="3C274D05" w14:textId="77777777" w:rsidR="00CB7CE2" w:rsidRPr="009C6FFF" w:rsidRDefault="00CB7CE2" w:rsidP="00CB7CE2">
      <w:pPr>
        <w:tabs>
          <w:tab w:val="left" w:pos="426"/>
        </w:tabs>
        <w:jc w:val="center"/>
        <w:rPr>
          <w:rFonts w:eastAsia="Calibri"/>
          <w:b/>
          <w:sz w:val="20"/>
          <w:szCs w:val="20"/>
        </w:rPr>
      </w:pPr>
      <w:r w:rsidRPr="009C6FFF">
        <w:rPr>
          <w:rFonts w:eastAsia="Calibri"/>
          <w:b/>
          <w:sz w:val="20"/>
          <w:szCs w:val="20"/>
        </w:rPr>
        <w:t>Zasady wypłaty kwoty grantu</w:t>
      </w:r>
    </w:p>
    <w:p w14:paraId="4AC29487" w14:textId="77777777" w:rsidR="008C34E9" w:rsidRPr="009C6FFF" w:rsidRDefault="008C34E9" w:rsidP="00CB7CE2">
      <w:pPr>
        <w:tabs>
          <w:tab w:val="left" w:pos="426"/>
        </w:tabs>
        <w:jc w:val="center"/>
        <w:rPr>
          <w:rFonts w:eastAsia="Calibri"/>
          <w:b/>
          <w:sz w:val="20"/>
          <w:szCs w:val="20"/>
        </w:rPr>
      </w:pPr>
    </w:p>
    <w:p w14:paraId="25C8E579" w14:textId="77777777" w:rsidR="00BE10AA" w:rsidRPr="009C6FFF" w:rsidRDefault="008C34E9" w:rsidP="00EA416E">
      <w:pPr>
        <w:pStyle w:val="Akapitzlist"/>
        <w:numPr>
          <w:ilvl w:val="0"/>
          <w:numId w:val="35"/>
        </w:numPr>
        <w:tabs>
          <w:tab w:val="left" w:pos="426"/>
        </w:tabs>
        <w:jc w:val="both"/>
        <w:rPr>
          <w:rFonts w:eastAsia="Calibri"/>
          <w:sz w:val="20"/>
          <w:szCs w:val="20"/>
        </w:rPr>
      </w:pPr>
      <w:r w:rsidRPr="009C6FFF">
        <w:rPr>
          <w:rFonts w:eastAsia="Calibri"/>
          <w:sz w:val="20"/>
          <w:szCs w:val="20"/>
        </w:rPr>
        <w:t xml:space="preserve">Po zaakceptowaniu wniosku o płatność i sprawozdania końcowego z realizacji powierzonego grantu oraz spełnieniu innych warunków określonych w umowie o powierzenie grantu, LGD wypłaca </w:t>
      </w:r>
      <w:proofErr w:type="spellStart"/>
      <w:r w:rsidRPr="009C6FFF">
        <w:rPr>
          <w:rFonts w:eastAsia="Calibri"/>
          <w:sz w:val="20"/>
          <w:szCs w:val="20"/>
        </w:rPr>
        <w:t>Grantobiorcy</w:t>
      </w:r>
      <w:proofErr w:type="spellEnd"/>
      <w:r w:rsidRPr="009C6FFF">
        <w:rPr>
          <w:rFonts w:eastAsia="Calibri"/>
          <w:sz w:val="20"/>
          <w:szCs w:val="20"/>
        </w:rPr>
        <w:t xml:space="preserve"> wnioskowaną kwotę refundacji.</w:t>
      </w:r>
    </w:p>
    <w:p w14:paraId="2718120C" w14:textId="77777777" w:rsidR="00BE10AA" w:rsidRPr="009C6FFF" w:rsidRDefault="00CB7CE2" w:rsidP="00EA416E">
      <w:pPr>
        <w:pStyle w:val="Akapitzlist"/>
        <w:numPr>
          <w:ilvl w:val="0"/>
          <w:numId w:val="35"/>
        </w:numPr>
        <w:tabs>
          <w:tab w:val="left" w:pos="426"/>
        </w:tabs>
        <w:ind w:left="284" w:hanging="284"/>
        <w:jc w:val="both"/>
        <w:rPr>
          <w:rFonts w:eastAsia="Calibri"/>
          <w:sz w:val="20"/>
          <w:szCs w:val="20"/>
        </w:rPr>
      </w:pPr>
      <w:r w:rsidRPr="009C6FFF">
        <w:rPr>
          <w:rFonts w:eastAsia="Calibri"/>
          <w:sz w:val="20"/>
          <w:szCs w:val="20"/>
        </w:rPr>
        <w:t>LGD wypłaca środki w jednej transzy, przy czym kwota grantu musi mieć odzwierciedlenie w</w:t>
      </w:r>
      <w:r w:rsidR="00BE10AA" w:rsidRPr="009C6FFF">
        <w:rPr>
          <w:rFonts w:eastAsia="Calibri"/>
          <w:sz w:val="20"/>
          <w:szCs w:val="20"/>
        </w:rPr>
        <w:t> </w:t>
      </w:r>
      <w:r w:rsidRPr="009C6FFF">
        <w:rPr>
          <w:rFonts w:eastAsia="Calibri"/>
          <w:sz w:val="20"/>
          <w:szCs w:val="20"/>
        </w:rPr>
        <w:t>fakturach lub dokumentach o równoważnej wartości dowodowej, potwierdzonych dowodami zapłaty kosztów, które zgodnie z obwiązującymi przepisami oraz postanowieniami umowy o</w:t>
      </w:r>
      <w:r w:rsidR="00BE10AA" w:rsidRPr="009C6FFF">
        <w:rPr>
          <w:rFonts w:eastAsia="Calibri"/>
          <w:sz w:val="20"/>
          <w:szCs w:val="20"/>
        </w:rPr>
        <w:t> </w:t>
      </w:r>
      <w:r w:rsidRPr="009C6FFF">
        <w:rPr>
          <w:rFonts w:eastAsia="Calibri"/>
          <w:sz w:val="20"/>
          <w:szCs w:val="20"/>
        </w:rPr>
        <w:t xml:space="preserve">powierzenie grantu - mogą stanowić podstawę wyliczenia kwoty grantu. </w:t>
      </w:r>
    </w:p>
    <w:p w14:paraId="264A9E84" w14:textId="7960CF33" w:rsidR="000D0190" w:rsidRPr="009C6FFF" w:rsidRDefault="00CB7CE2" w:rsidP="00B757F8">
      <w:pPr>
        <w:pStyle w:val="Akapitzlist"/>
        <w:numPr>
          <w:ilvl w:val="0"/>
          <w:numId w:val="35"/>
        </w:numPr>
        <w:tabs>
          <w:tab w:val="left" w:pos="426"/>
        </w:tabs>
        <w:ind w:left="284" w:hanging="284"/>
        <w:jc w:val="both"/>
        <w:rPr>
          <w:rFonts w:eastAsia="Calibri"/>
          <w:sz w:val="20"/>
          <w:szCs w:val="20"/>
        </w:rPr>
      </w:pPr>
      <w:r w:rsidRPr="009C6FFF">
        <w:rPr>
          <w:rFonts w:eastAsia="Calibri"/>
          <w:sz w:val="20"/>
          <w:szCs w:val="20"/>
        </w:rPr>
        <w:t xml:space="preserve">Wypłata środków następuje w terminie </w:t>
      </w:r>
      <w:r w:rsidR="008C34E9" w:rsidRPr="009C6FFF">
        <w:rPr>
          <w:rFonts w:eastAsia="Calibri"/>
          <w:sz w:val="20"/>
          <w:szCs w:val="20"/>
        </w:rPr>
        <w:t xml:space="preserve">30 </w:t>
      </w:r>
      <w:r w:rsidRPr="009C6FFF">
        <w:rPr>
          <w:rFonts w:eastAsia="Calibri"/>
          <w:sz w:val="20"/>
          <w:szCs w:val="20"/>
        </w:rPr>
        <w:t xml:space="preserve">dni po dokonaniu pozytywnej oceny wniosku </w:t>
      </w:r>
      <w:r w:rsidR="00B801EA" w:rsidRPr="009C6FFF">
        <w:rPr>
          <w:rFonts w:eastAsia="Calibri"/>
          <w:sz w:val="20"/>
          <w:szCs w:val="20"/>
        </w:rPr>
        <w:br/>
      </w:r>
      <w:r w:rsidRPr="009C6FFF">
        <w:rPr>
          <w:rFonts w:eastAsia="Calibri"/>
          <w:sz w:val="20"/>
          <w:szCs w:val="20"/>
        </w:rPr>
        <w:t xml:space="preserve">o rozliczenie grantu. </w:t>
      </w:r>
    </w:p>
    <w:p w14:paraId="17AFFBBB" w14:textId="77777777" w:rsidR="000D0190" w:rsidRPr="009C6FFF" w:rsidRDefault="000D0190" w:rsidP="00B757F8">
      <w:pPr>
        <w:tabs>
          <w:tab w:val="left" w:pos="426"/>
        </w:tabs>
        <w:jc w:val="both"/>
        <w:rPr>
          <w:rFonts w:eastAsia="Calibri"/>
          <w:strike/>
          <w:sz w:val="20"/>
          <w:szCs w:val="20"/>
        </w:rPr>
      </w:pPr>
    </w:p>
    <w:p w14:paraId="5558FD3D" w14:textId="77777777" w:rsidR="009F2B52" w:rsidRPr="009C6FFF" w:rsidRDefault="00641136" w:rsidP="00FC5DBF">
      <w:pPr>
        <w:tabs>
          <w:tab w:val="left" w:pos="426"/>
        </w:tabs>
        <w:jc w:val="center"/>
        <w:rPr>
          <w:rFonts w:eastAsia="Calibri"/>
          <w:b/>
          <w:sz w:val="20"/>
          <w:szCs w:val="20"/>
        </w:rPr>
      </w:pPr>
      <w:r w:rsidRPr="009C6FFF">
        <w:rPr>
          <w:rFonts w:eastAsia="Calibri"/>
          <w:b/>
          <w:sz w:val="20"/>
          <w:szCs w:val="20"/>
        </w:rPr>
        <w:t>§ 3</w:t>
      </w:r>
      <w:r w:rsidR="000332DA" w:rsidRPr="009C6FFF">
        <w:rPr>
          <w:rFonts w:eastAsia="Calibri"/>
          <w:b/>
          <w:sz w:val="20"/>
          <w:szCs w:val="20"/>
        </w:rPr>
        <w:t>2</w:t>
      </w:r>
      <w:r w:rsidR="009F2B52" w:rsidRPr="009C6FFF">
        <w:rPr>
          <w:rFonts w:eastAsia="Calibri"/>
          <w:b/>
          <w:sz w:val="20"/>
          <w:szCs w:val="20"/>
        </w:rPr>
        <w:t>.</w:t>
      </w:r>
    </w:p>
    <w:p w14:paraId="51F7F1DD" w14:textId="77777777" w:rsidR="009F2B52" w:rsidRPr="009C6FFF" w:rsidRDefault="009F2B52" w:rsidP="00FC5DBF">
      <w:pPr>
        <w:ind w:hanging="426"/>
        <w:jc w:val="center"/>
        <w:rPr>
          <w:rFonts w:eastAsia="Calibri"/>
          <w:b/>
          <w:sz w:val="20"/>
          <w:szCs w:val="20"/>
        </w:rPr>
      </w:pPr>
      <w:r w:rsidRPr="009C6FFF">
        <w:rPr>
          <w:rFonts w:eastAsia="Calibri"/>
          <w:b/>
          <w:sz w:val="20"/>
          <w:szCs w:val="20"/>
        </w:rPr>
        <w:t>Zasady prowadzenia wyodrębnionej ewidencji dokumentów</w:t>
      </w:r>
    </w:p>
    <w:p w14:paraId="300689EC" w14:textId="77777777" w:rsidR="009F2B52" w:rsidRPr="009C6FFF" w:rsidRDefault="009F2B52" w:rsidP="00FC5DBF">
      <w:pPr>
        <w:jc w:val="both"/>
        <w:rPr>
          <w:sz w:val="20"/>
          <w:szCs w:val="20"/>
        </w:rPr>
      </w:pPr>
    </w:p>
    <w:p w14:paraId="05E5E606" w14:textId="77777777" w:rsidR="009F2B52" w:rsidRPr="009C6FFF" w:rsidRDefault="009F2B52" w:rsidP="004B29B5">
      <w:pPr>
        <w:jc w:val="both"/>
        <w:rPr>
          <w:rFonts w:eastAsia="Calibri"/>
          <w:sz w:val="20"/>
          <w:szCs w:val="20"/>
        </w:rPr>
      </w:pPr>
      <w:proofErr w:type="spellStart"/>
      <w:r w:rsidRPr="009C6FFF">
        <w:rPr>
          <w:sz w:val="20"/>
          <w:szCs w:val="20"/>
        </w:rPr>
        <w:t>Grantobiorcy</w:t>
      </w:r>
      <w:proofErr w:type="spellEnd"/>
      <w:r w:rsidRPr="009C6FFF">
        <w:rPr>
          <w:sz w:val="20"/>
          <w:szCs w:val="20"/>
        </w:rPr>
        <w:t xml:space="preserve"> nie są zobowiązani do prowadzenia ewidencji księgowej ponoszonych wydatków.</w:t>
      </w:r>
      <w:r w:rsidRPr="009C6FFF">
        <w:rPr>
          <w:rFonts w:eastAsia="Calibri"/>
          <w:sz w:val="20"/>
          <w:szCs w:val="20"/>
        </w:rPr>
        <w:t xml:space="preserve"> </w:t>
      </w:r>
      <w:proofErr w:type="spellStart"/>
      <w:r w:rsidRPr="009C6FFF">
        <w:rPr>
          <w:sz w:val="20"/>
          <w:szCs w:val="20"/>
        </w:rPr>
        <w:t>Grantobiorcy</w:t>
      </w:r>
      <w:proofErr w:type="spellEnd"/>
      <w:r w:rsidRPr="009C6FFF">
        <w:rPr>
          <w:sz w:val="20"/>
          <w:szCs w:val="20"/>
        </w:rPr>
        <w:t xml:space="preserve"> zobowiązani są do prowadzenia wykazu – wyodrębnionej ewidencji dokumentów księgowych dotyczących operacji związanych z realizacją operacji grantowej, według wzoru stanowiącego </w:t>
      </w:r>
      <w:r w:rsidR="00A80CCD" w:rsidRPr="009C6FFF">
        <w:rPr>
          <w:b/>
          <w:sz w:val="20"/>
          <w:szCs w:val="20"/>
        </w:rPr>
        <w:t>Załącznik nr</w:t>
      </w:r>
      <w:r w:rsidRPr="009C6FFF">
        <w:rPr>
          <w:b/>
          <w:sz w:val="20"/>
          <w:szCs w:val="20"/>
        </w:rPr>
        <w:t xml:space="preserve"> </w:t>
      </w:r>
      <w:r w:rsidR="000332DA" w:rsidRPr="009C6FFF">
        <w:rPr>
          <w:b/>
          <w:color w:val="auto"/>
          <w:sz w:val="20"/>
          <w:szCs w:val="20"/>
        </w:rPr>
        <w:t>9</w:t>
      </w:r>
      <w:r w:rsidR="004F713E" w:rsidRPr="009C6FFF">
        <w:rPr>
          <w:b/>
          <w:sz w:val="20"/>
          <w:szCs w:val="20"/>
        </w:rPr>
        <w:t xml:space="preserve"> </w:t>
      </w:r>
      <w:r w:rsidRPr="009C6FFF">
        <w:rPr>
          <w:b/>
          <w:sz w:val="20"/>
          <w:szCs w:val="20"/>
        </w:rPr>
        <w:t>do Procedury</w:t>
      </w:r>
      <w:r w:rsidRPr="009C6FFF">
        <w:rPr>
          <w:sz w:val="20"/>
          <w:szCs w:val="20"/>
        </w:rPr>
        <w:t xml:space="preserve"> Wzór </w:t>
      </w:r>
      <w:r w:rsidRPr="009C6FFF">
        <w:rPr>
          <w:rFonts w:eastAsia="Calibri"/>
          <w:sz w:val="20"/>
          <w:szCs w:val="20"/>
        </w:rPr>
        <w:t>wykazu – wyodrębnionej ewidencji dokumentów księgowych dotyczących operacji związanych z realizacją operacji grantowej</w:t>
      </w:r>
      <w:r w:rsidR="00EE17E4" w:rsidRPr="009C6FFF">
        <w:rPr>
          <w:rFonts w:eastAsia="Calibri"/>
          <w:sz w:val="20"/>
          <w:szCs w:val="20"/>
        </w:rPr>
        <w:t>.</w:t>
      </w:r>
    </w:p>
    <w:p w14:paraId="5FB62C00" w14:textId="77777777" w:rsidR="00EB5C63" w:rsidRPr="009C6FFF" w:rsidRDefault="00EB5C63" w:rsidP="0083672F">
      <w:pPr>
        <w:tabs>
          <w:tab w:val="left" w:pos="426"/>
          <w:tab w:val="left" w:pos="4820"/>
        </w:tabs>
        <w:jc w:val="center"/>
        <w:rPr>
          <w:rFonts w:eastAsia="Calibri"/>
          <w:b/>
          <w:sz w:val="20"/>
          <w:szCs w:val="20"/>
        </w:rPr>
      </w:pPr>
    </w:p>
    <w:p w14:paraId="6AC2E233" w14:textId="77777777" w:rsidR="009F2B52" w:rsidRPr="009C6FFF" w:rsidRDefault="00641136" w:rsidP="0083672F">
      <w:pPr>
        <w:tabs>
          <w:tab w:val="left" w:pos="426"/>
          <w:tab w:val="left" w:pos="4820"/>
        </w:tabs>
        <w:jc w:val="center"/>
        <w:rPr>
          <w:rFonts w:eastAsia="Calibri"/>
          <w:b/>
          <w:sz w:val="20"/>
          <w:szCs w:val="20"/>
        </w:rPr>
      </w:pPr>
      <w:r w:rsidRPr="009C6FFF">
        <w:rPr>
          <w:rFonts w:eastAsia="Calibri"/>
          <w:b/>
          <w:sz w:val="20"/>
          <w:szCs w:val="20"/>
        </w:rPr>
        <w:t>§ 3</w:t>
      </w:r>
      <w:r w:rsidR="000332DA" w:rsidRPr="009C6FFF">
        <w:rPr>
          <w:rFonts w:eastAsia="Calibri"/>
          <w:b/>
          <w:sz w:val="20"/>
          <w:szCs w:val="20"/>
        </w:rPr>
        <w:t>3</w:t>
      </w:r>
      <w:r w:rsidR="009F2B52" w:rsidRPr="009C6FFF">
        <w:rPr>
          <w:rFonts w:eastAsia="Calibri"/>
          <w:b/>
          <w:sz w:val="20"/>
          <w:szCs w:val="20"/>
        </w:rPr>
        <w:t>.</w:t>
      </w:r>
    </w:p>
    <w:p w14:paraId="516CB570" w14:textId="77777777" w:rsidR="009F2B52" w:rsidRPr="009C6FFF" w:rsidRDefault="009F2B52" w:rsidP="00FC5DBF">
      <w:pPr>
        <w:tabs>
          <w:tab w:val="left" w:pos="426"/>
        </w:tabs>
        <w:jc w:val="center"/>
        <w:rPr>
          <w:rFonts w:eastAsia="Calibri"/>
          <w:b/>
          <w:sz w:val="20"/>
          <w:szCs w:val="20"/>
        </w:rPr>
      </w:pPr>
      <w:r w:rsidRPr="009C6FFF">
        <w:rPr>
          <w:rFonts w:eastAsia="Calibri"/>
          <w:b/>
          <w:sz w:val="20"/>
          <w:szCs w:val="20"/>
        </w:rPr>
        <w:t>Informacja i promocja grantów</w:t>
      </w:r>
    </w:p>
    <w:p w14:paraId="52796DA4" w14:textId="77777777" w:rsidR="009F2B52" w:rsidRPr="009C6FFF" w:rsidRDefault="009F2B52" w:rsidP="00FC5DBF">
      <w:pPr>
        <w:tabs>
          <w:tab w:val="left" w:pos="426"/>
        </w:tabs>
        <w:jc w:val="center"/>
        <w:rPr>
          <w:rFonts w:eastAsia="Calibri"/>
          <w:b/>
          <w:sz w:val="20"/>
          <w:szCs w:val="20"/>
        </w:rPr>
      </w:pPr>
    </w:p>
    <w:p w14:paraId="17701242" w14:textId="77777777" w:rsidR="00BE10AA" w:rsidRPr="009C6FFF" w:rsidRDefault="009F2B52" w:rsidP="00EA416E">
      <w:pPr>
        <w:pStyle w:val="Akapitzlist"/>
        <w:numPr>
          <w:ilvl w:val="0"/>
          <w:numId w:val="36"/>
        </w:numPr>
        <w:tabs>
          <w:tab w:val="left" w:pos="426"/>
        </w:tabs>
        <w:ind w:left="284" w:hanging="284"/>
        <w:jc w:val="both"/>
        <w:rPr>
          <w:rFonts w:eastAsia="Calibri"/>
          <w:sz w:val="20"/>
          <w:szCs w:val="20"/>
        </w:rPr>
      </w:pPr>
      <w:proofErr w:type="spellStart"/>
      <w:r w:rsidRPr="009C6FFF">
        <w:rPr>
          <w:rFonts w:eastAsia="Calibri"/>
          <w:sz w:val="20"/>
          <w:szCs w:val="20"/>
        </w:rPr>
        <w:t>Grantobiorcy</w:t>
      </w:r>
      <w:proofErr w:type="spellEnd"/>
      <w:r w:rsidRPr="009C6FFF">
        <w:rPr>
          <w:rFonts w:eastAsia="Calibri"/>
          <w:sz w:val="20"/>
          <w:szCs w:val="20"/>
        </w:rPr>
        <w:t xml:space="preserve"> są zobowiązani do informowania lokalnych społeczności, do których adresowany jest projekt grantowy, będący przedmiotem grantu, oraz innych zainteresowanych podmiotów, jak: przedstawiciele środków masowego przekazu, gmin, itp., o dofinansowaniu</w:t>
      </w:r>
      <w:r w:rsidR="00EB5C63" w:rsidRPr="009C6FFF">
        <w:rPr>
          <w:rFonts w:eastAsia="Calibri"/>
          <w:sz w:val="20"/>
          <w:szCs w:val="20"/>
        </w:rPr>
        <w:t xml:space="preserve"> </w:t>
      </w:r>
      <w:r w:rsidRPr="009C6FFF">
        <w:rPr>
          <w:rFonts w:eastAsia="Calibri"/>
          <w:sz w:val="20"/>
          <w:szCs w:val="20"/>
        </w:rPr>
        <w:t>przedsięwzięcia/zadania ze środków LSR.</w:t>
      </w:r>
    </w:p>
    <w:p w14:paraId="4179341C" w14:textId="77777777" w:rsidR="007B1AB5" w:rsidRPr="009C6FFF" w:rsidRDefault="009F2B52" w:rsidP="00EA416E">
      <w:pPr>
        <w:pStyle w:val="Akapitzlist"/>
        <w:numPr>
          <w:ilvl w:val="0"/>
          <w:numId w:val="36"/>
        </w:numPr>
        <w:tabs>
          <w:tab w:val="left" w:pos="426"/>
        </w:tabs>
        <w:ind w:left="284" w:hanging="284"/>
        <w:jc w:val="both"/>
        <w:rPr>
          <w:rFonts w:eastAsia="Calibri"/>
          <w:sz w:val="20"/>
          <w:szCs w:val="20"/>
        </w:rPr>
      </w:pPr>
      <w:proofErr w:type="spellStart"/>
      <w:r w:rsidRPr="009C6FFF">
        <w:rPr>
          <w:rFonts w:eastAsia="Calibri"/>
          <w:sz w:val="20"/>
          <w:szCs w:val="20"/>
        </w:rPr>
        <w:t>Grantobiorca</w:t>
      </w:r>
      <w:proofErr w:type="spellEnd"/>
      <w:r w:rsidRPr="009C6FFF">
        <w:rPr>
          <w:rFonts w:eastAsia="Calibri"/>
          <w:sz w:val="20"/>
          <w:szCs w:val="20"/>
        </w:rPr>
        <w:t xml:space="preserve"> ma obowiązek zamieszczać stosowną informację o realizacji</w:t>
      </w:r>
      <w:r w:rsidR="0043435D" w:rsidRPr="009C6FFF">
        <w:rPr>
          <w:rFonts w:eastAsia="Calibri"/>
          <w:sz w:val="20"/>
          <w:szCs w:val="20"/>
        </w:rPr>
        <w:t xml:space="preserve"> grantu</w:t>
      </w:r>
      <w:r w:rsidRPr="009C6FFF">
        <w:rPr>
          <w:rFonts w:eastAsia="Calibri"/>
          <w:sz w:val="20"/>
          <w:szCs w:val="20"/>
        </w:rPr>
        <w:t xml:space="preserve"> ze </w:t>
      </w:r>
      <w:r w:rsidR="003E2522" w:rsidRPr="009C6FFF">
        <w:rPr>
          <w:rFonts w:eastAsia="Calibri"/>
          <w:sz w:val="20"/>
          <w:szCs w:val="20"/>
        </w:rPr>
        <w:t xml:space="preserve">środków LSR zgodnie z wymogami </w:t>
      </w:r>
      <w:r w:rsidRPr="009C6FFF">
        <w:rPr>
          <w:rFonts w:eastAsia="Calibri"/>
          <w:sz w:val="20"/>
          <w:szCs w:val="20"/>
        </w:rPr>
        <w:t>załącznika III do rozporządzenia wykonawczego Komisji (UE) nr 808/2014 z</w:t>
      </w:r>
      <w:r w:rsidR="00BE10AA" w:rsidRPr="009C6FFF">
        <w:rPr>
          <w:rFonts w:eastAsia="Calibri"/>
          <w:sz w:val="20"/>
          <w:szCs w:val="20"/>
        </w:rPr>
        <w:t> </w:t>
      </w:r>
      <w:r w:rsidRPr="009C6FFF">
        <w:rPr>
          <w:rFonts w:eastAsia="Calibri"/>
          <w:sz w:val="20"/>
          <w:szCs w:val="20"/>
        </w:rPr>
        <w:t>dnia 17 lipca 2014 r. ustanawiającego zasady stosowania rozporządzenia Parlamentu Europejskiego z dnia 17 lipca 2014 r. ustanawiającego zasady stosowania wsparcia rozwoju obszarów wiejskich przez Europejski Fundusz Rolny na rzecz Rozwoju Obszarów Wiejskich (EFRROW), która w sposób opisowy została przedstawiona w „Księdze wizualizacji znaku PROW 2014-2020</w:t>
      </w:r>
      <w:r w:rsidR="00A56E2D" w:rsidRPr="009C6FFF">
        <w:rPr>
          <w:rFonts w:eastAsia="Calibri"/>
          <w:sz w:val="20"/>
          <w:szCs w:val="20"/>
        </w:rPr>
        <w:t>”</w:t>
      </w:r>
      <w:r w:rsidRPr="009C6FFF">
        <w:rPr>
          <w:rFonts w:eastAsia="Calibri"/>
          <w:sz w:val="20"/>
          <w:szCs w:val="20"/>
        </w:rPr>
        <w:t xml:space="preserve">, opublikowanej na stronie internetowej Ministerstwa Rolnictwa i Rozwoju </w:t>
      </w:r>
      <w:r w:rsidR="00BA38B2" w:rsidRPr="009C6FFF">
        <w:rPr>
          <w:rFonts w:eastAsia="Calibri"/>
          <w:sz w:val="20"/>
          <w:szCs w:val="20"/>
        </w:rPr>
        <w:t>Wsi.</w:t>
      </w:r>
    </w:p>
    <w:p w14:paraId="61D0F09C" w14:textId="77777777" w:rsidR="00BA38B2" w:rsidRPr="009C6FFF" w:rsidRDefault="00BA38B2" w:rsidP="00BA38B2">
      <w:pPr>
        <w:tabs>
          <w:tab w:val="left" w:pos="426"/>
        </w:tabs>
        <w:jc w:val="both"/>
        <w:rPr>
          <w:rFonts w:eastAsia="Calibri"/>
          <w:sz w:val="20"/>
          <w:szCs w:val="20"/>
        </w:rPr>
      </w:pPr>
    </w:p>
    <w:p w14:paraId="27AB73BB" w14:textId="77777777" w:rsidR="009F2B52" w:rsidRPr="009C6FFF" w:rsidRDefault="00641136" w:rsidP="00FC5DBF">
      <w:pPr>
        <w:jc w:val="center"/>
        <w:rPr>
          <w:rFonts w:eastAsia="Calibri"/>
          <w:b/>
          <w:sz w:val="20"/>
          <w:szCs w:val="20"/>
        </w:rPr>
      </w:pPr>
      <w:r w:rsidRPr="009C6FFF">
        <w:rPr>
          <w:rFonts w:eastAsia="Calibri"/>
          <w:b/>
          <w:sz w:val="20"/>
          <w:szCs w:val="20"/>
        </w:rPr>
        <w:t>§ 3</w:t>
      </w:r>
      <w:r w:rsidR="000332DA" w:rsidRPr="009C6FFF">
        <w:rPr>
          <w:rFonts w:eastAsia="Calibri"/>
          <w:b/>
          <w:sz w:val="20"/>
          <w:szCs w:val="20"/>
        </w:rPr>
        <w:t>4</w:t>
      </w:r>
      <w:r w:rsidR="009F2B52" w:rsidRPr="009C6FFF">
        <w:rPr>
          <w:rFonts w:eastAsia="Calibri"/>
          <w:b/>
          <w:sz w:val="20"/>
          <w:szCs w:val="20"/>
        </w:rPr>
        <w:t>.</w:t>
      </w:r>
    </w:p>
    <w:p w14:paraId="7783855A" w14:textId="77777777" w:rsidR="009F2B52" w:rsidRPr="009C6FFF" w:rsidRDefault="00E47379" w:rsidP="00FC5DBF">
      <w:pPr>
        <w:jc w:val="center"/>
        <w:rPr>
          <w:rFonts w:eastAsia="Calibri"/>
          <w:b/>
          <w:sz w:val="20"/>
          <w:szCs w:val="20"/>
        </w:rPr>
      </w:pPr>
      <w:r w:rsidRPr="009C6FFF">
        <w:rPr>
          <w:rFonts w:eastAsia="Calibri"/>
          <w:b/>
          <w:sz w:val="20"/>
          <w:szCs w:val="20"/>
        </w:rPr>
        <w:t xml:space="preserve">Sprawozdanie </w:t>
      </w:r>
      <w:r w:rsidR="0083672F" w:rsidRPr="009C6FFF">
        <w:rPr>
          <w:rFonts w:eastAsia="Calibri"/>
          <w:b/>
          <w:sz w:val="20"/>
          <w:szCs w:val="20"/>
        </w:rPr>
        <w:t xml:space="preserve">z realizacji przez </w:t>
      </w:r>
      <w:proofErr w:type="spellStart"/>
      <w:r w:rsidR="0083672F" w:rsidRPr="009C6FFF">
        <w:rPr>
          <w:rFonts w:eastAsia="Calibri"/>
          <w:b/>
          <w:sz w:val="20"/>
          <w:szCs w:val="20"/>
        </w:rPr>
        <w:t>Grantobio</w:t>
      </w:r>
      <w:r w:rsidRPr="009C6FFF">
        <w:rPr>
          <w:rFonts w:eastAsia="Calibri"/>
          <w:b/>
          <w:sz w:val="20"/>
          <w:szCs w:val="20"/>
        </w:rPr>
        <w:t>rcę</w:t>
      </w:r>
      <w:proofErr w:type="spellEnd"/>
      <w:r w:rsidRPr="009C6FFF">
        <w:rPr>
          <w:rFonts w:eastAsia="Calibri"/>
          <w:b/>
          <w:sz w:val="20"/>
          <w:szCs w:val="20"/>
        </w:rPr>
        <w:t xml:space="preserve"> </w:t>
      </w:r>
      <w:r w:rsidR="009E6BC3" w:rsidRPr="009C6FFF">
        <w:rPr>
          <w:rFonts w:eastAsia="Calibri"/>
          <w:b/>
          <w:sz w:val="20"/>
          <w:szCs w:val="20"/>
        </w:rPr>
        <w:t>operacji grantowej i</w:t>
      </w:r>
      <w:r w:rsidR="009F2B52" w:rsidRPr="009C6FFF">
        <w:rPr>
          <w:rFonts w:eastAsia="Calibri"/>
          <w:b/>
          <w:sz w:val="20"/>
          <w:szCs w:val="20"/>
        </w:rPr>
        <w:t xml:space="preserve"> płatność grantu </w:t>
      </w:r>
    </w:p>
    <w:p w14:paraId="0B9FC549" w14:textId="77777777" w:rsidR="009F2B52" w:rsidRPr="009C6FFF" w:rsidRDefault="009F2B52" w:rsidP="00FC5DBF">
      <w:pPr>
        <w:jc w:val="center"/>
        <w:rPr>
          <w:rFonts w:eastAsia="Calibri"/>
          <w:sz w:val="20"/>
          <w:szCs w:val="20"/>
        </w:rPr>
      </w:pPr>
    </w:p>
    <w:p w14:paraId="0B60311A" w14:textId="77777777" w:rsidR="00CF37B9" w:rsidRPr="009C6FFF" w:rsidRDefault="009F2B52" w:rsidP="00EA416E">
      <w:pPr>
        <w:pStyle w:val="Akapitzlist"/>
        <w:widowControl/>
        <w:numPr>
          <w:ilvl w:val="0"/>
          <w:numId w:val="7"/>
        </w:numPr>
        <w:suppressAutoHyphens w:val="0"/>
        <w:ind w:left="284" w:hanging="284"/>
        <w:jc w:val="both"/>
        <w:rPr>
          <w:rFonts w:eastAsia="Calibri"/>
          <w:sz w:val="20"/>
          <w:szCs w:val="20"/>
        </w:rPr>
      </w:pPr>
      <w:proofErr w:type="spellStart"/>
      <w:r w:rsidRPr="009C6FFF">
        <w:rPr>
          <w:rFonts w:eastAsia="Calibri"/>
          <w:sz w:val="20"/>
          <w:szCs w:val="20"/>
        </w:rPr>
        <w:t>Grantobiorca</w:t>
      </w:r>
      <w:proofErr w:type="spellEnd"/>
      <w:r w:rsidRPr="009C6FFF">
        <w:rPr>
          <w:rFonts w:eastAsia="Calibri"/>
          <w:sz w:val="20"/>
          <w:szCs w:val="20"/>
        </w:rPr>
        <w:t xml:space="preserve"> składa </w:t>
      </w:r>
      <w:r w:rsidR="00BA38B2" w:rsidRPr="009C6FFF">
        <w:rPr>
          <w:rFonts w:eastAsia="Calibri"/>
          <w:sz w:val="20"/>
          <w:szCs w:val="20"/>
        </w:rPr>
        <w:t xml:space="preserve">Wniosek o rozliczenie grantu - Sprawozdanie realizacji </w:t>
      </w:r>
      <w:r w:rsidR="009E6BC3" w:rsidRPr="009C6FFF">
        <w:rPr>
          <w:rFonts w:eastAsia="Calibri"/>
          <w:sz w:val="20"/>
          <w:szCs w:val="20"/>
        </w:rPr>
        <w:t>operacji grantowej</w:t>
      </w:r>
      <w:r w:rsidR="00BA38B2" w:rsidRPr="009C6FFF">
        <w:rPr>
          <w:rFonts w:eastAsia="Calibri"/>
          <w:sz w:val="20"/>
          <w:szCs w:val="20"/>
        </w:rPr>
        <w:t xml:space="preserve">, które wzór stanowi </w:t>
      </w:r>
      <w:r w:rsidR="00BA38B2" w:rsidRPr="009C6FFF">
        <w:rPr>
          <w:rFonts w:eastAsia="Calibri"/>
          <w:b/>
          <w:sz w:val="20"/>
          <w:szCs w:val="20"/>
        </w:rPr>
        <w:t xml:space="preserve">załącznik nr </w:t>
      </w:r>
      <w:r w:rsidR="006D20FD" w:rsidRPr="009C6FFF">
        <w:rPr>
          <w:rFonts w:eastAsia="Calibri"/>
          <w:b/>
          <w:color w:val="auto"/>
          <w:sz w:val="20"/>
          <w:szCs w:val="20"/>
        </w:rPr>
        <w:t>1</w:t>
      </w:r>
      <w:r w:rsidR="000332DA" w:rsidRPr="009C6FFF">
        <w:rPr>
          <w:rFonts w:eastAsia="Calibri"/>
          <w:b/>
          <w:color w:val="auto"/>
          <w:sz w:val="20"/>
          <w:szCs w:val="20"/>
        </w:rPr>
        <w:t>0</w:t>
      </w:r>
      <w:r w:rsidR="006D20FD" w:rsidRPr="009C6FFF">
        <w:rPr>
          <w:rFonts w:eastAsia="Calibri"/>
          <w:b/>
          <w:sz w:val="20"/>
          <w:szCs w:val="20"/>
        </w:rPr>
        <w:t xml:space="preserve"> </w:t>
      </w:r>
      <w:r w:rsidR="00BA38B2" w:rsidRPr="009C6FFF">
        <w:rPr>
          <w:rFonts w:eastAsia="Calibri"/>
          <w:b/>
          <w:sz w:val="20"/>
          <w:szCs w:val="20"/>
        </w:rPr>
        <w:t>do procedury.</w:t>
      </w:r>
      <w:r w:rsidR="006A7959" w:rsidRPr="009C6FFF">
        <w:rPr>
          <w:rFonts w:eastAsia="Calibri"/>
          <w:b/>
          <w:sz w:val="20"/>
          <w:szCs w:val="20"/>
        </w:rPr>
        <w:t xml:space="preserve"> </w:t>
      </w:r>
      <w:r w:rsidR="006A7959" w:rsidRPr="009C6FFF">
        <w:rPr>
          <w:rFonts w:eastAsia="Calibri"/>
          <w:sz w:val="20"/>
          <w:szCs w:val="20"/>
        </w:rPr>
        <w:t>Złożenie Sprawozdanie po zrealizowaniu</w:t>
      </w:r>
      <w:r w:rsidR="0043435D" w:rsidRPr="009C6FFF">
        <w:rPr>
          <w:rFonts w:eastAsia="Calibri"/>
          <w:sz w:val="20"/>
          <w:szCs w:val="20"/>
        </w:rPr>
        <w:t xml:space="preserve"> grantu</w:t>
      </w:r>
      <w:r w:rsidR="006A7959" w:rsidRPr="009C6FFF">
        <w:rPr>
          <w:rFonts w:eastAsia="Calibri"/>
          <w:sz w:val="20"/>
          <w:szCs w:val="20"/>
        </w:rPr>
        <w:t xml:space="preserve">  powinno nastąpić w terminie określonym w umowie o powierzeniu grantu jednak nie później </w:t>
      </w:r>
      <w:r w:rsidR="006F177E" w:rsidRPr="009C6FFF">
        <w:rPr>
          <w:rFonts w:eastAsia="Calibri"/>
          <w:sz w:val="20"/>
          <w:szCs w:val="20"/>
        </w:rPr>
        <w:t xml:space="preserve">niż </w:t>
      </w:r>
      <w:r w:rsidR="006A7959" w:rsidRPr="009C6FFF">
        <w:rPr>
          <w:rFonts w:eastAsia="Calibri"/>
          <w:sz w:val="20"/>
          <w:szCs w:val="20"/>
        </w:rPr>
        <w:t>w</w:t>
      </w:r>
      <w:r w:rsidR="0089679D" w:rsidRPr="009C6FFF">
        <w:rPr>
          <w:rFonts w:eastAsia="Calibri"/>
          <w:sz w:val="20"/>
          <w:szCs w:val="20"/>
        </w:rPr>
        <w:t> </w:t>
      </w:r>
      <w:r w:rsidR="006A7959" w:rsidRPr="009C6FFF">
        <w:rPr>
          <w:rFonts w:eastAsia="Calibri"/>
          <w:sz w:val="20"/>
          <w:szCs w:val="20"/>
        </w:rPr>
        <w:t>terminie 2 lat od dnia zawarcia umowy o powierzeniu grantu, lecz nie późnie</w:t>
      </w:r>
      <w:r w:rsidR="006624EC" w:rsidRPr="009C6FFF">
        <w:rPr>
          <w:rFonts w:eastAsia="Calibri"/>
          <w:sz w:val="20"/>
          <w:szCs w:val="20"/>
        </w:rPr>
        <w:t>j niż do dnia 31 grudnia 2022 r</w:t>
      </w:r>
      <w:r w:rsidR="006F177E" w:rsidRPr="009C6FFF">
        <w:rPr>
          <w:rFonts w:eastAsia="Calibri"/>
          <w:sz w:val="20"/>
          <w:szCs w:val="20"/>
        </w:rPr>
        <w:t>.</w:t>
      </w:r>
    </w:p>
    <w:p w14:paraId="0448730A" w14:textId="77777777" w:rsidR="00CF37B9" w:rsidRPr="009C6FFF" w:rsidRDefault="009F2B52" w:rsidP="00EA416E">
      <w:pPr>
        <w:pStyle w:val="Akapitzlist"/>
        <w:widowControl/>
        <w:numPr>
          <w:ilvl w:val="0"/>
          <w:numId w:val="7"/>
        </w:numPr>
        <w:suppressAutoHyphens w:val="0"/>
        <w:ind w:left="284" w:hanging="284"/>
        <w:jc w:val="both"/>
        <w:rPr>
          <w:rFonts w:eastAsia="Calibri"/>
          <w:sz w:val="20"/>
          <w:szCs w:val="20"/>
        </w:rPr>
      </w:pPr>
      <w:r w:rsidRPr="009C6FFF">
        <w:rPr>
          <w:rFonts w:eastAsia="Calibri"/>
          <w:sz w:val="20"/>
          <w:szCs w:val="20"/>
        </w:rPr>
        <w:t xml:space="preserve">Sprawozdanie </w:t>
      </w:r>
      <w:r w:rsidR="00CF37B9" w:rsidRPr="009C6FFF">
        <w:rPr>
          <w:rFonts w:eastAsia="Calibri"/>
          <w:sz w:val="20"/>
          <w:szCs w:val="20"/>
        </w:rPr>
        <w:t>podlega ocenie przez LGD w terminie do 14 dni od dnia doręczenia do LGD</w:t>
      </w:r>
      <w:r w:rsidR="006A7959" w:rsidRPr="009C6FFF">
        <w:rPr>
          <w:rFonts w:eastAsia="Calibri"/>
          <w:sz w:val="20"/>
          <w:szCs w:val="20"/>
        </w:rPr>
        <w:t>.</w:t>
      </w:r>
    </w:p>
    <w:p w14:paraId="6A71E9C6" w14:textId="77777777" w:rsidR="00CF37B9" w:rsidRPr="009C6FFF" w:rsidRDefault="00CF37B9" w:rsidP="00EA416E">
      <w:pPr>
        <w:pStyle w:val="Akapitzlist"/>
        <w:widowControl/>
        <w:numPr>
          <w:ilvl w:val="0"/>
          <w:numId w:val="7"/>
        </w:numPr>
        <w:suppressAutoHyphens w:val="0"/>
        <w:ind w:left="284" w:hanging="284"/>
        <w:jc w:val="both"/>
        <w:rPr>
          <w:rFonts w:eastAsia="Calibri"/>
          <w:sz w:val="20"/>
          <w:szCs w:val="20"/>
        </w:rPr>
      </w:pPr>
      <w:r w:rsidRPr="009C6FFF">
        <w:rPr>
          <w:rFonts w:eastAsia="Calibri"/>
          <w:sz w:val="20"/>
          <w:szCs w:val="20"/>
        </w:rPr>
        <w:t xml:space="preserve">W przypadku, gdy w trakcie rozpatrywania Sprawozdania niezbędne jest wyjaśnienie faktów istotnych dla rozstrzygnięcia sprawy lub przedstawienie dowodów na potwierdzenie tych faktów, LGD wzywa </w:t>
      </w:r>
      <w:proofErr w:type="spellStart"/>
      <w:r w:rsidRPr="009C6FFF">
        <w:rPr>
          <w:rFonts w:eastAsia="Calibri"/>
          <w:sz w:val="20"/>
          <w:szCs w:val="20"/>
        </w:rPr>
        <w:t>Grantobiorcę</w:t>
      </w:r>
      <w:proofErr w:type="spellEnd"/>
      <w:r w:rsidRPr="009C6FFF">
        <w:rPr>
          <w:rFonts w:eastAsia="Calibri"/>
          <w:sz w:val="20"/>
          <w:szCs w:val="20"/>
        </w:rPr>
        <w:t xml:space="preserve"> w formie pisemnej do złożenia pisemnych wyjaśnień w terminie 14 dni od dnia doręczenia wezwania. </w:t>
      </w:r>
      <w:r w:rsidR="009F2B52" w:rsidRPr="009C6FFF">
        <w:rPr>
          <w:rFonts w:eastAsia="Calibri"/>
          <w:sz w:val="20"/>
          <w:szCs w:val="20"/>
        </w:rPr>
        <w:t>Wzór pisma w sprawie złożenia wyjaśnień</w:t>
      </w:r>
      <w:r w:rsidR="00E6571B" w:rsidRPr="009C6FFF">
        <w:rPr>
          <w:rFonts w:eastAsia="Calibri"/>
          <w:sz w:val="20"/>
          <w:szCs w:val="20"/>
        </w:rPr>
        <w:t xml:space="preserve"> do</w:t>
      </w:r>
      <w:r w:rsidR="009F2B52" w:rsidRPr="009C6FFF">
        <w:rPr>
          <w:rFonts w:eastAsia="Calibri"/>
          <w:sz w:val="20"/>
          <w:szCs w:val="20"/>
        </w:rPr>
        <w:t xml:space="preserve"> </w:t>
      </w:r>
      <w:r w:rsidR="00E6571B" w:rsidRPr="009C6FFF">
        <w:rPr>
          <w:rFonts w:eastAsia="Calibri"/>
          <w:sz w:val="20"/>
          <w:szCs w:val="20"/>
        </w:rPr>
        <w:t xml:space="preserve">Sprawozdania realizacji operacji grantowej </w:t>
      </w:r>
      <w:r w:rsidR="009F2B52" w:rsidRPr="009C6FFF">
        <w:rPr>
          <w:rFonts w:eastAsia="Calibri"/>
          <w:sz w:val="20"/>
          <w:szCs w:val="20"/>
        </w:rPr>
        <w:t xml:space="preserve">stanowi </w:t>
      </w:r>
      <w:r w:rsidR="00E6571B" w:rsidRPr="009C6FFF">
        <w:rPr>
          <w:rFonts w:eastAsia="Calibri"/>
          <w:b/>
          <w:sz w:val="20"/>
          <w:szCs w:val="20"/>
        </w:rPr>
        <w:t>załącznik</w:t>
      </w:r>
      <w:r w:rsidR="00920AE7" w:rsidRPr="009C6FFF">
        <w:rPr>
          <w:rFonts w:eastAsia="Calibri"/>
          <w:b/>
          <w:sz w:val="20"/>
          <w:szCs w:val="20"/>
        </w:rPr>
        <w:t xml:space="preserve"> 11</w:t>
      </w:r>
      <w:r w:rsidR="00E6571B" w:rsidRPr="009C6FFF">
        <w:rPr>
          <w:rFonts w:eastAsia="Calibri"/>
          <w:b/>
          <w:sz w:val="20"/>
          <w:szCs w:val="20"/>
        </w:rPr>
        <w:t xml:space="preserve"> </w:t>
      </w:r>
      <w:r w:rsidR="009F2B52" w:rsidRPr="009C6FFF">
        <w:rPr>
          <w:rFonts w:eastAsia="Calibri"/>
          <w:b/>
          <w:sz w:val="20"/>
          <w:szCs w:val="20"/>
        </w:rPr>
        <w:t>do Procedury</w:t>
      </w:r>
      <w:r w:rsidR="009F2B52" w:rsidRPr="009C6FFF">
        <w:rPr>
          <w:rFonts w:eastAsia="Calibri"/>
          <w:sz w:val="20"/>
          <w:szCs w:val="20"/>
        </w:rPr>
        <w:t xml:space="preserve">. </w:t>
      </w:r>
      <w:r w:rsidR="006624EC" w:rsidRPr="009C6FFF">
        <w:rPr>
          <w:rFonts w:eastAsia="Calibri"/>
          <w:sz w:val="20"/>
          <w:szCs w:val="20"/>
        </w:rPr>
        <w:t xml:space="preserve">Termin wskazany w ust. 2 na ocenę Sprawozdania stosowany jest odpowiednio po raz kolejny podczas dokonywania rozpatrywania Sprawozdania. </w:t>
      </w:r>
    </w:p>
    <w:p w14:paraId="2F22320A" w14:textId="77777777" w:rsidR="006624EC" w:rsidRPr="009C6FFF" w:rsidRDefault="00CF37B9" w:rsidP="00EA416E">
      <w:pPr>
        <w:pStyle w:val="Akapitzlist"/>
        <w:widowControl/>
        <w:numPr>
          <w:ilvl w:val="0"/>
          <w:numId w:val="7"/>
        </w:numPr>
        <w:suppressAutoHyphens w:val="0"/>
        <w:ind w:left="284" w:hanging="284"/>
        <w:jc w:val="both"/>
        <w:rPr>
          <w:rFonts w:eastAsia="Calibri"/>
          <w:sz w:val="20"/>
          <w:szCs w:val="20"/>
        </w:rPr>
      </w:pPr>
      <w:r w:rsidRPr="009C6FFF">
        <w:rPr>
          <w:rFonts w:eastAsia="Calibri"/>
          <w:sz w:val="20"/>
          <w:szCs w:val="20"/>
        </w:rPr>
        <w:t>W przypadku przesłania uzupełnień, wyjaśnień lub poprawnych dokumentów przesyłką nadaną w</w:t>
      </w:r>
      <w:r w:rsidR="00BE10AA" w:rsidRPr="009C6FFF">
        <w:rPr>
          <w:rFonts w:eastAsia="Calibri"/>
          <w:sz w:val="20"/>
          <w:szCs w:val="20"/>
        </w:rPr>
        <w:t> </w:t>
      </w:r>
      <w:r w:rsidRPr="009C6FFF">
        <w:rPr>
          <w:rFonts w:eastAsia="Calibri"/>
          <w:sz w:val="20"/>
          <w:szCs w:val="20"/>
        </w:rPr>
        <w:t xml:space="preserve">polskiej placówce pocztowej operatora wyznaczonego, o terminowości złożenia decyduje data stempla pocztowego, a w przypadku ich dostarczenia w innej formie, o terminowości złożenia decyduje data wpływu do LGD. Należy przechowywać dokumenty potwierdzające ich nadanie, celem wyjaśnienia ewentualnych wątpliwości odnośnie terminu. Jeżeli </w:t>
      </w:r>
      <w:proofErr w:type="spellStart"/>
      <w:r w:rsidRPr="009C6FFF">
        <w:rPr>
          <w:rFonts w:eastAsia="Calibri"/>
          <w:sz w:val="20"/>
          <w:szCs w:val="20"/>
        </w:rPr>
        <w:t>Grantobiorca</w:t>
      </w:r>
      <w:proofErr w:type="spellEnd"/>
      <w:r w:rsidRPr="009C6FFF">
        <w:rPr>
          <w:rFonts w:eastAsia="Calibri"/>
          <w:sz w:val="20"/>
          <w:szCs w:val="20"/>
        </w:rPr>
        <w:t xml:space="preserve">, pomimo ponownego wezwania, nie usunął braków, LGD rozpatruje Sprawozdanie w zakresie, w jakim został wypełniony oraz na podstawie dołączonych i poprawnie </w:t>
      </w:r>
      <w:r w:rsidR="008B4BA2" w:rsidRPr="009C6FFF">
        <w:rPr>
          <w:rFonts w:eastAsia="Calibri"/>
          <w:sz w:val="20"/>
          <w:szCs w:val="20"/>
        </w:rPr>
        <w:t>sporządzonych</w:t>
      </w:r>
      <w:r w:rsidRPr="009C6FFF">
        <w:rPr>
          <w:rFonts w:eastAsia="Calibri"/>
          <w:sz w:val="20"/>
          <w:szCs w:val="20"/>
        </w:rPr>
        <w:t xml:space="preserve"> dokumentów.</w:t>
      </w:r>
      <w:r w:rsidR="008B4BA2" w:rsidRPr="009C6FFF">
        <w:rPr>
          <w:rFonts w:eastAsia="Calibri"/>
          <w:sz w:val="20"/>
          <w:szCs w:val="20"/>
        </w:rPr>
        <w:t xml:space="preserve"> Wezwanie </w:t>
      </w:r>
      <w:proofErr w:type="spellStart"/>
      <w:r w:rsidR="008B4BA2" w:rsidRPr="009C6FFF">
        <w:rPr>
          <w:rFonts w:eastAsia="Calibri"/>
          <w:sz w:val="20"/>
          <w:szCs w:val="20"/>
        </w:rPr>
        <w:t>Grantobiorcy</w:t>
      </w:r>
      <w:proofErr w:type="spellEnd"/>
      <w:r w:rsidR="008B4BA2" w:rsidRPr="009C6FFF">
        <w:rPr>
          <w:rFonts w:eastAsia="Calibri"/>
          <w:sz w:val="20"/>
          <w:szCs w:val="20"/>
        </w:rPr>
        <w:t xml:space="preserve"> do wykonania określonych czynności w trakcie rozpatrywania Sprawozdania wstrzymuje bieg terminu rozpatrywania </w:t>
      </w:r>
      <w:r w:rsidR="0078766B" w:rsidRPr="009C6FFF">
        <w:rPr>
          <w:rFonts w:eastAsia="Calibri"/>
          <w:sz w:val="20"/>
          <w:szCs w:val="20"/>
        </w:rPr>
        <w:t xml:space="preserve">do czasu wykonania przez </w:t>
      </w:r>
      <w:proofErr w:type="spellStart"/>
      <w:r w:rsidR="0078766B" w:rsidRPr="009C6FFF">
        <w:rPr>
          <w:rFonts w:eastAsia="Calibri"/>
          <w:sz w:val="20"/>
          <w:szCs w:val="20"/>
        </w:rPr>
        <w:t>Grantobiorcę</w:t>
      </w:r>
      <w:proofErr w:type="spellEnd"/>
      <w:r w:rsidR="0078766B" w:rsidRPr="009C6FFF">
        <w:rPr>
          <w:rFonts w:eastAsia="Calibri"/>
          <w:sz w:val="20"/>
          <w:szCs w:val="20"/>
        </w:rPr>
        <w:t xml:space="preserve"> tych czynności. </w:t>
      </w:r>
    </w:p>
    <w:p w14:paraId="4DE66CB1" w14:textId="77777777" w:rsidR="004B571D" w:rsidRPr="009C6FFF" w:rsidRDefault="006624EC" w:rsidP="000D0190">
      <w:pPr>
        <w:pStyle w:val="Akapitzlist"/>
        <w:widowControl/>
        <w:numPr>
          <w:ilvl w:val="0"/>
          <w:numId w:val="7"/>
        </w:numPr>
        <w:suppressAutoHyphens w:val="0"/>
        <w:ind w:left="284" w:hanging="284"/>
        <w:jc w:val="both"/>
        <w:rPr>
          <w:rFonts w:eastAsia="Calibri"/>
          <w:sz w:val="20"/>
          <w:szCs w:val="20"/>
        </w:rPr>
      </w:pPr>
      <w:r w:rsidRPr="009C6FFF">
        <w:rPr>
          <w:rFonts w:eastAsia="Calibri"/>
          <w:sz w:val="20"/>
          <w:szCs w:val="20"/>
        </w:rPr>
        <w:t xml:space="preserve">W terminie 7 dni od dnia wyjaśnienie faktów istotnych dla rozstrzygnięcia sprawy lub przedstawienie dowodów na potwierdzenie tych faktów w Sprawozdaniu, LGD </w:t>
      </w:r>
      <w:r w:rsidR="0078766B" w:rsidRPr="009C6FFF">
        <w:rPr>
          <w:rFonts w:eastAsia="Calibri"/>
          <w:sz w:val="20"/>
          <w:szCs w:val="20"/>
        </w:rPr>
        <w:t>dokonuje się wypłaty środ</w:t>
      </w:r>
      <w:r w:rsidRPr="009C6FFF">
        <w:rPr>
          <w:rFonts w:eastAsia="Calibri"/>
          <w:sz w:val="20"/>
          <w:szCs w:val="20"/>
        </w:rPr>
        <w:t>ków pieniężnych z tytułu grantu</w:t>
      </w:r>
      <w:r w:rsidR="0078766B" w:rsidRPr="009C6FFF">
        <w:rPr>
          <w:rFonts w:eastAsia="Calibri"/>
          <w:sz w:val="20"/>
          <w:szCs w:val="20"/>
        </w:rPr>
        <w:t xml:space="preserve">. </w:t>
      </w:r>
      <w:r w:rsidRPr="009C6FFF">
        <w:rPr>
          <w:rFonts w:eastAsia="Calibri"/>
          <w:sz w:val="20"/>
          <w:szCs w:val="20"/>
        </w:rPr>
        <w:t xml:space="preserve">Wypłata dokonywana jest po pozytywnym wyniku kontroli realizacji operacji grantowej dokonywanej przez LGD, o której mowa w § 35 Procedury. </w:t>
      </w:r>
    </w:p>
    <w:p w14:paraId="1BE4B1F2" w14:textId="77777777" w:rsidR="00495674" w:rsidRPr="009C6FFF" w:rsidRDefault="00495674" w:rsidP="006624EC">
      <w:pPr>
        <w:pStyle w:val="Akapitzlist"/>
        <w:widowControl/>
        <w:suppressAutoHyphens w:val="0"/>
        <w:ind w:left="284"/>
        <w:jc w:val="center"/>
        <w:rPr>
          <w:rFonts w:eastAsia="Calibri"/>
          <w:b/>
          <w:sz w:val="20"/>
          <w:szCs w:val="20"/>
        </w:rPr>
      </w:pPr>
    </w:p>
    <w:p w14:paraId="2F8B5D1E" w14:textId="77777777" w:rsidR="00BA38B2" w:rsidRPr="009C6FFF" w:rsidRDefault="00641136" w:rsidP="006624EC">
      <w:pPr>
        <w:pStyle w:val="Akapitzlist"/>
        <w:widowControl/>
        <w:suppressAutoHyphens w:val="0"/>
        <w:ind w:left="284"/>
        <w:jc w:val="center"/>
        <w:rPr>
          <w:rFonts w:eastAsia="Calibri"/>
          <w:sz w:val="20"/>
          <w:szCs w:val="20"/>
        </w:rPr>
      </w:pPr>
      <w:r w:rsidRPr="009C6FFF">
        <w:rPr>
          <w:rFonts w:eastAsia="Calibri"/>
          <w:b/>
          <w:sz w:val="20"/>
          <w:szCs w:val="20"/>
        </w:rPr>
        <w:t>§ 3</w:t>
      </w:r>
      <w:r w:rsidR="000332DA" w:rsidRPr="009C6FFF">
        <w:rPr>
          <w:rFonts w:eastAsia="Calibri"/>
          <w:b/>
          <w:sz w:val="20"/>
          <w:szCs w:val="20"/>
        </w:rPr>
        <w:t>5</w:t>
      </w:r>
      <w:r w:rsidR="00BA38B2" w:rsidRPr="009C6FFF">
        <w:rPr>
          <w:rFonts w:eastAsia="Calibri"/>
          <w:b/>
          <w:sz w:val="20"/>
          <w:szCs w:val="20"/>
        </w:rPr>
        <w:t>.</w:t>
      </w:r>
    </w:p>
    <w:p w14:paraId="10801753" w14:textId="77777777" w:rsidR="00BA38B2" w:rsidRPr="009C6FFF" w:rsidRDefault="00BA38B2" w:rsidP="00BA38B2">
      <w:pPr>
        <w:tabs>
          <w:tab w:val="left" w:pos="426"/>
        </w:tabs>
        <w:jc w:val="center"/>
        <w:rPr>
          <w:rFonts w:eastAsia="Calibri"/>
          <w:b/>
          <w:sz w:val="20"/>
          <w:szCs w:val="20"/>
        </w:rPr>
      </w:pPr>
      <w:r w:rsidRPr="009C6FFF">
        <w:rPr>
          <w:rFonts w:eastAsia="Calibri"/>
          <w:b/>
          <w:sz w:val="20"/>
          <w:szCs w:val="20"/>
        </w:rPr>
        <w:t xml:space="preserve">Kontrola realizacji </w:t>
      </w:r>
      <w:r w:rsidR="006A7959" w:rsidRPr="009C6FFF">
        <w:rPr>
          <w:rFonts w:eastAsia="Calibri"/>
          <w:b/>
          <w:sz w:val="20"/>
          <w:szCs w:val="20"/>
        </w:rPr>
        <w:t>operacji grantowej</w:t>
      </w:r>
    </w:p>
    <w:p w14:paraId="1D0B9350" w14:textId="77777777" w:rsidR="00BA38B2" w:rsidRPr="009C6FFF" w:rsidRDefault="00BA38B2" w:rsidP="00BA38B2">
      <w:pPr>
        <w:tabs>
          <w:tab w:val="left" w:pos="426"/>
        </w:tabs>
        <w:jc w:val="center"/>
        <w:rPr>
          <w:rFonts w:eastAsia="Calibri"/>
          <w:b/>
          <w:sz w:val="20"/>
          <w:szCs w:val="20"/>
        </w:rPr>
      </w:pPr>
    </w:p>
    <w:p w14:paraId="601F1477" w14:textId="77777777" w:rsidR="00BA38B2" w:rsidRPr="009C6FFF" w:rsidRDefault="00BA38B2" w:rsidP="00EA416E">
      <w:pPr>
        <w:pStyle w:val="Akapitzlist"/>
        <w:widowControl/>
        <w:numPr>
          <w:ilvl w:val="0"/>
          <w:numId w:val="4"/>
        </w:numPr>
        <w:tabs>
          <w:tab w:val="left" w:pos="426"/>
        </w:tabs>
        <w:suppressAutoHyphens w:val="0"/>
        <w:ind w:left="284" w:hanging="284"/>
        <w:jc w:val="both"/>
        <w:rPr>
          <w:rFonts w:eastAsia="Calibri"/>
          <w:sz w:val="20"/>
          <w:szCs w:val="20"/>
        </w:rPr>
      </w:pPr>
      <w:r w:rsidRPr="009C6FFF">
        <w:rPr>
          <w:rFonts w:eastAsia="Calibri"/>
          <w:sz w:val="20"/>
          <w:szCs w:val="20"/>
        </w:rPr>
        <w:t>Realizacja</w:t>
      </w:r>
      <w:r w:rsidR="0043435D" w:rsidRPr="009C6FFF">
        <w:rPr>
          <w:rFonts w:eastAsia="Calibri"/>
          <w:sz w:val="20"/>
          <w:szCs w:val="20"/>
        </w:rPr>
        <w:t xml:space="preserve"> grantów</w:t>
      </w:r>
      <w:r w:rsidR="006A7959" w:rsidRPr="009C6FFF">
        <w:rPr>
          <w:rFonts w:eastAsia="Calibri"/>
          <w:sz w:val="20"/>
          <w:szCs w:val="20"/>
        </w:rPr>
        <w:t xml:space="preserve"> </w:t>
      </w:r>
      <w:r w:rsidRPr="009C6FFF">
        <w:rPr>
          <w:rFonts w:eastAsia="Calibri"/>
          <w:sz w:val="20"/>
          <w:szCs w:val="20"/>
        </w:rPr>
        <w:t>podlega kontroli</w:t>
      </w:r>
      <w:r w:rsidR="004B571D" w:rsidRPr="009C6FFF">
        <w:rPr>
          <w:rFonts w:eastAsia="Calibri"/>
          <w:sz w:val="20"/>
          <w:szCs w:val="20"/>
        </w:rPr>
        <w:t>.</w:t>
      </w:r>
      <w:r w:rsidRPr="009C6FFF">
        <w:rPr>
          <w:rFonts w:eastAsia="Calibri"/>
          <w:sz w:val="20"/>
          <w:szCs w:val="20"/>
        </w:rPr>
        <w:t xml:space="preserve"> </w:t>
      </w:r>
    </w:p>
    <w:p w14:paraId="2361001C" w14:textId="77777777" w:rsidR="00BA38B2" w:rsidRPr="009C6FFF" w:rsidRDefault="00BA38B2" w:rsidP="00EA416E">
      <w:pPr>
        <w:pStyle w:val="Akapitzlist"/>
        <w:widowControl/>
        <w:numPr>
          <w:ilvl w:val="0"/>
          <w:numId w:val="4"/>
        </w:numPr>
        <w:tabs>
          <w:tab w:val="left" w:pos="426"/>
        </w:tabs>
        <w:suppressAutoHyphens w:val="0"/>
        <w:ind w:left="284" w:hanging="284"/>
        <w:jc w:val="both"/>
        <w:rPr>
          <w:rFonts w:eastAsia="Calibri"/>
          <w:sz w:val="20"/>
          <w:szCs w:val="20"/>
        </w:rPr>
      </w:pPr>
      <w:r w:rsidRPr="009C6FFF">
        <w:rPr>
          <w:rFonts w:eastAsia="Calibri"/>
          <w:sz w:val="20"/>
          <w:szCs w:val="20"/>
        </w:rPr>
        <w:t xml:space="preserve">LGD informuje </w:t>
      </w:r>
      <w:proofErr w:type="spellStart"/>
      <w:r w:rsidRPr="009C6FFF">
        <w:rPr>
          <w:rFonts w:eastAsia="Calibri"/>
          <w:sz w:val="20"/>
          <w:szCs w:val="20"/>
        </w:rPr>
        <w:t>Grantobiorcę</w:t>
      </w:r>
      <w:proofErr w:type="spellEnd"/>
      <w:r w:rsidRPr="009C6FFF">
        <w:rPr>
          <w:rFonts w:eastAsia="Calibri"/>
          <w:sz w:val="20"/>
          <w:szCs w:val="20"/>
        </w:rPr>
        <w:t xml:space="preserve"> o zamiarze przeprowadzenia kontroli operacji</w:t>
      </w:r>
      <w:r w:rsidR="006A7959" w:rsidRPr="009C6FFF">
        <w:rPr>
          <w:rFonts w:eastAsia="Calibri"/>
          <w:sz w:val="20"/>
          <w:szCs w:val="20"/>
        </w:rPr>
        <w:t xml:space="preserve"> grantowej </w:t>
      </w:r>
      <w:r w:rsidRPr="009C6FFF">
        <w:rPr>
          <w:rFonts w:eastAsia="Calibri"/>
          <w:sz w:val="20"/>
          <w:szCs w:val="20"/>
        </w:rPr>
        <w:t xml:space="preserve">realizowanej przez </w:t>
      </w:r>
      <w:proofErr w:type="spellStart"/>
      <w:r w:rsidRPr="009C6FFF">
        <w:rPr>
          <w:rFonts w:eastAsia="Calibri"/>
          <w:sz w:val="20"/>
          <w:szCs w:val="20"/>
        </w:rPr>
        <w:t>Grantobiorcę</w:t>
      </w:r>
      <w:proofErr w:type="spellEnd"/>
      <w:r w:rsidRPr="009C6FFF">
        <w:rPr>
          <w:rFonts w:eastAsia="Calibri"/>
          <w:sz w:val="20"/>
          <w:szCs w:val="20"/>
        </w:rPr>
        <w:t xml:space="preserve"> w terminie nie krótszym niż 7 dni przed planowanym terminem kontroli. </w:t>
      </w:r>
    </w:p>
    <w:p w14:paraId="5B4DF4B5" w14:textId="77777777" w:rsidR="00BA38B2" w:rsidRPr="009C6FFF" w:rsidRDefault="00BA38B2" w:rsidP="00EA416E">
      <w:pPr>
        <w:pStyle w:val="Akapitzlist"/>
        <w:widowControl/>
        <w:numPr>
          <w:ilvl w:val="0"/>
          <w:numId w:val="4"/>
        </w:numPr>
        <w:tabs>
          <w:tab w:val="left" w:pos="426"/>
        </w:tabs>
        <w:suppressAutoHyphens w:val="0"/>
        <w:ind w:left="284" w:hanging="284"/>
        <w:jc w:val="both"/>
        <w:rPr>
          <w:rFonts w:eastAsia="Calibri"/>
          <w:sz w:val="20"/>
          <w:szCs w:val="20"/>
        </w:rPr>
      </w:pPr>
      <w:r w:rsidRPr="009C6FFF">
        <w:rPr>
          <w:rFonts w:eastAsia="Calibri"/>
          <w:sz w:val="20"/>
          <w:szCs w:val="20"/>
        </w:rPr>
        <w:t>Czynności kontrolne, o których mowa w ust. 1, są wykonywane</w:t>
      </w:r>
      <w:r w:rsidR="004B571D" w:rsidRPr="009C6FFF">
        <w:rPr>
          <w:rFonts w:eastAsia="Calibri"/>
          <w:sz w:val="20"/>
          <w:szCs w:val="20"/>
        </w:rPr>
        <w:t xml:space="preserve"> przez</w:t>
      </w:r>
      <w:r w:rsidRPr="009C6FFF">
        <w:rPr>
          <w:rFonts w:eastAsia="Calibri"/>
          <w:sz w:val="20"/>
          <w:szCs w:val="20"/>
        </w:rPr>
        <w:t xml:space="preserve"> co najmniej jedną osobę  posiadającą imienne upoważnienie wydane przez LGD, zwane dalej „kontrolującymi”</w:t>
      </w:r>
      <w:r w:rsidR="004B571D" w:rsidRPr="009C6FFF">
        <w:rPr>
          <w:rFonts w:eastAsia="Calibri"/>
          <w:sz w:val="20"/>
          <w:szCs w:val="20"/>
        </w:rPr>
        <w:t>.</w:t>
      </w:r>
    </w:p>
    <w:p w14:paraId="58B1A8FB" w14:textId="77777777" w:rsidR="00BA38B2" w:rsidRPr="009C6FFF" w:rsidRDefault="00BA38B2" w:rsidP="00EA416E">
      <w:pPr>
        <w:pStyle w:val="Akapitzlist"/>
        <w:widowControl/>
        <w:numPr>
          <w:ilvl w:val="0"/>
          <w:numId w:val="4"/>
        </w:numPr>
        <w:tabs>
          <w:tab w:val="left" w:pos="426"/>
        </w:tabs>
        <w:suppressAutoHyphens w:val="0"/>
        <w:ind w:left="284" w:hanging="284"/>
        <w:jc w:val="both"/>
        <w:rPr>
          <w:rFonts w:eastAsia="Calibri"/>
          <w:sz w:val="20"/>
          <w:szCs w:val="20"/>
        </w:rPr>
      </w:pPr>
      <w:proofErr w:type="spellStart"/>
      <w:r w:rsidRPr="009C6FFF">
        <w:rPr>
          <w:rFonts w:eastAsia="Calibri"/>
          <w:sz w:val="20"/>
          <w:szCs w:val="20"/>
        </w:rPr>
        <w:t>Grantobiorca</w:t>
      </w:r>
      <w:proofErr w:type="spellEnd"/>
      <w:r w:rsidRPr="009C6FFF">
        <w:rPr>
          <w:rFonts w:eastAsia="Calibri"/>
          <w:sz w:val="20"/>
          <w:szCs w:val="20"/>
        </w:rPr>
        <w:t xml:space="preserve"> (Podmiot kontrolowany) umożliwia kontrolującym sprawne wykonywanie czynności kontrolnych, o których mowa w ust. 1.</w:t>
      </w:r>
    </w:p>
    <w:p w14:paraId="32AC8E3C" w14:textId="77777777" w:rsidR="00BA38B2" w:rsidRPr="009C6FFF" w:rsidRDefault="00BA38B2" w:rsidP="00EA416E">
      <w:pPr>
        <w:pStyle w:val="Akapitzlist"/>
        <w:widowControl/>
        <w:numPr>
          <w:ilvl w:val="0"/>
          <w:numId w:val="4"/>
        </w:numPr>
        <w:tabs>
          <w:tab w:val="left" w:pos="426"/>
        </w:tabs>
        <w:suppressAutoHyphens w:val="0"/>
        <w:ind w:left="284" w:hanging="284"/>
        <w:jc w:val="both"/>
        <w:rPr>
          <w:rFonts w:eastAsia="Calibri"/>
          <w:sz w:val="20"/>
          <w:szCs w:val="20"/>
        </w:rPr>
      </w:pPr>
      <w:r w:rsidRPr="009C6FFF">
        <w:rPr>
          <w:rFonts w:eastAsia="Calibri"/>
          <w:sz w:val="20"/>
          <w:szCs w:val="20"/>
        </w:rPr>
        <w:t>Kontrolujący wykonujący czynności kontrolne, o których mowa w ust. 1, sporządzają z tych czynności sprawozdanie, zwane dalej „</w:t>
      </w:r>
      <w:r w:rsidR="00F70A2D" w:rsidRPr="009C6FFF">
        <w:rPr>
          <w:rFonts w:eastAsia="Calibri"/>
          <w:sz w:val="20"/>
          <w:szCs w:val="20"/>
        </w:rPr>
        <w:t>R</w:t>
      </w:r>
      <w:r w:rsidRPr="009C6FFF">
        <w:rPr>
          <w:rFonts w:eastAsia="Calibri"/>
          <w:sz w:val="20"/>
          <w:szCs w:val="20"/>
        </w:rPr>
        <w:t xml:space="preserve">aportem z czynności kontrolnych” zgodnie z wzorem stanowiącym </w:t>
      </w:r>
      <w:r w:rsidRPr="009C6FFF">
        <w:rPr>
          <w:rFonts w:eastAsia="Calibri"/>
          <w:b/>
          <w:sz w:val="20"/>
          <w:szCs w:val="20"/>
        </w:rPr>
        <w:t xml:space="preserve">załącznik </w:t>
      </w:r>
      <w:r w:rsidRPr="009C6FFF">
        <w:rPr>
          <w:rFonts w:eastAsia="Calibri"/>
          <w:b/>
          <w:color w:val="auto"/>
          <w:sz w:val="20"/>
          <w:szCs w:val="20"/>
        </w:rPr>
        <w:t xml:space="preserve">nr </w:t>
      </w:r>
      <w:r w:rsidR="006D20FD" w:rsidRPr="009C6FFF">
        <w:rPr>
          <w:rFonts w:eastAsia="Calibri"/>
          <w:b/>
          <w:color w:val="auto"/>
          <w:sz w:val="20"/>
          <w:szCs w:val="20"/>
        </w:rPr>
        <w:t>1</w:t>
      </w:r>
      <w:r w:rsidR="000332DA" w:rsidRPr="009C6FFF">
        <w:rPr>
          <w:rFonts w:eastAsia="Calibri"/>
          <w:b/>
          <w:color w:val="auto"/>
          <w:sz w:val="20"/>
          <w:szCs w:val="20"/>
        </w:rPr>
        <w:t>2</w:t>
      </w:r>
      <w:r w:rsidR="006D20FD" w:rsidRPr="009C6FFF">
        <w:rPr>
          <w:rFonts w:eastAsia="Calibri"/>
          <w:b/>
          <w:color w:val="auto"/>
          <w:sz w:val="20"/>
          <w:szCs w:val="20"/>
        </w:rPr>
        <w:t xml:space="preserve"> </w:t>
      </w:r>
      <w:r w:rsidRPr="009C6FFF">
        <w:rPr>
          <w:rFonts w:eastAsia="Calibri"/>
          <w:b/>
          <w:sz w:val="20"/>
          <w:szCs w:val="20"/>
        </w:rPr>
        <w:t xml:space="preserve">do procedury. </w:t>
      </w:r>
    </w:p>
    <w:p w14:paraId="20D9609A" w14:textId="77777777" w:rsidR="00BA38B2" w:rsidRPr="009C6FFF" w:rsidRDefault="00BA38B2" w:rsidP="00EA416E">
      <w:pPr>
        <w:pStyle w:val="Akapitzlist"/>
        <w:widowControl/>
        <w:numPr>
          <w:ilvl w:val="0"/>
          <w:numId w:val="4"/>
        </w:numPr>
        <w:tabs>
          <w:tab w:val="left" w:pos="426"/>
        </w:tabs>
        <w:suppressAutoHyphens w:val="0"/>
        <w:ind w:left="284" w:hanging="284"/>
        <w:jc w:val="both"/>
        <w:rPr>
          <w:rFonts w:eastAsia="Calibri"/>
          <w:sz w:val="20"/>
          <w:szCs w:val="20"/>
        </w:rPr>
      </w:pPr>
      <w:r w:rsidRPr="009C6FFF">
        <w:rPr>
          <w:rFonts w:eastAsia="Calibri"/>
          <w:sz w:val="20"/>
          <w:szCs w:val="20"/>
        </w:rPr>
        <w:t xml:space="preserve">W przypadku, gdy </w:t>
      </w:r>
      <w:proofErr w:type="spellStart"/>
      <w:r w:rsidRPr="009C6FFF">
        <w:rPr>
          <w:rFonts w:eastAsia="Calibri"/>
          <w:sz w:val="20"/>
          <w:szCs w:val="20"/>
        </w:rPr>
        <w:t>Grantobiorca</w:t>
      </w:r>
      <w:proofErr w:type="spellEnd"/>
      <w:r w:rsidRPr="009C6FFF">
        <w:rPr>
          <w:rFonts w:eastAsia="Calibri"/>
          <w:sz w:val="20"/>
          <w:szCs w:val="20"/>
        </w:rPr>
        <w:t xml:space="preserve"> nie zgadza się z ustaleniami zawartymi w raporcie</w:t>
      </w:r>
      <w:r w:rsidRPr="009C6FFF">
        <w:rPr>
          <w:sz w:val="20"/>
          <w:szCs w:val="20"/>
        </w:rPr>
        <w:t xml:space="preserve"> </w:t>
      </w:r>
      <w:r w:rsidRPr="009C6FFF">
        <w:rPr>
          <w:rFonts w:eastAsia="Calibri"/>
          <w:sz w:val="20"/>
          <w:szCs w:val="20"/>
        </w:rPr>
        <w:t>czynności kontrolnych, może zgłosić umotywowane zastrzeżenia na piśmie, co do ustaleń w nim zawartych LGD chyba, że bezpośrednio po zakończeniu kontroli osoba obecna podczas kontroli zgłosiła kontrolującym umotywowane zastrzeżenia, co do ustaleń zawartych w raporcie. Termin na zgłoszenie uwag to 7 dni od dnia otrzymania raportu. Jeżeli uwagi są zasadne, kontrolujący niezwłocznie sporządzają zmieniony lub uzupełniony raport z czynności kontrolnych. Jeżeli uwagi nie zostaną uwzględnione, kontrolujący niezwłocznie przekazują podmiotowi kontrolowanemu pisemną informację zawierającą wskazanie przyczyn ich nieuwzględnienia.</w:t>
      </w:r>
    </w:p>
    <w:p w14:paraId="4E5BAE64" w14:textId="77777777" w:rsidR="009F2B52" w:rsidRPr="009C6FFF" w:rsidRDefault="009F2B52" w:rsidP="00FC5DBF">
      <w:pPr>
        <w:rPr>
          <w:rFonts w:eastAsia="Calibri"/>
          <w:b/>
          <w:sz w:val="20"/>
          <w:szCs w:val="20"/>
        </w:rPr>
      </w:pPr>
    </w:p>
    <w:p w14:paraId="2E3DFFE1" w14:textId="77777777" w:rsidR="009F2B52" w:rsidRPr="009C6FFF" w:rsidRDefault="009F2B52" w:rsidP="00FC5DBF">
      <w:pPr>
        <w:jc w:val="center"/>
        <w:rPr>
          <w:rFonts w:eastAsia="Calibri"/>
          <w:b/>
          <w:sz w:val="20"/>
          <w:szCs w:val="20"/>
        </w:rPr>
      </w:pPr>
      <w:r w:rsidRPr="009C6FFF">
        <w:rPr>
          <w:rFonts w:eastAsia="Calibri"/>
          <w:b/>
          <w:sz w:val="20"/>
          <w:szCs w:val="20"/>
        </w:rPr>
        <w:t>§</w:t>
      </w:r>
      <w:r w:rsidR="00641136" w:rsidRPr="009C6FFF">
        <w:rPr>
          <w:rFonts w:eastAsia="Calibri"/>
          <w:b/>
          <w:sz w:val="20"/>
          <w:szCs w:val="20"/>
        </w:rPr>
        <w:t xml:space="preserve"> 3</w:t>
      </w:r>
      <w:r w:rsidR="000332DA" w:rsidRPr="009C6FFF">
        <w:rPr>
          <w:rFonts w:eastAsia="Calibri"/>
          <w:b/>
          <w:sz w:val="20"/>
          <w:szCs w:val="20"/>
        </w:rPr>
        <w:t>6</w:t>
      </w:r>
      <w:r w:rsidRPr="009C6FFF">
        <w:rPr>
          <w:rFonts w:eastAsia="Calibri"/>
          <w:b/>
          <w:sz w:val="20"/>
          <w:szCs w:val="20"/>
        </w:rPr>
        <w:t>.</w:t>
      </w:r>
    </w:p>
    <w:p w14:paraId="1B8E3481" w14:textId="77777777" w:rsidR="009F2B52" w:rsidRPr="009C6FFF" w:rsidRDefault="009F2B52" w:rsidP="00FC5DBF">
      <w:pPr>
        <w:jc w:val="center"/>
        <w:rPr>
          <w:rFonts w:eastAsia="Calibri"/>
          <w:b/>
          <w:sz w:val="20"/>
          <w:szCs w:val="20"/>
        </w:rPr>
      </w:pPr>
      <w:r w:rsidRPr="009C6FFF">
        <w:rPr>
          <w:rFonts w:eastAsia="Calibri"/>
          <w:b/>
          <w:sz w:val="20"/>
          <w:szCs w:val="20"/>
        </w:rPr>
        <w:t xml:space="preserve">Prawo dysponowania wizerunkiem, znakami graficznymi i towarowymi </w:t>
      </w:r>
      <w:proofErr w:type="spellStart"/>
      <w:r w:rsidRPr="009C6FFF">
        <w:rPr>
          <w:rFonts w:eastAsia="Calibri"/>
          <w:b/>
          <w:sz w:val="20"/>
          <w:szCs w:val="20"/>
        </w:rPr>
        <w:t>Grantobiorców</w:t>
      </w:r>
      <w:proofErr w:type="spellEnd"/>
    </w:p>
    <w:p w14:paraId="39810391" w14:textId="77777777" w:rsidR="009F2B52" w:rsidRPr="009C6FFF" w:rsidRDefault="009F2B52" w:rsidP="00FC5DBF">
      <w:pPr>
        <w:jc w:val="center"/>
        <w:rPr>
          <w:rFonts w:eastAsia="Calibri"/>
          <w:b/>
          <w:sz w:val="20"/>
          <w:szCs w:val="20"/>
        </w:rPr>
      </w:pPr>
    </w:p>
    <w:p w14:paraId="2572AF30" w14:textId="77777777" w:rsidR="009F2B52" w:rsidRPr="009C6FFF" w:rsidRDefault="006A7959" w:rsidP="007B49D5">
      <w:pPr>
        <w:jc w:val="both"/>
        <w:rPr>
          <w:rFonts w:eastAsia="Calibri"/>
          <w:sz w:val="20"/>
          <w:szCs w:val="20"/>
        </w:rPr>
      </w:pPr>
      <w:r w:rsidRPr="009C6FFF">
        <w:rPr>
          <w:rFonts w:eastAsia="Calibri"/>
          <w:sz w:val="20"/>
          <w:szCs w:val="20"/>
        </w:rPr>
        <w:t xml:space="preserve">W związku z przyznaniem wsparcia (Grantu) w ramach realizacji operacji grantowej </w:t>
      </w:r>
      <w:r w:rsidR="009F2B52" w:rsidRPr="009C6FFF">
        <w:rPr>
          <w:rFonts w:eastAsia="Calibri"/>
          <w:sz w:val="20"/>
          <w:szCs w:val="20"/>
        </w:rPr>
        <w:t xml:space="preserve">LGD przysługuje prawo do wykorzystania </w:t>
      </w:r>
      <w:r w:rsidR="00E24B21" w:rsidRPr="009C6FFF">
        <w:rPr>
          <w:rFonts w:eastAsia="Calibri"/>
          <w:sz w:val="20"/>
          <w:szCs w:val="20"/>
        </w:rPr>
        <w:t xml:space="preserve">wizerunku, znaków graficznych </w:t>
      </w:r>
      <w:r w:rsidR="00867699" w:rsidRPr="009C6FFF">
        <w:rPr>
          <w:rFonts w:eastAsia="Calibri"/>
          <w:sz w:val="20"/>
          <w:szCs w:val="20"/>
        </w:rPr>
        <w:t>i </w:t>
      </w:r>
      <w:r w:rsidR="009F2B52" w:rsidRPr="009C6FFF">
        <w:rPr>
          <w:rFonts w:eastAsia="Calibri"/>
          <w:sz w:val="20"/>
          <w:szCs w:val="20"/>
        </w:rPr>
        <w:t xml:space="preserve">towarowych </w:t>
      </w:r>
      <w:proofErr w:type="spellStart"/>
      <w:r w:rsidR="009F2B52" w:rsidRPr="009C6FFF">
        <w:rPr>
          <w:rFonts w:eastAsia="Calibri"/>
          <w:sz w:val="20"/>
          <w:szCs w:val="20"/>
        </w:rPr>
        <w:t>Grantobiorców</w:t>
      </w:r>
      <w:proofErr w:type="spellEnd"/>
      <w:r w:rsidR="009F2B52" w:rsidRPr="009C6FFF">
        <w:rPr>
          <w:rFonts w:eastAsia="Calibri"/>
          <w:sz w:val="20"/>
          <w:szCs w:val="20"/>
        </w:rPr>
        <w:t xml:space="preserve"> w materiałach informacyjnych o swojej działalności.</w:t>
      </w:r>
    </w:p>
    <w:p w14:paraId="3BB7924A" w14:textId="77777777" w:rsidR="0089679D" w:rsidRPr="009C6FFF" w:rsidRDefault="0089679D" w:rsidP="007B49D5">
      <w:pPr>
        <w:jc w:val="both"/>
        <w:rPr>
          <w:rFonts w:eastAsia="Calibri"/>
          <w:sz w:val="20"/>
          <w:szCs w:val="20"/>
        </w:rPr>
      </w:pPr>
    </w:p>
    <w:p w14:paraId="0C73F029" w14:textId="77777777" w:rsidR="009F2B52" w:rsidRPr="009C6FFF" w:rsidRDefault="0083672F" w:rsidP="00FC5DBF">
      <w:pPr>
        <w:jc w:val="center"/>
        <w:rPr>
          <w:rFonts w:eastAsia="Calibri"/>
          <w:b/>
          <w:sz w:val="20"/>
          <w:szCs w:val="20"/>
        </w:rPr>
      </w:pPr>
      <w:r w:rsidRPr="009C6FFF">
        <w:rPr>
          <w:rFonts w:eastAsia="Calibri"/>
          <w:b/>
          <w:sz w:val="20"/>
          <w:szCs w:val="20"/>
        </w:rPr>
        <w:t>§</w:t>
      </w:r>
      <w:r w:rsidR="00641136" w:rsidRPr="009C6FFF">
        <w:rPr>
          <w:rFonts w:eastAsia="Calibri"/>
          <w:b/>
          <w:sz w:val="20"/>
          <w:szCs w:val="20"/>
        </w:rPr>
        <w:t xml:space="preserve"> 3</w:t>
      </w:r>
      <w:r w:rsidR="000332DA" w:rsidRPr="009C6FFF">
        <w:rPr>
          <w:rFonts w:eastAsia="Calibri"/>
          <w:b/>
          <w:sz w:val="20"/>
          <w:szCs w:val="20"/>
        </w:rPr>
        <w:t>7</w:t>
      </w:r>
      <w:r w:rsidR="009F2B52" w:rsidRPr="009C6FFF">
        <w:rPr>
          <w:rFonts w:eastAsia="Calibri"/>
          <w:b/>
          <w:sz w:val="20"/>
          <w:szCs w:val="20"/>
        </w:rPr>
        <w:t>.</w:t>
      </w:r>
    </w:p>
    <w:p w14:paraId="56D10F1D" w14:textId="77777777" w:rsidR="009F2B52" w:rsidRPr="009C6FFF" w:rsidRDefault="009F2B52" w:rsidP="00FC5DBF">
      <w:pPr>
        <w:jc w:val="center"/>
        <w:rPr>
          <w:rFonts w:eastAsia="Calibri"/>
          <w:b/>
          <w:sz w:val="20"/>
          <w:szCs w:val="20"/>
        </w:rPr>
      </w:pPr>
      <w:r w:rsidRPr="009C6FFF">
        <w:rPr>
          <w:rFonts w:eastAsia="Calibri"/>
          <w:b/>
          <w:sz w:val="20"/>
          <w:szCs w:val="20"/>
        </w:rPr>
        <w:t xml:space="preserve">Windykacja należności </w:t>
      </w:r>
    </w:p>
    <w:p w14:paraId="2D3DAA8C" w14:textId="77777777" w:rsidR="009F2B52" w:rsidRPr="009C6FFF" w:rsidRDefault="009F2B52" w:rsidP="00FC5DBF">
      <w:pPr>
        <w:jc w:val="center"/>
        <w:rPr>
          <w:rFonts w:eastAsia="Calibri"/>
          <w:b/>
          <w:sz w:val="20"/>
          <w:szCs w:val="20"/>
        </w:rPr>
      </w:pPr>
    </w:p>
    <w:p w14:paraId="31C47CA0" w14:textId="77777777" w:rsidR="006F177E" w:rsidRPr="009C6FFF" w:rsidRDefault="006F177E" w:rsidP="00EA416E">
      <w:pPr>
        <w:pStyle w:val="Akapitzlist"/>
        <w:numPr>
          <w:ilvl w:val="0"/>
          <w:numId w:val="37"/>
        </w:numPr>
        <w:ind w:left="284" w:hanging="284"/>
        <w:jc w:val="both"/>
        <w:rPr>
          <w:rFonts w:eastAsia="Calibri"/>
          <w:sz w:val="20"/>
          <w:szCs w:val="20"/>
        </w:rPr>
      </w:pPr>
      <w:r w:rsidRPr="009C6FFF">
        <w:rPr>
          <w:rFonts w:eastAsia="Calibri"/>
          <w:sz w:val="20"/>
          <w:szCs w:val="20"/>
        </w:rPr>
        <w:t xml:space="preserve">W przypadku wykorzystania grantu w części lub w całości niezgodnie z przeznaczeniem określonym w </w:t>
      </w:r>
      <w:r w:rsidRPr="009C6FFF">
        <w:rPr>
          <w:rFonts w:eastAsia="Calibri"/>
          <w:sz w:val="20"/>
          <w:szCs w:val="20"/>
        </w:rPr>
        <w:lastRenderedPageBreak/>
        <w:t xml:space="preserve">umowie o powierzenie grantu, </w:t>
      </w:r>
      <w:proofErr w:type="spellStart"/>
      <w:r w:rsidRPr="009C6FFF">
        <w:rPr>
          <w:rFonts w:eastAsia="Calibri"/>
          <w:sz w:val="20"/>
          <w:szCs w:val="20"/>
        </w:rPr>
        <w:t>Grantobiorca</w:t>
      </w:r>
      <w:proofErr w:type="spellEnd"/>
      <w:r w:rsidRPr="009C6FFF">
        <w:rPr>
          <w:rFonts w:eastAsia="Calibri"/>
          <w:sz w:val="20"/>
          <w:szCs w:val="20"/>
        </w:rPr>
        <w:t xml:space="preserve"> jest zobowiązany do niezwłocznego zwrotu kwoty grantu  LGD. </w:t>
      </w:r>
    </w:p>
    <w:p w14:paraId="59EDCFB4" w14:textId="77777777" w:rsidR="00BE10AA" w:rsidRPr="009C6FFF" w:rsidRDefault="009F2B52" w:rsidP="00EA416E">
      <w:pPr>
        <w:pStyle w:val="Akapitzlist"/>
        <w:numPr>
          <w:ilvl w:val="0"/>
          <w:numId w:val="37"/>
        </w:numPr>
        <w:ind w:left="284" w:hanging="284"/>
        <w:jc w:val="both"/>
        <w:rPr>
          <w:rFonts w:eastAsia="Calibri"/>
          <w:sz w:val="20"/>
          <w:szCs w:val="20"/>
        </w:rPr>
      </w:pPr>
      <w:r w:rsidRPr="009C6FFF">
        <w:rPr>
          <w:rFonts w:eastAsia="Calibri"/>
          <w:sz w:val="20"/>
          <w:szCs w:val="20"/>
        </w:rPr>
        <w:t>Windykacja nieuregulowanych należności powstałych w związku z realizacją niniejszej Procedury jest prowadzona bezpośrednio przez LGD i/lub za pośrednictwem sądu i komornika, oraz z</w:t>
      </w:r>
      <w:r w:rsidR="00BE10AA" w:rsidRPr="009C6FFF">
        <w:rPr>
          <w:rFonts w:eastAsia="Calibri"/>
          <w:sz w:val="20"/>
          <w:szCs w:val="20"/>
        </w:rPr>
        <w:t> </w:t>
      </w:r>
      <w:r w:rsidRPr="009C6FFF">
        <w:rPr>
          <w:rFonts w:eastAsia="Calibri"/>
          <w:sz w:val="20"/>
          <w:szCs w:val="20"/>
        </w:rPr>
        <w:t>zastosowaniem wszelkich innych środków przewidzianych przez prawo.</w:t>
      </w:r>
      <w:r w:rsidR="001A1906" w:rsidRPr="009C6FFF">
        <w:rPr>
          <w:rFonts w:eastAsia="Calibri"/>
          <w:sz w:val="20"/>
          <w:szCs w:val="20"/>
        </w:rPr>
        <w:t xml:space="preserve"> Zasady zwrotu nienależnie lub nadmiernie pobranych środków wsparcia (Grantu) określone zostały we wzorze umowy o</w:t>
      </w:r>
      <w:r w:rsidR="00BE10AA" w:rsidRPr="009C6FFF">
        <w:rPr>
          <w:rFonts w:eastAsia="Calibri"/>
          <w:sz w:val="20"/>
          <w:szCs w:val="20"/>
        </w:rPr>
        <w:t> </w:t>
      </w:r>
      <w:r w:rsidR="001A1906" w:rsidRPr="009C6FFF">
        <w:rPr>
          <w:rFonts w:eastAsia="Calibri"/>
          <w:sz w:val="20"/>
          <w:szCs w:val="20"/>
        </w:rPr>
        <w:t xml:space="preserve">powierzenie grantu. </w:t>
      </w:r>
    </w:p>
    <w:p w14:paraId="4B382DCA" w14:textId="77777777" w:rsidR="00EB5C63" w:rsidRPr="009C6FFF" w:rsidRDefault="00EB5C63" w:rsidP="001A1906">
      <w:pPr>
        <w:jc w:val="both"/>
        <w:rPr>
          <w:rFonts w:eastAsia="Calibri"/>
          <w:sz w:val="20"/>
          <w:szCs w:val="20"/>
        </w:rPr>
      </w:pPr>
    </w:p>
    <w:p w14:paraId="45416AE2" w14:textId="77777777" w:rsidR="00EE17E4" w:rsidRPr="009C6FFF" w:rsidRDefault="00EE17E4" w:rsidP="001A1906">
      <w:pPr>
        <w:jc w:val="both"/>
        <w:rPr>
          <w:rFonts w:eastAsia="Calibri"/>
          <w:sz w:val="20"/>
          <w:szCs w:val="20"/>
        </w:rPr>
      </w:pPr>
    </w:p>
    <w:p w14:paraId="79AE4B65" w14:textId="77777777" w:rsidR="00E6571B" w:rsidRPr="009C6FFF" w:rsidRDefault="00E6571B" w:rsidP="001A1906">
      <w:pPr>
        <w:jc w:val="both"/>
        <w:rPr>
          <w:rFonts w:eastAsia="Calibri"/>
          <w:sz w:val="20"/>
          <w:szCs w:val="20"/>
          <w:u w:val="single"/>
        </w:rPr>
      </w:pPr>
      <w:r w:rsidRPr="009C6FFF">
        <w:rPr>
          <w:rFonts w:eastAsia="Calibri"/>
          <w:sz w:val="20"/>
          <w:szCs w:val="20"/>
          <w:u w:val="single"/>
        </w:rPr>
        <w:t>Wykaz załączników do Procedury:</w:t>
      </w:r>
    </w:p>
    <w:p w14:paraId="2E8F6617" w14:textId="77777777" w:rsidR="00E6571B" w:rsidRPr="009C6FFF" w:rsidRDefault="00E6571B" w:rsidP="001A1906">
      <w:pPr>
        <w:jc w:val="both"/>
        <w:rPr>
          <w:rFonts w:eastAsia="Calibri"/>
          <w:sz w:val="20"/>
          <w:szCs w:val="20"/>
        </w:rPr>
      </w:pPr>
    </w:p>
    <w:p w14:paraId="4E4C58B2" w14:textId="77777777" w:rsidR="00E6571B" w:rsidRPr="009C6FFF" w:rsidRDefault="00E6571B" w:rsidP="00EA416E">
      <w:pPr>
        <w:pStyle w:val="Akapitzlist"/>
        <w:widowControl/>
        <w:numPr>
          <w:ilvl w:val="0"/>
          <w:numId w:val="22"/>
        </w:numPr>
        <w:tabs>
          <w:tab w:val="left" w:pos="426"/>
        </w:tabs>
        <w:suppressAutoHyphens w:val="0"/>
        <w:spacing w:line="288" w:lineRule="auto"/>
        <w:jc w:val="both"/>
        <w:rPr>
          <w:rFonts w:eastAsia="Calibri"/>
          <w:sz w:val="20"/>
          <w:szCs w:val="20"/>
        </w:rPr>
      </w:pPr>
      <w:r w:rsidRPr="009C6FFF">
        <w:rPr>
          <w:rFonts w:eastAsia="Calibri"/>
          <w:b/>
          <w:sz w:val="20"/>
          <w:szCs w:val="20"/>
        </w:rPr>
        <w:t xml:space="preserve">załącznik nr </w:t>
      </w:r>
      <w:r w:rsidR="00A23267" w:rsidRPr="009C6FFF">
        <w:rPr>
          <w:rFonts w:eastAsia="Calibri"/>
          <w:b/>
          <w:sz w:val="20"/>
          <w:szCs w:val="20"/>
        </w:rPr>
        <w:t xml:space="preserve">1 </w:t>
      </w:r>
      <w:r w:rsidRPr="009C6FFF">
        <w:rPr>
          <w:rFonts w:eastAsia="Calibri"/>
          <w:b/>
          <w:sz w:val="20"/>
          <w:szCs w:val="20"/>
        </w:rPr>
        <w:t>do Procedury</w:t>
      </w:r>
      <w:r w:rsidRPr="009C6FFF">
        <w:rPr>
          <w:rFonts w:eastAsia="Calibri"/>
          <w:sz w:val="20"/>
          <w:szCs w:val="20"/>
        </w:rPr>
        <w:t xml:space="preserve"> </w:t>
      </w:r>
      <w:r w:rsidR="003E6801" w:rsidRPr="009C6FFF">
        <w:rPr>
          <w:sz w:val="20"/>
          <w:szCs w:val="20"/>
        </w:rPr>
        <w:t>–</w:t>
      </w:r>
      <w:r w:rsidRPr="009C6FFF">
        <w:rPr>
          <w:rFonts w:eastAsia="Calibri"/>
          <w:sz w:val="20"/>
          <w:szCs w:val="20"/>
        </w:rPr>
        <w:t xml:space="preserve"> </w:t>
      </w:r>
      <w:r w:rsidR="004A1233" w:rsidRPr="009C6FFF">
        <w:rPr>
          <w:rFonts w:eastAsia="Calibri"/>
          <w:sz w:val="20"/>
          <w:szCs w:val="20"/>
        </w:rPr>
        <w:t>W</w:t>
      </w:r>
      <w:r w:rsidRPr="009C6FFF">
        <w:rPr>
          <w:rFonts w:eastAsia="Calibri"/>
          <w:sz w:val="20"/>
          <w:szCs w:val="20"/>
        </w:rPr>
        <w:t>nios</w:t>
      </w:r>
      <w:r w:rsidR="008327CE" w:rsidRPr="009C6FFF">
        <w:rPr>
          <w:rFonts w:eastAsia="Calibri"/>
          <w:sz w:val="20"/>
          <w:szCs w:val="20"/>
        </w:rPr>
        <w:t>ek</w:t>
      </w:r>
      <w:r w:rsidRPr="009C6FFF">
        <w:rPr>
          <w:rFonts w:eastAsia="Calibri"/>
          <w:sz w:val="20"/>
          <w:szCs w:val="20"/>
        </w:rPr>
        <w:t xml:space="preserve"> o powierzenie grantu</w:t>
      </w:r>
    </w:p>
    <w:p w14:paraId="61F3846C" w14:textId="77777777" w:rsidR="00E6571B" w:rsidRPr="009C6FFF" w:rsidRDefault="00E6571B" w:rsidP="00EA416E">
      <w:pPr>
        <w:pStyle w:val="Akapitzlist"/>
        <w:numPr>
          <w:ilvl w:val="0"/>
          <w:numId w:val="22"/>
        </w:numPr>
        <w:spacing w:line="288" w:lineRule="auto"/>
        <w:jc w:val="both"/>
        <w:rPr>
          <w:color w:val="auto"/>
          <w:sz w:val="20"/>
          <w:szCs w:val="20"/>
        </w:rPr>
      </w:pPr>
      <w:r w:rsidRPr="009C6FFF">
        <w:rPr>
          <w:b/>
          <w:sz w:val="20"/>
          <w:szCs w:val="20"/>
        </w:rPr>
        <w:t>załącznik</w:t>
      </w:r>
      <w:r w:rsidR="00A4021B" w:rsidRPr="009C6FFF">
        <w:rPr>
          <w:b/>
          <w:sz w:val="20"/>
          <w:szCs w:val="20"/>
        </w:rPr>
        <w:t xml:space="preserve"> </w:t>
      </w:r>
      <w:r w:rsidRPr="009C6FFF">
        <w:rPr>
          <w:b/>
          <w:sz w:val="20"/>
          <w:szCs w:val="20"/>
        </w:rPr>
        <w:t>nr</w:t>
      </w:r>
      <w:r w:rsidR="00A4021B" w:rsidRPr="009C6FFF">
        <w:rPr>
          <w:b/>
          <w:sz w:val="20"/>
          <w:szCs w:val="20"/>
        </w:rPr>
        <w:t xml:space="preserve"> </w:t>
      </w:r>
      <w:r w:rsidR="00A23267" w:rsidRPr="009C6FFF">
        <w:rPr>
          <w:b/>
          <w:sz w:val="20"/>
          <w:szCs w:val="20"/>
        </w:rPr>
        <w:t>2</w:t>
      </w:r>
      <w:r w:rsidR="00A4021B" w:rsidRPr="009C6FFF">
        <w:rPr>
          <w:b/>
          <w:color w:val="auto"/>
          <w:sz w:val="20"/>
          <w:szCs w:val="20"/>
        </w:rPr>
        <w:t xml:space="preserve"> </w:t>
      </w:r>
      <w:r w:rsidRPr="009C6FFF">
        <w:rPr>
          <w:b/>
          <w:color w:val="auto"/>
          <w:sz w:val="20"/>
          <w:szCs w:val="20"/>
        </w:rPr>
        <w:t>do Procedury</w:t>
      </w:r>
      <w:r w:rsidRPr="009C6FFF">
        <w:rPr>
          <w:color w:val="auto"/>
          <w:sz w:val="20"/>
          <w:szCs w:val="20"/>
        </w:rPr>
        <w:t xml:space="preserve">  </w:t>
      </w:r>
      <w:r w:rsidR="003E6801" w:rsidRPr="009C6FFF">
        <w:rPr>
          <w:color w:val="auto"/>
          <w:sz w:val="20"/>
          <w:szCs w:val="20"/>
        </w:rPr>
        <w:t>–</w:t>
      </w:r>
      <w:r w:rsidRPr="009C6FFF">
        <w:rPr>
          <w:color w:val="auto"/>
          <w:sz w:val="20"/>
          <w:szCs w:val="20"/>
        </w:rPr>
        <w:t xml:space="preserve"> Karta oceny</w:t>
      </w:r>
      <w:r w:rsidR="006968F0" w:rsidRPr="009C6FFF">
        <w:rPr>
          <w:color w:val="auto"/>
          <w:sz w:val="20"/>
          <w:szCs w:val="20"/>
        </w:rPr>
        <w:t xml:space="preserve"> operacji</w:t>
      </w:r>
      <w:r w:rsidRPr="009C6FFF">
        <w:rPr>
          <w:color w:val="auto"/>
          <w:sz w:val="20"/>
          <w:szCs w:val="20"/>
        </w:rPr>
        <w:t xml:space="preserve"> </w:t>
      </w:r>
      <w:r w:rsidR="004A1233" w:rsidRPr="009C6FFF">
        <w:rPr>
          <w:color w:val="auto"/>
          <w:sz w:val="20"/>
          <w:szCs w:val="20"/>
        </w:rPr>
        <w:t xml:space="preserve">grantowej zgodnie z celami LSR i zgodnie </w:t>
      </w:r>
      <w:r w:rsidR="00D530D2" w:rsidRPr="009C6FFF">
        <w:rPr>
          <w:color w:val="auto"/>
          <w:sz w:val="20"/>
          <w:szCs w:val="20"/>
        </w:rPr>
        <w:br/>
      </w:r>
      <w:r w:rsidR="004A1233" w:rsidRPr="009C6FFF">
        <w:rPr>
          <w:color w:val="auto"/>
          <w:sz w:val="20"/>
          <w:szCs w:val="20"/>
        </w:rPr>
        <w:t>z lokalnymi kryteriami wyboru</w:t>
      </w:r>
    </w:p>
    <w:p w14:paraId="562C0251" w14:textId="77777777" w:rsidR="008646D2" w:rsidRPr="009C6FFF" w:rsidRDefault="00E6571B" w:rsidP="00EA416E">
      <w:pPr>
        <w:pStyle w:val="Akapitzlist"/>
        <w:numPr>
          <w:ilvl w:val="0"/>
          <w:numId w:val="22"/>
        </w:numPr>
        <w:spacing w:line="288" w:lineRule="auto"/>
        <w:jc w:val="both"/>
        <w:rPr>
          <w:color w:val="auto"/>
          <w:sz w:val="20"/>
          <w:szCs w:val="20"/>
        </w:rPr>
      </w:pPr>
      <w:r w:rsidRPr="009C6FFF">
        <w:rPr>
          <w:b/>
          <w:color w:val="auto"/>
          <w:sz w:val="20"/>
          <w:szCs w:val="20"/>
        </w:rPr>
        <w:t>załącznik nr</w:t>
      </w:r>
      <w:r w:rsidR="00A23267" w:rsidRPr="009C6FFF">
        <w:rPr>
          <w:b/>
          <w:color w:val="auto"/>
          <w:sz w:val="20"/>
          <w:szCs w:val="20"/>
        </w:rPr>
        <w:t xml:space="preserve"> </w:t>
      </w:r>
      <w:r w:rsidR="00A4021B" w:rsidRPr="009C6FFF">
        <w:rPr>
          <w:b/>
          <w:color w:val="auto"/>
          <w:sz w:val="20"/>
          <w:szCs w:val="20"/>
        </w:rPr>
        <w:t>3</w:t>
      </w:r>
      <w:r w:rsidRPr="009C6FFF">
        <w:rPr>
          <w:b/>
          <w:color w:val="auto"/>
          <w:sz w:val="20"/>
          <w:szCs w:val="20"/>
        </w:rPr>
        <w:t xml:space="preserve"> do Procedury</w:t>
      </w:r>
      <w:r w:rsidRPr="009C6FFF">
        <w:rPr>
          <w:color w:val="auto"/>
          <w:sz w:val="20"/>
          <w:szCs w:val="20"/>
        </w:rPr>
        <w:t xml:space="preserve"> </w:t>
      </w:r>
      <w:r w:rsidR="003E6801" w:rsidRPr="009C6FFF">
        <w:rPr>
          <w:color w:val="auto"/>
          <w:sz w:val="20"/>
          <w:szCs w:val="20"/>
        </w:rPr>
        <w:t>–</w:t>
      </w:r>
      <w:r w:rsidRPr="009C6FFF">
        <w:rPr>
          <w:color w:val="auto"/>
          <w:sz w:val="20"/>
          <w:szCs w:val="20"/>
        </w:rPr>
        <w:t xml:space="preserve"> Deklaracja bezstronności </w:t>
      </w:r>
      <w:r w:rsidR="004A1233" w:rsidRPr="009C6FFF">
        <w:rPr>
          <w:color w:val="auto"/>
          <w:sz w:val="20"/>
          <w:szCs w:val="20"/>
        </w:rPr>
        <w:t>w procesie wyboru operacji grantowej</w:t>
      </w:r>
    </w:p>
    <w:p w14:paraId="7161CA85" w14:textId="77777777" w:rsidR="00E6571B" w:rsidRPr="009C6FFF" w:rsidRDefault="00E6571B" w:rsidP="00EA416E">
      <w:pPr>
        <w:pStyle w:val="Akapitzlist"/>
        <w:numPr>
          <w:ilvl w:val="0"/>
          <w:numId w:val="22"/>
        </w:numPr>
        <w:spacing w:line="288" w:lineRule="auto"/>
        <w:jc w:val="both"/>
        <w:rPr>
          <w:color w:val="auto"/>
          <w:sz w:val="20"/>
          <w:szCs w:val="20"/>
        </w:rPr>
      </w:pPr>
      <w:r w:rsidRPr="009C6FFF">
        <w:rPr>
          <w:b/>
          <w:sz w:val="20"/>
          <w:szCs w:val="20"/>
        </w:rPr>
        <w:t xml:space="preserve">załącznik </w:t>
      </w:r>
      <w:r w:rsidRPr="009C6FFF">
        <w:rPr>
          <w:b/>
          <w:color w:val="auto"/>
          <w:sz w:val="20"/>
          <w:szCs w:val="20"/>
        </w:rPr>
        <w:t xml:space="preserve">nr </w:t>
      </w:r>
      <w:r w:rsidR="00D530D2" w:rsidRPr="009C6FFF">
        <w:rPr>
          <w:b/>
          <w:color w:val="auto"/>
          <w:sz w:val="20"/>
          <w:szCs w:val="20"/>
        </w:rPr>
        <w:t>4</w:t>
      </w:r>
      <w:r w:rsidR="004A1233" w:rsidRPr="009C6FFF">
        <w:rPr>
          <w:b/>
          <w:color w:val="auto"/>
          <w:sz w:val="20"/>
          <w:szCs w:val="20"/>
        </w:rPr>
        <w:t xml:space="preserve"> </w:t>
      </w:r>
      <w:r w:rsidRPr="009C6FFF">
        <w:rPr>
          <w:b/>
          <w:color w:val="auto"/>
          <w:sz w:val="20"/>
          <w:szCs w:val="20"/>
        </w:rPr>
        <w:t>do Procedury</w:t>
      </w:r>
      <w:r w:rsidRPr="009C6FFF">
        <w:rPr>
          <w:color w:val="auto"/>
          <w:sz w:val="20"/>
          <w:szCs w:val="20"/>
        </w:rPr>
        <w:t xml:space="preserve"> </w:t>
      </w:r>
      <w:r w:rsidR="003E6801" w:rsidRPr="009C6FFF">
        <w:rPr>
          <w:color w:val="auto"/>
          <w:sz w:val="20"/>
          <w:szCs w:val="20"/>
        </w:rPr>
        <w:t xml:space="preserve">– </w:t>
      </w:r>
      <w:r w:rsidRPr="009C6FFF">
        <w:rPr>
          <w:color w:val="auto"/>
          <w:sz w:val="20"/>
          <w:szCs w:val="20"/>
        </w:rPr>
        <w:t>Rejestr interes</w:t>
      </w:r>
      <w:r w:rsidR="001A75A3" w:rsidRPr="009C6FFF">
        <w:rPr>
          <w:color w:val="auto"/>
          <w:sz w:val="20"/>
          <w:szCs w:val="20"/>
        </w:rPr>
        <w:t>ów</w:t>
      </w:r>
      <w:r w:rsidRPr="009C6FFF">
        <w:rPr>
          <w:color w:val="auto"/>
          <w:sz w:val="20"/>
          <w:szCs w:val="20"/>
        </w:rPr>
        <w:t xml:space="preserve"> członków Rady </w:t>
      </w:r>
    </w:p>
    <w:p w14:paraId="4FA33C23" w14:textId="77777777" w:rsidR="00E6571B" w:rsidRPr="009C6FFF" w:rsidRDefault="00E6571B" w:rsidP="00EA416E">
      <w:pPr>
        <w:pStyle w:val="Akapitzlist"/>
        <w:numPr>
          <w:ilvl w:val="0"/>
          <w:numId w:val="22"/>
        </w:numPr>
        <w:spacing w:line="288" w:lineRule="auto"/>
        <w:jc w:val="both"/>
        <w:rPr>
          <w:color w:val="auto"/>
          <w:sz w:val="20"/>
          <w:szCs w:val="20"/>
        </w:rPr>
      </w:pPr>
      <w:r w:rsidRPr="009C6FFF">
        <w:rPr>
          <w:b/>
          <w:color w:val="auto"/>
          <w:sz w:val="20"/>
          <w:szCs w:val="20"/>
        </w:rPr>
        <w:t>załącznik nr</w:t>
      </w:r>
      <w:r w:rsidR="004A1233" w:rsidRPr="009C6FFF">
        <w:rPr>
          <w:b/>
          <w:color w:val="auto"/>
          <w:sz w:val="20"/>
          <w:szCs w:val="20"/>
        </w:rPr>
        <w:t xml:space="preserve"> </w:t>
      </w:r>
      <w:r w:rsidR="00D530D2" w:rsidRPr="009C6FFF">
        <w:rPr>
          <w:b/>
          <w:color w:val="auto"/>
          <w:sz w:val="20"/>
          <w:szCs w:val="20"/>
        </w:rPr>
        <w:t>5</w:t>
      </w:r>
      <w:r w:rsidR="00A23267" w:rsidRPr="009C6FFF">
        <w:rPr>
          <w:b/>
          <w:color w:val="auto"/>
          <w:sz w:val="20"/>
          <w:szCs w:val="20"/>
        </w:rPr>
        <w:t xml:space="preserve"> </w:t>
      </w:r>
      <w:r w:rsidRPr="009C6FFF">
        <w:rPr>
          <w:b/>
          <w:color w:val="auto"/>
          <w:sz w:val="20"/>
          <w:szCs w:val="20"/>
        </w:rPr>
        <w:t>do Procedury</w:t>
      </w:r>
      <w:r w:rsidRPr="009C6FFF">
        <w:rPr>
          <w:color w:val="auto"/>
          <w:sz w:val="20"/>
          <w:szCs w:val="20"/>
        </w:rPr>
        <w:t xml:space="preserve"> </w:t>
      </w:r>
      <w:r w:rsidR="003E6801" w:rsidRPr="009C6FFF">
        <w:rPr>
          <w:color w:val="auto"/>
          <w:sz w:val="20"/>
          <w:szCs w:val="20"/>
        </w:rPr>
        <w:t>–</w:t>
      </w:r>
      <w:r w:rsidR="004A1233" w:rsidRPr="009C6FFF">
        <w:rPr>
          <w:color w:val="auto"/>
          <w:sz w:val="20"/>
          <w:szCs w:val="20"/>
        </w:rPr>
        <w:t xml:space="preserve">Lokalne </w:t>
      </w:r>
      <w:r w:rsidRPr="009C6FFF">
        <w:rPr>
          <w:color w:val="auto"/>
          <w:sz w:val="20"/>
          <w:szCs w:val="20"/>
        </w:rPr>
        <w:t>kryteri</w:t>
      </w:r>
      <w:r w:rsidR="004A1233" w:rsidRPr="009C6FFF">
        <w:rPr>
          <w:color w:val="auto"/>
          <w:sz w:val="20"/>
          <w:szCs w:val="20"/>
        </w:rPr>
        <w:t>a</w:t>
      </w:r>
      <w:r w:rsidRPr="009C6FFF">
        <w:rPr>
          <w:color w:val="auto"/>
          <w:sz w:val="20"/>
          <w:szCs w:val="20"/>
        </w:rPr>
        <w:t xml:space="preserve"> wyboru </w:t>
      </w:r>
      <w:r w:rsidR="004A1233" w:rsidRPr="009C6FFF">
        <w:rPr>
          <w:color w:val="auto"/>
          <w:sz w:val="20"/>
          <w:szCs w:val="20"/>
        </w:rPr>
        <w:t>operacji grantowych</w:t>
      </w:r>
      <w:r w:rsidRPr="009C6FFF">
        <w:rPr>
          <w:color w:val="auto"/>
          <w:sz w:val="20"/>
          <w:szCs w:val="20"/>
        </w:rPr>
        <w:t xml:space="preserve"> </w:t>
      </w:r>
    </w:p>
    <w:p w14:paraId="4446F33D" w14:textId="77777777" w:rsidR="00E6571B" w:rsidRPr="009C6FFF" w:rsidRDefault="00E6571B" w:rsidP="00EA416E">
      <w:pPr>
        <w:pStyle w:val="Akapitzlist"/>
        <w:numPr>
          <w:ilvl w:val="0"/>
          <w:numId w:val="22"/>
        </w:numPr>
        <w:spacing w:line="288" w:lineRule="auto"/>
        <w:jc w:val="both"/>
        <w:rPr>
          <w:b/>
          <w:sz w:val="20"/>
          <w:szCs w:val="20"/>
        </w:rPr>
      </w:pPr>
      <w:r w:rsidRPr="009C6FFF">
        <w:rPr>
          <w:b/>
          <w:sz w:val="20"/>
          <w:szCs w:val="20"/>
        </w:rPr>
        <w:t xml:space="preserve">Załącznik nr </w:t>
      </w:r>
      <w:r w:rsidR="00D530D2" w:rsidRPr="009C6FFF">
        <w:rPr>
          <w:b/>
          <w:sz w:val="20"/>
          <w:szCs w:val="20"/>
        </w:rPr>
        <w:t>6</w:t>
      </w:r>
      <w:r w:rsidR="004A1233" w:rsidRPr="009C6FFF">
        <w:rPr>
          <w:b/>
          <w:color w:val="auto"/>
          <w:sz w:val="20"/>
          <w:szCs w:val="20"/>
        </w:rPr>
        <w:t xml:space="preserve"> </w:t>
      </w:r>
      <w:r w:rsidRPr="009C6FFF">
        <w:rPr>
          <w:b/>
          <w:sz w:val="20"/>
          <w:szCs w:val="20"/>
        </w:rPr>
        <w:t>do Procedury</w:t>
      </w:r>
      <w:r w:rsidRPr="009C6FFF">
        <w:rPr>
          <w:sz w:val="20"/>
          <w:szCs w:val="20"/>
        </w:rPr>
        <w:t xml:space="preserve"> </w:t>
      </w:r>
      <w:r w:rsidR="003E6801" w:rsidRPr="009C6FFF">
        <w:rPr>
          <w:sz w:val="20"/>
          <w:szCs w:val="20"/>
        </w:rPr>
        <w:t>–</w:t>
      </w:r>
      <w:r w:rsidRPr="009C6FFF">
        <w:rPr>
          <w:sz w:val="20"/>
          <w:szCs w:val="20"/>
        </w:rPr>
        <w:t xml:space="preserve"> wzór pisma w sprawie wyboru </w:t>
      </w:r>
      <w:proofErr w:type="spellStart"/>
      <w:r w:rsidR="006B6195" w:rsidRPr="009C6FFF">
        <w:rPr>
          <w:sz w:val="20"/>
          <w:szCs w:val="20"/>
        </w:rPr>
        <w:t>G</w:t>
      </w:r>
      <w:r w:rsidRPr="009C6FFF">
        <w:rPr>
          <w:sz w:val="20"/>
          <w:szCs w:val="20"/>
        </w:rPr>
        <w:t>rantobiorcy</w:t>
      </w:r>
      <w:proofErr w:type="spellEnd"/>
      <w:r w:rsidRPr="009C6FFF">
        <w:rPr>
          <w:sz w:val="20"/>
          <w:szCs w:val="20"/>
        </w:rPr>
        <w:t xml:space="preserve"> </w:t>
      </w:r>
    </w:p>
    <w:p w14:paraId="70EE53E8" w14:textId="77777777" w:rsidR="00E6571B" w:rsidRPr="009C6FFF" w:rsidRDefault="00E6571B" w:rsidP="00EA416E">
      <w:pPr>
        <w:pStyle w:val="Akapitzlist"/>
        <w:numPr>
          <w:ilvl w:val="0"/>
          <w:numId w:val="22"/>
        </w:numPr>
        <w:spacing w:line="288" w:lineRule="auto"/>
        <w:jc w:val="both"/>
        <w:rPr>
          <w:sz w:val="20"/>
          <w:szCs w:val="20"/>
        </w:rPr>
      </w:pPr>
      <w:r w:rsidRPr="009C6FFF">
        <w:rPr>
          <w:b/>
          <w:sz w:val="20"/>
          <w:szCs w:val="20"/>
        </w:rPr>
        <w:t>Załącznik nr</w:t>
      </w:r>
      <w:r w:rsidR="004A1233" w:rsidRPr="009C6FFF">
        <w:rPr>
          <w:b/>
          <w:sz w:val="20"/>
          <w:szCs w:val="20"/>
        </w:rPr>
        <w:t xml:space="preserve"> </w:t>
      </w:r>
      <w:r w:rsidR="00D530D2" w:rsidRPr="009C6FFF">
        <w:rPr>
          <w:b/>
          <w:sz w:val="20"/>
          <w:szCs w:val="20"/>
        </w:rPr>
        <w:t>7</w:t>
      </w:r>
      <w:r w:rsidR="00A23267" w:rsidRPr="009C6FFF">
        <w:rPr>
          <w:b/>
          <w:sz w:val="20"/>
          <w:szCs w:val="20"/>
        </w:rPr>
        <w:t xml:space="preserve"> </w:t>
      </w:r>
      <w:r w:rsidRPr="009C6FFF">
        <w:rPr>
          <w:b/>
          <w:sz w:val="20"/>
          <w:szCs w:val="20"/>
        </w:rPr>
        <w:t xml:space="preserve">do Procedury </w:t>
      </w:r>
      <w:r w:rsidR="003E6801" w:rsidRPr="009C6FFF">
        <w:rPr>
          <w:sz w:val="20"/>
          <w:szCs w:val="20"/>
        </w:rPr>
        <w:t>–</w:t>
      </w:r>
      <w:r w:rsidRPr="009C6FFF">
        <w:rPr>
          <w:b/>
          <w:sz w:val="20"/>
          <w:szCs w:val="20"/>
        </w:rPr>
        <w:t xml:space="preserve"> </w:t>
      </w:r>
      <w:r w:rsidRPr="009C6FFF">
        <w:rPr>
          <w:sz w:val="20"/>
          <w:szCs w:val="20"/>
        </w:rPr>
        <w:t xml:space="preserve">Odwołanie od decyzji Rady - Wniosek o ponowne rozpatrzenie wniosku o powierzenie grantu </w:t>
      </w:r>
    </w:p>
    <w:p w14:paraId="0215E8F1" w14:textId="77777777" w:rsidR="00E6571B" w:rsidRPr="009C6FFF" w:rsidRDefault="00E6571B" w:rsidP="00EA416E">
      <w:pPr>
        <w:pStyle w:val="Akapitzlist"/>
        <w:numPr>
          <w:ilvl w:val="0"/>
          <w:numId w:val="22"/>
        </w:numPr>
        <w:spacing w:line="288" w:lineRule="auto"/>
        <w:jc w:val="both"/>
        <w:rPr>
          <w:b/>
          <w:sz w:val="20"/>
          <w:szCs w:val="20"/>
        </w:rPr>
      </w:pPr>
      <w:r w:rsidRPr="009C6FFF">
        <w:rPr>
          <w:b/>
          <w:sz w:val="20"/>
          <w:szCs w:val="20"/>
        </w:rPr>
        <w:t xml:space="preserve">Załącznik nr </w:t>
      </w:r>
      <w:r w:rsidR="00D530D2" w:rsidRPr="009C6FFF">
        <w:rPr>
          <w:b/>
          <w:sz w:val="20"/>
          <w:szCs w:val="20"/>
        </w:rPr>
        <w:t>8</w:t>
      </w:r>
      <w:r w:rsidR="00A23267" w:rsidRPr="009C6FFF">
        <w:rPr>
          <w:b/>
          <w:sz w:val="20"/>
          <w:szCs w:val="20"/>
        </w:rPr>
        <w:t xml:space="preserve"> </w:t>
      </w:r>
      <w:r w:rsidRPr="009C6FFF">
        <w:rPr>
          <w:b/>
          <w:sz w:val="20"/>
          <w:szCs w:val="20"/>
        </w:rPr>
        <w:t>do Procedury</w:t>
      </w:r>
      <w:r w:rsidRPr="009C6FFF">
        <w:rPr>
          <w:sz w:val="20"/>
          <w:szCs w:val="20"/>
        </w:rPr>
        <w:t xml:space="preserve"> </w:t>
      </w:r>
      <w:r w:rsidR="003E6801" w:rsidRPr="009C6FFF">
        <w:rPr>
          <w:sz w:val="20"/>
          <w:szCs w:val="20"/>
        </w:rPr>
        <w:t>–</w:t>
      </w:r>
      <w:r w:rsidRPr="009C6FFF">
        <w:rPr>
          <w:sz w:val="20"/>
          <w:szCs w:val="20"/>
        </w:rPr>
        <w:t xml:space="preserve"> Wzór umowy o powierzenie grantu </w:t>
      </w:r>
      <w:r w:rsidRPr="009C6FFF">
        <w:rPr>
          <w:b/>
          <w:sz w:val="20"/>
          <w:szCs w:val="20"/>
        </w:rPr>
        <w:t xml:space="preserve"> </w:t>
      </w:r>
    </w:p>
    <w:p w14:paraId="1D960A31" w14:textId="77777777" w:rsidR="00E6571B" w:rsidRPr="009C6FFF" w:rsidRDefault="00E6571B" w:rsidP="00EA416E">
      <w:pPr>
        <w:pStyle w:val="Akapitzlist"/>
        <w:numPr>
          <w:ilvl w:val="0"/>
          <w:numId w:val="22"/>
        </w:numPr>
        <w:spacing w:before="120" w:line="288" w:lineRule="auto"/>
        <w:jc w:val="both"/>
        <w:rPr>
          <w:sz w:val="20"/>
          <w:szCs w:val="20"/>
        </w:rPr>
      </w:pPr>
      <w:r w:rsidRPr="009C6FFF">
        <w:rPr>
          <w:b/>
          <w:sz w:val="20"/>
          <w:szCs w:val="20"/>
        </w:rPr>
        <w:t xml:space="preserve">Załącznik </w:t>
      </w:r>
      <w:r w:rsidRPr="009C6FFF">
        <w:rPr>
          <w:b/>
          <w:color w:val="auto"/>
          <w:sz w:val="20"/>
          <w:szCs w:val="20"/>
        </w:rPr>
        <w:t xml:space="preserve">nr </w:t>
      </w:r>
      <w:r w:rsidR="00D530D2" w:rsidRPr="009C6FFF">
        <w:rPr>
          <w:b/>
          <w:color w:val="auto"/>
          <w:sz w:val="20"/>
          <w:szCs w:val="20"/>
        </w:rPr>
        <w:t>9</w:t>
      </w:r>
      <w:r w:rsidR="00A23267" w:rsidRPr="009C6FFF">
        <w:rPr>
          <w:b/>
          <w:color w:val="auto"/>
          <w:sz w:val="20"/>
          <w:szCs w:val="20"/>
        </w:rPr>
        <w:t xml:space="preserve"> </w:t>
      </w:r>
      <w:r w:rsidRPr="009C6FFF">
        <w:rPr>
          <w:b/>
          <w:color w:val="auto"/>
          <w:sz w:val="20"/>
          <w:szCs w:val="20"/>
        </w:rPr>
        <w:t xml:space="preserve">do </w:t>
      </w:r>
      <w:r w:rsidRPr="009C6FFF">
        <w:rPr>
          <w:b/>
          <w:sz w:val="20"/>
          <w:szCs w:val="20"/>
        </w:rPr>
        <w:t>Procedury</w:t>
      </w:r>
      <w:r w:rsidRPr="009C6FFF">
        <w:rPr>
          <w:sz w:val="20"/>
          <w:szCs w:val="20"/>
        </w:rPr>
        <w:t xml:space="preserve"> </w:t>
      </w:r>
      <w:r w:rsidR="003E6801" w:rsidRPr="009C6FFF">
        <w:rPr>
          <w:sz w:val="20"/>
          <w:szCs w:val="20"/>
        </w:rPr>
        <w:t>–</w:t>
      </w:r>
      <w:r w:rsidRPr="009C6FFF">
        <w:rPr>
          <w:sz w:val="20"/>
          <w:szCs w:val="20"/>
        </w:rPr>
        <w:t xml:space="preserve"> Zestawienie wszystkich dokumentów księgowych dotyczących realizowanej operacji grantowej</w:t>
      </w:r>
    </w:p>
    <w:p w14:paraId="2011CCD3" w14:textId="77777777" w:rsidR="00E6571B" w:rsidRPr="009C6FFF" w:rsidRDefault="00E6571B" w:rsidP="00EA416E">
      <w:pPr>
        <w:pStyle w:val="Akapitzlist"/>
        <w:numPr>
          <w:ilvl w:val="0"/>
          <w:numId w:val="22"/>
        </w:numPr>
        <w:spacing w:before="120" w:line="288" w:lineRule="auto"/>
        <w:jc w:val="both"/>
        <w:rPr>
          <w:color w:val="auto"/>
          <w:sz w:val="20"/>
          <w:szCs w:val="20"/>
        </w:rPr>
      </w:pPr>
      <w:r w:rsidRPr="009C6FFF">
        <w:rPr>
          <w:b/>
          <w:sz w:val="20"/>
          <w:szCs w:val="20"/>
        </w:rPr>
        <w:t>Załącznik nr</w:t>
      </w:r>
      <w:r w:rsidR="004A1233" w:rsidRPr="009C6FFF">
        <w:rPr>
          <w:b/>
          <w:color w:val="auto"/>
          <w:sz w:val="20"/>
          <w:szCs w:val="20"/>
        </w:rPr>
        <w:t xml:space="preserve"> </w:t>
      </w:r>
      <w:r w:rsidR="00A23267" w:rsidRPr="009C6FFF">
        <w:rPr>
          <w:b/>
          <w:color w:val="auto"/>
          <w:sz w:val="20"/>
          <w:szCs w:val="20"/>
        </w:rPr>
        <w:t>1</w:t>
      </w:r>
      <w:r w:rsidR="00D530D2" w:rsidRPr="009C6FFF">
        <w:rPr>
          <w:b/>
          <w:color w:val="auto"/>
          <w:sz w:val="20"/>
          <w:szCs w:val="20"/>
        </w:rPr>
        <w:t>0</w:t>
      </w:r>
      <w:r w:rsidR="00A23267" w:rsidRPr="009C6FFF">
        <w:rPr>
          <w:b/>
          <w:color w:val="auto"/>
          <w:sz w:val="20"/>
          <w:szCs w:val="20"/>
        </w:rPr>
        <w:t xml:space="preserve"> </w:t>
      </w:r>
      <w:r w:rsidRPr="009C6FFF">
        <w:rPr>
          <w:b/>
          <w:color w:val="auto"/>
          <w:sz w:val="20"/>
          <w:szCs w:val="20"/>
        </w:rPr>
        <w:t xml:space="preserve">do </w:t>
      </w:r>
      <w:r w:rsidRPr="009C6FFF">
        <w:rPr>
          <w:b/>
          <w:sz w:val="20"/>
          <w:szCs w:val="20"/>
        </w:rPr>
        <w:t>Procedury</w:t>
      </w:r>
      <w:r w:rsidRPr="009C6FFF">
        <w:rPr>
          <w:sz w:val="20"/>
          <w:szCs w:val="20"/>
        </w:rPr>
        <w:t xml:space="preserve"> </w:t>
      </w:r>
      <w:r w:rsidR="003E6801" w:rsidRPr="009C6FFF">
        <w:rPr>
          <w:sz w:val="20"/>
          <w:szCs w:val="20"/>
        </w:rPr>
        <w:t>–</w:t>
      </w:r>
      <w:r w:rsidRPr="009C6FFF">
        <w:rPr>
          <w:sz w:val="20"/>
          <w:szCs w:val="20"/>
        </w:rPr>
        <w:t xml:space="preserve"> Wniosek o rozliczenie grantu </w:t>
      </w:r>
      <w:r w:rsidR="003E6801" w:rsidRPr="009C6FFF">
        <w:rPr>
          <w:sz w:val="20"/>
          <w:szCs w:val="20"/>
        </w:rPr>
        <w:t>–</w:t>
      </w:r>
      <w:r w:rsidRPr="009C6FFF">
        <w:rPr>
          <w:sz w:val="20"/>
          <w:szCs w:val="20"/>
        </w:rPr>
        <w:t xml:space="preserve"> sprawozdanie z realizacji operacji grantowej </w:t>
      </w:r>
    </w:p>
    <w:p w14:paraId="65EB8F05" w14:textId="77777777" w:rsidR="00F9529B" w:rsidRPr="009C6FFF" w:rsidRDefault="00E6571B" w:rsidP="00EA416E">
      <w:pPr>
        <w:pStyle w:val="Akapitzlist"/>
        <w:numPr>
          <w:ilvl w:val="0"/>
          <w:numId w:val="22"/>
        </w:numPr>
        <w:spacing w:before="120" w:line="288" w:lineRule="auto"/>
        <w:jc w:val="both"/>
        <w:rPr>
          <w:color w:val="auto"/>
          <w:sz w:val="20"/>
          <w:szCs w:val="20"/>
        </w:rPr>
      </w:pPr>
      <w:r w:rsidRPr="009C6FFF">
        <w:rPr>
          <w:b/>
          <w:color w:val="auto"/>
          <w:sz w:val="20"/>
          <w:szCs w:val="20"/>
        </w:rPr>
        <w:t>Załącznik nr</w:t>
      </w:r>
      <w:r w:rsidR="00F9529B" w:rsidRPr="009C6FFF">
        <w:rPr>
          <w:b/>
          <w:color w:val="auto"/>
          <w:sz w:val="20"/>
          <w:szCs w:val="20"/>
        </w:rPr>
        <w:t xml:space="preserve"> </w:t>
      </w:r>
      <w:r w:rsidR="00A23267" w:rsidRPr="009C6FFF">
        <w:rPr>
          <w:b/>
          <w:color w:val="auto"/>
          <w:sz w:val="20"/>
          <w:szCs w:val="20"/>
        </w:rPr>
        <w:t>1</w:t>
      </w:r>
      <w:r w:rsidR="00D530D2" w:rsidRPr="009C6FFF">
        <w:rPr>
          <w:b/>
          <w:color w:val="auto"/>
          <w:sz w:val="20"/>
          <w:szCs w:val="20"/>
        </w:rPr>
        <w:t>1</w:t>
      </w:r>
      <w:r w:rsidR="00A4021B" w:rsidRPr="009C6FFF">
        <w:rPr>
          <w:b/>
          <w:color w:val="auto"/>
          <w:sz w:val="20"/>
          <w:szCs w:val="20"/>
        </w:rPr>
        <w:t xml:space="preserve"> </w:t>
      </w:r>
      <w:r w:rsidRPr="009C6FFF">
        <w:rPr>
          <w:b/>
          <w:color w:val="auto"/>
          <w:sz w:val="20"/>
          <w:szCs w:val="20"/>
        </w:rPr>
        <w:t>do Procedury</w:t>
      </w:r>
      <w:r w:rsidRPr="009C6FFF">
        <w:rPr>
          <w:color w:val="auto"/>
          <w:sz w:val="20"/>
          <w:szCs w:val="20"/>
        </w:rPr>
        <w:t xml:space="preserve"> </w:t>
      </w:r>
      <w:r w:rsidR="003E6801" w:rsidRPr="009C6FFF">
        <w:rPr>
          <w:color w:val="auto"/>
          <w:sz w:val="20"/>
          <w:szCs w:val="20"/>
        </w:rPr>
        <w:t>–</w:t>
      </w:r>
      <w:r w:rsidRPr="009C6FFF">
        <w:rPr>
          <w:color w:val="auto"/>
          <w:sz w:val="20"/>
          <w:szCs w:val="20"/>
        </w:rPr>
        <w:t xml:space="preserve"> Wzór pisma w sprawie złożenia </w:t>
      </w:r>
      <w:r w:rsidR="004A1233" w:rsidRPr="009C6FFF">
        <w:rPr>
          <w:color w:val="auto"/>
          <w:sz w:val="20"/>
          <w:szCs w:val="20"/>
        </w:rPr>
        <w:t>wyjaśnień do wniosku</w:t>
      </w:r>
      <w:r w:rsidR="00A23267" w:rsidRPr="009C6FFF">
        <w:rPr>
          <w:color w:val="auto"/>
          <w:sz w:val="20"/>
          <w:szCs w:val="20"/>
        </w:rPr>
        <w:t xml:space="preserve"> </w:t>
      </w:r>
      <w:r w:rsidR="004A1233" w:rsidRPr="009C6FFF">
        <w:rPr>
          <w:color w:val="auto"/>
          <w:sz w:val="20"/>
          <w:szCs w:val="20"/>
        </w:rPr>
        <w:t>o</w:t>
      </w:r>
      <w:r w:rsidR="0089679D" w:rsidRPr="009C6FFF">
        <w:rPr>
          <w:color w:val="auto"/>
          <w:sz w:val="20"/>
          <w:szCs w:val="20"/>
        </w:rPr>
        <w:t> </w:t>
      </w:r>
      <w:r w:rsidR="004A1233" w:rsidRPr="009C6FFF">
        <w:rPr>
          <w:color w:val="auto"/>
          <w:sz w:val="20"/>
          <w:szCs w:val="20"/>
        </w:rPr>
        <w:t xml:space="preserve">powierzenie grantu/ wniosku o rozliczenie grantu/sprawozdania z realizacji grantu </w:t>
      </w:r>
    </w:p>
    <w:p w14:paraId="18DAA0E4" w14:textId="77777777" w:rsidR="00705E77" w:rsidRPr="009C6FFF" w:rsidRDefault="00E6571B" w:rsidP="00EA416E">
      <w:pPr>
        <w:pStyle w:val="Akapitzlist"/>
        <w:numPr>
          <w:ilvl w:val="0"/>
          <w:numId w:val="22"/>
        </w:numPr>
        <w:tabs>
          <w:tab w:val="center" w:pos="4534"/>
        </w:tabs>
        <w:spacing w:before="120" w:line="288" w:lineRule="auto"/>
        <w:rPr>
          <w:rFonts w:eastAsia="Calibri"/>
          <w:sz w:val="20"/>
          <w:szCs w:val="20"/>
        </w:rPr>
      </w:pPr>
      <w:r w:rsidRPr="009C6FFF">
        <w:rPr>
          <w:b/>
          <w:color w:val="auto"/>
          <w:sz w:val="20"/>
          <w:szCs w:val="20"/>
        </w:rPr>
        <w:t xml:space="preserve">Załącznik nr </w:t>
      </w:r>
      <w:r w:rsidR="00A23267" w:rsidRPr="009C6FFF">
        <w:rPr>
          <w:b/>
          <w:color w:val="auto"/>
          <w:sz w:val="20"/>
          <w:szCs w:val="20"/>
        </w:rPr>
        <w:t>1</w:t>
      </w:r>
      <w:r w:rsidR="00D530D2" w:rsidRPr="009C6FFF">
        <w:rPr>
          <w:b/>
          <w:color w:val="auto"/>
          <w:sz w:val="20"/>
          <w:szCs w:val="20"/>
        </w:rPr>
        <w:t>2</w:t>
      </w:r>
      <w:r w:rsidR="00A23267" w:rsidRPr="009C6FFF">
        <w:rPr>
          <w:b/>
          <w:color w:val="auto"/>
          <w:sz w:val="20"/>
          <w:szCs w:val="20"/>
        </w:rPr>
        <w:t xml:space="preserve"> </w:t>
      </w:r>
      <w:r w:rsidRPr="009C6FFF">
        <w:rPr>
          <w:b/>
          <w:color w:val="auto"/>
          <w:sz w:val="20"/>
          <w:szCs w:val="20"/>
        </w:rPr>
        <w:t>do Procedury</w:t>
      </w:r>
      <w:r w:rsidRPr="009C6FFF">
        <w:rPr>
          <w:color w:val="auto"/>
          <w:sz w:val="20"/>
          <w:szCs w:val="20"/>
        </w:rPr>
        <w:t xml:space="preserve"> </w:t>
      </w:r>
      <w:r w:rsidR="003E6801" w:rsidRPr="009C6FFF">
        <w:rPr>
          <w:sz w:val="20"/>
          <w:szCs w:val="20"/>
        </w:rPr>
        <w:t>–</w:t>
      </w:r>
      <w:r w:rsidRPr="009C6FFF">
        <w:rPr>
          <w:sz w:val="20"/>
          <w:szCs w:val="20"/>
        </w:rPr>
        <w:t xml:space="preserve"> wzór raportu z czynności kontrolnyc</w:t>
      </w:r>
      <w:r w:rsidR="003433E6" w:rsidRPr="009C6FFF">
        <w:rPr>
          <w:sz w:val="20"/>
          <w:szCs w:val="20"/>
        </w:rPr>
        <w:t>h</w:t>
      </w:r>
      <w:bookmarkStart w:id="2" w:name="_Toc437640230"/>
      <w:bookmarkStart w:id="3" w:name="_Hlk526499317"/>
    </w:p>
    <w:p w14:paraId="165AF7CA" w14:textId="77777777" w:rsidR="00830685" w:rsidRPr="009C6FFF" w:rsidRDefault="00830685" w:rsidP="00EA416E">
      <w:pPr>
        <w:pStyle w:val="Akapitzlist"/>
        <w:numPr>
          <w:ilvl w:val="0"/>
          <w:numId w:val="22"/>
        </w:numPr>
        <w:tabs>
          <w:tab w:val="center" w:pos="4534"/>
        </w:tabs>
        <w:spacing w:before="120" w:line="288" w:lineRule="auto"/>
        <w:rPr>
          <w:rFonts w:eastAsia="Calibri"/>
          <w:sz w:val="20"/>
          <w:szCs w:val="20"/>
        </w:rPr>
      </w:pPr>
      <w:r w:rsidRPr="009C6FFF">
        <w:rPr>
          <w:rFonts w:eastAsia="Calibri"/>
          <w:b/>
          <w:sz w:val="20"/>
          <w:szCs w:val="20"/>
        </w:rPr>
        <w:t>Załącznik nr 13 do Procedury</w:t>
      </w:r>
      <w:r w:rsidRPr="009C6FFF">
        <w:rPr>
          <w:rFonts w:eastAsia="Calibri"/>
          <w:sz w:val="20"/>
          <w:szCs w:val="20"/>
        </w:rPr>
        <w:t xml:space="preserve"> - Wzór upoważnienia do przeprowadzenia czynności kontrolnych</w:t>
      </w:r>
    </w:p>
    <w:p w14:paraId="3AE0B342" w14:textId="77777777" w:rsidR="00830685" w:rsidRPr="009C6FFF" w:rsidRDefault="00830685" w:rsidP="00EA416E">
      <w:pPr>
        <w:pStyle w:val="Akapitzlist"/>
        <w:numPr>
          <w:ilvl w:val="0"/>
          <w:numId w:val="22"/>
        </w:numPr>
        <w:tabs>
          <w:tab w:val="center" w:pos="4534"/>
        </w:tabs>
        <w:spacing w:before="120" w:line="288" w:lineRule="auto"/>
        <w:rPr>
          <w:rFonts w:eastAsia="Calibri"/>
          <w:sz w:val="20"/>
          <w:szCs w:val="20"/>
        </w:rPr>
      </w:pPr>
      <w:r w:rsidRPr="009C6FFF">
        <w:rPr>
          <w:rFonts w:eastAsia="Calibri"/>
          <w:b/>
          <w:sz w:val="20"/>
          <w:szCs w:val="20"/>
        </w:rPr>
        <w:t>Załącznik nr 14 do Procedury</w:t>
      </w:r>
      <w:r w:rsidRPr="009C6FFF">
        <w:rPr>
          <w:rFonts w:eastAsia="Calibri"/>
          <w:sz w:val="20"/>
          <w:szCs w:val="20"/>
        </w:rPr>
        <w:t>- Lista elementów do sprawdzenia podczas kontroli</w:t>
      </w:r>
    </w:p>
    <w:p w14:paraId="5949D1A1" w14:textId="77777777" w:rsidR="00705E77" w:rsidRPr="009C6FFF" w:rsidRDefault="00705E77" w:rsidP="00EE17E4">
      <w:pPr>
        <w:tabs>
          <w:tab w:val="center" w:pos="4534"/>
        </w:tabs>
        <w:spacing w:before="120" w:line="288" w:lineRule="auto"/>
        <w:ind w:left="360"/>
        <w:rPr>
          <w:rFonts w:eastAsia="Calibri"/>
          <w:sz w:val="20"/>
          <w:szCs w:val="20"/>
        </w:rPr>
      </w:pPr>
    </w:p>
    <w:p w14:paraId="7FFBE17B" w14:textId="77777777" w:rsidR="00705E77" w:rsidRPr="009C6FFF" w:rsidRDefault="00705E77" w:rsidP="00EE17E4">
      <w:pPr>
        <w:tabs>
          <w:tab w:val="center" w:pos="4534"/>
        </w:tabs>
        <w:spacing w:before="120" w:line="288" w:lineRule="auto"/>
        <w:ind w:left="360"/>
        <w:rPr>
          <w:rFonts w:eastAsia="Calibri"/>
          <w:sz w:val="20"/>
          <w:szCs w:val="20"/>
        </w:rPr>
      </w:pPr>
    </w:p>
    <w:p w14:paraId="7D061D45" w14:textId="77777777" w:rsidR="00705E77" w:rsidRPr="009C6FFF" w:rsidRDefault="00705E77" w:rsidP="00705E77">
      <w:pPr>
        <w:tabs>
          <w:tab w:val="center" w:pos="4534"/>
        </w:tabs>
        <w:ind w:left="360"/>
        <w:rPr>
          <w:rFonts w:eastAsia="Calibri"/>
          <w:sz w:val="20"/>
          <w:szCs w:val="20"/>
        </w:rPr>
      </w:pPr>
    </w:p>
    <w:p w14:paraId="6E9DEE5A" w14:textId="77777777" w:rsidR="00705E77" w:rsidRPr="009C6FFF" w:rsidRDefault="00705E77" w:rsidP="00705E77">
      <w:pPr>
        <w:tabs>
          <w:tab w:val="center" w:pos="4534"/>
        </w:tabs>
        <w:ind w:left="360"/>
        <w:rPr>
          <w:rFonts w:eastAsia="Calibri"/>
          <w:sz w:val="20"/>
          <w:szCs w:val="20"/>
        </w:rPr>
      </w:pPr>
    </w:p>
    <w:p w14:paraId="3BCDF080" w14:textId="77777777" w:rsidR="00705E77" w:rsidRPr="009C6FFF" w:rsidRDefault="00705E77" w:rsidP="00705E77">
      <w:pPr>
        <w:tabs>
          <w:tab w:val="center" w:pos="4534"/>
        </w:tabs>
        <w:ind w:left="360"/>
        <w:rPr>
          <w:rFonts w:eastAsia="Calibri"/>
          <w:sz w:val="20"/>
          <w:szCs w:val="20"/>
        </w:rPr>
      </w:pPr>
    </w:p>
    <w:p w14:paraId="66903770" w14:textId="77777777" w:rsidR="00705E77" w:rsidRPr="009C6FFF" w:rsidRDefault="00705E77" w:rsidP="00705E77">
      <w:pPr>
        <w:tabs>
          <w:tab w:val="center" w:pos="4534"/>
        </w:tabs>
        <w:ind w:left="360"/>
        <w:rPr>
          <w:rFonts w:eastAsia="Calibri"/>
          <w:sz w:val="20"/>
          <w:szCs w:val="20"/>
        </w:rPr>
      </w:pPr>
    </w:p>
    <w:p w14:paraId="45ABB4D4" w14:textId="77777777" w:rsidR="00705E77" w:rsidRPr="009C6FFF" w:rsidRDefault="00705E77" w:rsidP="00705E77">
      <w:pPr>
        <w:tabs>
          <w:tab w:val="center" w:pos="4534"/>
        </w:tabs>
        <w:ind w:left="360"/>
        <w:rPr>
          <w:rFonts w:eastAsia="Calibri"/>
          <w:sz w:val="20"/>
          <w:szCs w:val="20"/>
        </w:rPr>
      </w:pPr>
    </w:p>
    <w:p w14:paraId="67450D7E" w14:textId="77777777" w:rsidR="00705E77" w:rsidRPr="009C6FFF" w:rsidRDefault="00705E77" w:rsidP="00705E77">
      <w:pPr>
        <w:tabs>
          <w:tab w:val="center" w:pos="4534"/>
        </w:tabs>
        <w:ind w:left="360"/>
        <w:rPr>
          <w:rFonts w:eastAsia="Calibri"/>
          <w:sz w:val="20"/>
          <w:szCs w:val="20"/>
        </w:rPr>
      </w:pPr>
    </w:p>
    <w:p w14:paraId="5F238ADD" w14:textId="77777777" w:rsidR="00705E77" w:rsidRPr="009C6FFF" w:rsidRDefault="00705E77" w:rsidP="00705E77">
      <w:pPr>
        <w:tabs>
          <w:tab w:val="center" w:pos="4534"/>
        </w:tabs>
        <w:ind w:left="360"/>
        <w:rPr>
          <w:rFonts w:eastAsia="Calibri"/>
          <w:sz w:val="20"/>
          <w:szCs w:val="20"/>
        </w:rPr>
      </w:pPr>
    </w:p>
    <w:p w14:paraId="7193364B" w14:textId="77777777" w:rsidR="00705E77" w:rsidRPr="009C6FFF" w:rsidRDefault="00705E77" w:rsidP="00705E77">
      <w:pPr>
        <w:tabs>
          <w:tab w:val="center" w:pos="4534"/>
        </w:tabs>
        <w:ind w:left="360"/>
        <w:rPr>
          <w:rFonts w:eastAsia="Calibri"/>
          <w:sz w:val="20"/>
          <w:szCs w:val="20"/>
        </w:rPr>
      </w:pPr>
    </w:p>
    <w:p w14:paraId="3796DEAC" w14:textId="77777777" w:rsidR="00705E77" w:rsidRPr="009C6FFF" w:rsidRDefault="00705E77" w:rsidP="00705E77">
      <w:pPr>
        <w:tabs>
          <w:tab w:val="center" w:pos="4534"/>
        </w:tabs>
        <w:ind w:left="360"/>
        <w:rPr>
          <w:rFonts w:eastAsia="Calibri"/>
          <w:sz w:val="20"/>
          <w:szCs w:val="20"/>
        </w:rPr>
      </w:pPr>
    </w:p>
    <w:p w14:paraId="31E9370A" w14:textId="77777777" w:rsidR="00705E77" w:rsidRPr="009C6FFF" w:rsidRDefault="00705E77" w:rsidP="00705E77">
      <w:pPr>
        <w:tabs>
          <w:tab w:val="center" w:pos="4534"/>
        </w:tabs>
        <w:ind w:left="360"/>
        <w:rPr>
          <w:rFonts w:eastAsia="Calibri"/>
          <w:sz w:val="20"/>
          <w:szCs w:val="20"/>
        </w:rPr>
      </w:pPr>
    </w:p>
    <w:p w14:paraId="5AF14A35" w14:textId="77777777" w:rsidR="00705E77" w:rsidRPr="009C6FFF" w:rsidRDefault="00705E77" w:rsidP="00705E77">
      <w:pPr>
        <w:tabs>
          <w:tab w:val="center" w:pos="4534"/>
        </w:tabs>
        <w:ind w:left="360"/>
        <w:rPr>
          <w:rFonts w:eastAsia="Calibri"/>
          <w:sz w:val="20"/>
          <w:szCs w:val="20"/>
        </w:rPr>
      </w:pPr>
    </w:p>
    <w:p w14:paraId="75B8A958" w14:textId="77777777" w:rsidR="00705E77" w:rsidRPr="009C6FFF" w:rsidRDefault="00705E77" w:rsidP="00705E77">
      <w:pPr>
        <w:tabs>
          <w:tab w:val="center" w:pos="4534"/>
        </w:tabs>
        <w:ind w:left="360"/>
        <w:rPr>
          <w:rFonts w:eastAsia="Calibri"/>
          <w:sz w:val="20"/>
          <w:szCs w:val="20"/>
        </w:rPr>
      </w:pPr>
    </w:p>
    <w:p w14:paraId="484589DB" w14:textId="13497098" w:rsidR="00705E77" w:rsidRPr="009C6FFF" w:rsidRDefault="00705E77" w:rsidP="00705E77">
      <w:pPr>
        <w:tabs>
          <w:tab w:val="center" w:pos="4534"/>
        </w:tabs>
        <w:ind w:left="360"/>
        <w:rPr>
          <w:rFonts w:eastAsia="Calibri"/>
          <w:sz w:val="20"/>
          <w:szCs w:val="20"/>
        </w:rPr>
      </w:pPr>
    </w:p>
    <w:p w14:paraId="037141DA" w14:textId="2AF7F860" w:rsidR="00400BD0" w:rsidRPr="009C6FFF" w:rsidRDefault="00400BD0" w:rsidP="00705E77">
      <w:pPr>
        <w:tabs>
          <w:tab w:val="center" w:pos="4534"/>
        </w:tabs>
        <w:ind w:left="360"/>
        <w:rPr>
          <w:rFonts w:eastAsia="Calibri"/>
          <w:sz w:val="20"/>
          <w:szCs w:val="20"/>
        </w:rPr>
      </w:pPr>
    </w:p>
    <w:p w14:paraId="06004CDA" w14:textId="5490EFBB" w:rsidR="00400BD0" w:rsidRPr="009C6FFF" w:rsidRDefault="00400BD0" w:rsidP="00705E77">
      <w:pPr>
        <w:tabs>
          <w:tab w:val="center" w:pos="4534"/>
        </w:tabs>
        <w:ind w:left="360"/>
        <w:rPr>
          <w:rFonts w:eastAsia="Calibri"/>
          <w:sz w:val="20"/>
          <w:szCs w:val="20"/>
        </w:rPr>
      </w:pPr>
    </w:p>
    <w:p w14:paraId="5749BD09" w14:textId="42E5F5E2" w:rsidR="00400BD0" w:rsidRPr="009C6FFF" w:rsidRDefault="00400BD0" w:rsidP="00705E77">
      <w:pPr>
        <w:tabs>
          <w:tab w:val="center" w:pos="4534"/>
        </w:tabs>
        <w:ind w:left="360"/>
        <w:rPr>
          <w:rFonts w:eastAsia="Calibri"/>
          <w:sz w:val="20"/>
          <w:szCs w:val="20"/>
        </w:rPr>
      </w:pPr>
    </w:p>
    <w:p w14:paraId="0B16C35C" w14:textId="77777777" w:rsidR="00400BD0" w:rsidRPr="009C6FFF" w:rsidRDefault="00400BD0" w:rsidP="00705E77">
      <w:pPr>
        <w:tabs>
          <w:tab w:val="center" w:pos="4534"/>
        </w:tabs>
        <w:ind w:left="360"/>
        <w:rPr>
          <w:rFonts w:eastAsia="Calibri"/>
          <w:sz w:val="20"/>
          <w:szCs w:val="20"/>
        </w:rPr>
      </w:pPr>
    </w:p>
    <w:p w14:paraId="2EC67E30" w14:textId="77777777" w:rsidR="00705E77" w:rsidRPr="009C6FFF" w:rsidRDefault="00705E77" w:rsidP="00705E77">
      <w:pPr>
        <w:tabs>
          <w:tab w:val="center" w:pos="4534"/>
        </w:tabs>
        <w:ind w:left="360"/>
        <w:rPr>
          <w:rFonts w:eastAsia="Calibri"/>
          <w:sz w:val="20"/>
          <w:szCs w:val="20"/>
        </w:rPr>
      </w:pPr>
    </w:p>
    <w:p w14:paraId="1C6EFEA1" w14:textId="060D58DE" w:rsidR="00705E77" w:rsidRDefault="00705E77" w:rsidP="005A5FC5">
      <w:pPr>
        <w:tabs>
          <w:tab w:val="center" w:pos="4534"/>
        </w:tabs>
        <w:rPr>
          <w:rFonts w:eastAsia="Calibri"/>
          <w:sz w:val="20"/>
          <w:szCs w:val="20"/>
        </w:rPr>
      </w:pPr>
    </w:p>
    <w:p w14:paraId="4916E269" w14:textId="3E0B971F" w:rsidR="009C6FFF" w:rsidRDefault="009C6FFF" w:rsidP="005A5FC5">
      <w:pPr>
        <w:tabs>
          <w:tab w:val="center" w:pos="4534"/>
        </w:tabs>
        <w:rPr>
          <w:rFonts w:eastAsia="Calibri"/>
          <w:sz w:val="20"/>
          <w:szCs w:val="20"/>
        </w:rPr>
      </w:pPr>
    </w:p>
    <w:p w14:paraId="5DB1444C" w14:textId="7495EEC0" w:rsidR="009C6FFF" w:rsidRDefault="009C6FFF" w:rsidP="005A5FC5">
      <w:pPr>
        <w:tabs>
          <w:tab w:val="center" w:pos="4534"/>
        </w:tabs>
        <w:rPr>
          <w:rFonts w:eastAsia="Calibri"/>
          <w:sz w:val="20"/>
          <w:szCs w:val="20"/>
        </w:rPr>
      </w:pPr>
    </w:p>
    <w:p w14:paraId="36F51F1B" w14:textId="74B72340" w:rsidR="009C6FFF" w:rsidRDefault="009C6FFF" w:rsidP="005A5FC5">
      <w:pPr>
        <w:tabs>
          <w:tab w:val="center" w:pos="4534"/>
        </w:tabs>
        <w:rPr>
          <w:rFonts w:eastAsia="Calibri"/>
          <w:sz w:val="20"/>
          <w:szCs w:val="20"/>
        </w:rPr>
      </w:pPr>
    </w:p>
    <w:p w14:paraId="30D0434A" w14:textId="40B23D3B" w:rsidR="009C6FFF" w:rsidRDefault="009C6FFF" w:rsidP="005A5FC5">
      <w:pPr>
        <w:tabs>
          <w:tab w:val="center" w:pos="4534"/>
        </w:tabs>
        <w:rPr>
          <w:rFonts w:eastAsia="Calibri"/>
          <w:sz w:val="20"/>
          <w:szCs w:val="20"/>
        </w:rPr>
      </w:pPr>
    </w:p>
    <w:p w14:paraId="10E3E7FD" w14:textId="77777777" w:rsidR="009C6FFF" w:rsidRPr="009C6FFF" w:rsidRDefault="009C6FFF" w:rsidP="005A5FC5">
      <w:pPr>
        <w:tabs>
          <w:tab w:val="center" w:pos="4534"/>
        </w:tabs>
        <w:rPr>
          <w:rFonts w:eastAsia="Calibri"/>
          <w:sz w:val="20"/>
          <w:szCs w:val="20"/>
        </w:rPr>
      </w:pPr>
    </w:p>
    <w:p w14:paraId="692B299F" w14:textId="77777777" w:rsidR="00705E77" w:rsidRPr="009C6FFF" w:rsidRDefault="00705E77" w:rsidP="004B29B5">
      <w:pPr>
        <w:tabs>
          <w:tab w:val="center" w:pos="4534"/>
        </w:tabs>
        <w:rPr>
          <w:rFonts w:eastAsia="Calibri"/>
          <w:sz w:val="20"/>
          <w:szCs w:val="20"/>
        </w:rPr>
      </w:pPr>
    </w:p>
    <w:p w14:paraId="37E8AF60" w14:textId="77777777" w:rsidR="00C26173" w:rsidRPr="009C6FFF" w:rsidRDefault="007B430D" w:rsidP="00705E77">
      <w:pPr>
        <w:tabs>
          <w:tab w:val="center" w:pos="4534"/>
        </w:tabs>
        <w:ind w:left="360"/>
        <w:rPr>
          <w:rFonts w:eastAsia="Calibri"/>
          <w:sz w:val="20"/>
          <w:szCs w:val="20"/>
        </w:rPr>
      </w:pPr>
      <w:r w:rsidRPr="009C6FFF">
        <w:rPr>
          <w:rFonts w:eastAsia="Calibri"/>
          <w:sz w:val="20"/>
          <w:szCs w:val="20"/>
        </w:rPr>
        <w:lastRenderedPageBreak/>
        <w:t xml:space="preserve">                                                                 </w:t>
      </w:r>
      <w:r w:rsidR="00C26173" w:rsidRPr="009C6FFF">
        <w:rPr>
          <w:rFonts w:eastAsia="Calibri"/>
          <w:sz w:val="20"/>
          <w:szCs w:val="20"/>
        </w:rPr>
        <w:t>Załącznik nr</w:t>
      </w:r>
      <w:r w:rsidR="00205AEE" w:rsidRPr="009C6FFF">
        <w:rPr>
          <w:rFonts w:eastAsia="Calibri"/>
          <w:color w:val="FF0000"/>
          <w:sz w:val="20"/>
          <w:szCs w:val="20"/>
        </w:rPr>
        <w:t xml:space="preserve"> </w:t>
      </w:r>
      <w:r w:rsidR="008327CE" w:rsidRPr="009C6FFF">
        <w:rPr>
          <w:rFonts w:eastAsia="Calibri"/>
          <w:sz w:val="20"/>
          <w:szCs w:val="20"/>
        </w:rPr>
        <w:t>1</w:t>
      </w:r>
      <w:r w:rsidR="00C26173" w:rsidRPr="009C6FFF">
        <w:rPr>
          <w:rFonts w:eastAsia="Calibri"/>
          <w:sz w:val="20"/>
          <w:szCs w:val="20"/>
        </w:rPr>
        <w:t xml:space="preserve"> do Procedury - Wniosek o powierzenie grantu</w:t>
      </w:r>
    </w:p>
    <w:p w14:paraId="749CBDF4" w14:textId="77777777" w:rsidR="00C26173" w:rsidRPr="009C6FFF" w:rsidRDefault="00C26173" w:rsidP="00C26173">
      <w:pPr>
        <w:pStyle w:val="Standard"/>
        <w:spacing w:after="0"/>
        <w:jc w:val="right"/>
        <w:rPr>
          <w:rFonts w:ascii="Times New Roman" w:hAnsi="Times New Roman" w:cs="Times New Roman"/>
          <w:b/>
          <w:color w:val="000000"/>
          <w:sz w:val="20"/>
          <w:szCs w:val="20"/>
        </w:rPr>
      </w:pPr>
    </w:p>
    <w:p w14:paraId="3C302FCE" w14:textId="2094AEB6" w:rsidR="00C26173" w:rsidRPr="009C6FFF" w:rsidRDefault="00C26173" w:rsidP="00C26173">
      <w:pPr>
        <w:pStyle w:val="Standard"/>
        <w:spacing w:after="0" w:line="240" w:lineRule="auto"/>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WNIOSEK O POWIERZENIE GRANTU</w:t>
      </w:r>
      <w:r w:rsidR="005A5FC5" w:rsidRPr="009C6FFF">
        <w:rPr>
          <w:rFonts w:ascii="Times New Roman" w:hAnsi="Times New Roman" w:cs="Times New Roman"/>
          <w:b/>
          <w:color w:val="000000"/>
          <w:sz w:val="20"/>
          <w:szCs w:val="20"/>
        </w:rPr>
        <w:t xml:space="preserve"> W RAMACH PROJEKTU GRANTOWEGO</w:t>
      </w:r>
    </w:p>
    <w:p w14:paraId="1FA6B68C" w14:textId="19164026" w:rsidR="00C26173" w:rsidRPr="009C6FFF" w:rsidRDefault="00C26173" w:rsidP="00C26173">
      <w:pPr>
        <w:pStyle w:val="Standard"/>
        <w:spacing w:after="0" w:line="240" w:lineRule="auto"/>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realizowanego przez </w:t>
      </w:r>
      <w:r w:rsidR="005A5FC5" w:rsidRPr="009C6FFF">
        <w:rPr>
          <w:rFonts w:ascii="Times New Roman" w:hAnsi="Times New Roman" w:cs="Times New Roman"/>
          <w:b/>
          <w:color w:val="000000"/>
          <w:sz w:val="20"/>
          <w:szCs w:val="20"/>
        </w:rPr>
        <w:t xml:space="preserve">Stowarzyszenie </w:t>
      </w:r>
      <w:r w:rsidRPr="009C6FFF">
        <w:rPr>
          <w:rFonts w:ascii="Times New Roman" w:hAnsi="Times New Roman" w:cs="Times New Roman"/>
          <w:b/>
          <w:color w:val="000000"/>
          <w:sz w:val="20"/>
          <w:szCs w:val="20"/>
        </w:rPr>
        <w:t>Lokaln</w:t>
      </w:r>
      <w:r w:rsidR="005A5FC5" w:rsidRPr="009C6FFF">
        <w:rPr>
          <w:rFonts w:ascii="Times New Roman" w:hAnsi="Times New Roman" w:cs="Times New Roman"/>
          <w:b/>
          <w:color w:val="000000"/>
          <w:sz w:val="20"/>
          <w:szCs w:val="20"/>
        </w:rPr>
        <w:t>a</w:t>
      </w:r>
      <w:r w:rsidRPr="009C6FFF">
        <w:rPr>
          <w:rFonts w:ascii="Times New Roman" w:hAnsi="Times New Roman" w:cs="Times New Roman"/>
          <w:b/>
          <w:color w:val="000000"/>
          <w:sz w:val="20"/>
          <w:szCs w:val="20"/>
        </w:rPr>
        <w:t xml:space="preserve"> Grup</w:t>
      </w:r>
      <w:r w:rsidR="005A5FC5" w:rsidRPr="009C6FFF">
        <w:rPr>
          <w:rFonts w:ascii="Times New Roman" w:hAnsi="Times New Roman" w:cs="Times New Roman"/>
          <w:b/>
          <w:color w:val="000000"/>
          <w:sz w:val="20"/>
          <w:szCs w:val="20"/>
        </w:rPr>
        <w:t>a</w:t>
      </w:r>
      <w:r w:rsidRPr="009C6FFF">
        <w:rPr>
          <w:rFonts w:ascii="Times New Roman" w:hAnsi="Times New Roman" w:cs="Times New Roman"/>
          <w:b/>
          <w:color w:val="000000"/>
          <w:sz w:val="20"/>
          <w:szCs w:val="20"/>
        </w:rPr>
        <w:t xml:space="preserve"> Działania </w:t>
      </w:r>
      <w:r w:rsidR="00612FCD" w:rsidRPr="009C6FFF">
        <w:rPr>
          <w:rFonts w:ascii="Times New Roman" w:hAnsi="Times New Roman" w:cs="Times New Roman"/>
          <w:b/>
          <w:color w:val="000000"/>
          <w:sz w:val="20"/>
          <w:szCs w:val="20"/>
        </w:rPr>
        <w:t>Szlak Tatarski</w:t>
      </w:r>
    </w:p>
    <w:p w14:paraId="59B5E1FD" w14:textId="77777777" w:rsidR="00C26173" w:rsidRPr="009C6FFF" w:rsidRDefault="00C26173" w:rsidP="00C26173">
      <w:pPr>
        <w:pStyle w:val="Standard"/>
        <w:spacing w:after="0" w:line="240" w:lineRule="auto"/>
        <w:jc w:val="center"/>
        <w:rPr>
          <w:rFonts w:ascii="Times New Roman" w:hAnsi="Times New Roman" w:cs="Times New Roman"/>
          <w:b/>
          <w:color w:val="000000"/>
          <w:sz w:val="20"/>
          <w:szCs w:val="20"/>
        </w:rPr>
      </w:pPr>
    </w:p>
    <w:p w14:paraId="31AB8B8A" w14:textId="77777777" w:rsidR="00C26173" w:rsidRPr="009C6FFF" w:rsidRDefault="00C26173" w:rsidP="00C26173">
      <w:pPr>
        <w:pStyle w:val="Standard"/>
        <w:spacing w:after="0" w:line="240" w:lineRule="auto"/>
        <w:jc w:val="center"/>
        <w:rPr>
          <w:rFonts w:ascii="Times New Roman" w:hAnsi="Times New Roman" w:cs="Times New Roman"/>
          <w:b/>
          <w:i/>
          <w:color w:val="000000"/>
          <w:sz w:val="20"/>
          <w:szCs w:val="20"/>
        </w:rPr>
      </w:pPr>
      <w:r w:rsidRPr="009C6FFF">
        <w:rPr>
          <w:rFonts w:ascii="Times New Roman" w:hAnsi="Times New Roman" w:cs="Times New Roman"/>
          <w:b/>
          <w:i/>
          <w:color w:val="000000"/>
          <w:sz w:val="20"/>
          <w:szCs w:val="20"/>
        </w:rPr>
        <w:t>w ramach Programu Rozwoju Obszarów Wiejskich na lata 2014-2020</w:t>
      </w:r>
    </w:p>
    <w:p w14:paraId="1D1504CD" w14:textId="77777777" w:rsidR="00C26173" w:rsidRPr="009C6FFF" w:rsidRDefault="00C26173" w:rsidP="00C26173">
      <w:pPr>
        <w:pStyle w:val="Standard"/>
        <w:spacing w:after="0" w:line="240" w:lineRule="auto"/>
        <w:jc w:val="center"/>
        <w:rPr>
          <w:rFonts w:ascii="Times New Roman" w:hAnsi="Times New Roman" w:cs="Times New Roman"/>
          <w:b/>
          <w:i/>
          <w:color w:val="000000"/>
          <w:sz w:val="20"/>
          <w:szCs w:val="20"/>
        </w:rPr>
      </w:pPr>
      <w:r w:rsidRPr="009C6FFF">
        <w:rPr>
          <w:rFonts w:ascii="Times New Roman" w:hAnsi="Times New Roman" w:cs="Times New Roman"/>
          <w:b/>
          <w:i/>
          <w:color w:val="000000"/>
          <w:sz w:val="20"/>
          <w:szCs w:val="20"/>
        </w:rPr>
        <w:t xml:space="preserve">Działanie 19 „Wsparcie dla rozwoju lokalnego w ramach inicjatywy LEADER”   </w:t>
      </w:r>
    </w:p>
    <w:p w14:paraId="4A65F3E1" w14:textId="77777777" w:rsidR="00C26173" w:rsidRPr="009C6FFF" w:rsidRDefault="00C26173" w:rsidP="00C26173">
      <w:pPr>
        <w:pStyle w:val="Standard"/>
        <w:spacing w:after="0" w:line="240" w:lineRule="auto"/>
        <w:jc w:val="center"/>
        <w:rPr>
          <w:rFonts w:ascii="Times New Roman" w:hAnsi="Times New Roman" w:cs="Times New Roman"/>
          <w:b/>
          <w:i/>
          <w:color w:val="000000"/>
          <w:sz w:val="20"/>
          <w:szCs w:val="20"/>
        </w:rPr>
      </w:pPr>
      <w:r w:rsidRPr="009C6FFF">
        <w:rPr>
          <w:rFonts w:ascii="Times New Roman" w:hAnsi="Times New Roman" w:cs="Times New Roman"/>
          <w:b/>
          <w:i/>
          <w:color w:val="000000"/>
          <w:sz w:val="20"/>
          <w:szCs w:val="20"/>
        </w:rPr>
        <w:t>Poddziałanie 19.2 „Wsparcie na wdrażanie operacji w ramach strategii rozwoju lokalnego</w:t>
      </w:r>
    </w:p>
    <w:p w14:paraId="4449DC8C" w14:textId="77777777" w:rsidR="00C26173" w:rsidRPr="009C6FFF" w:rsidRDefault="00C26173" w:rsidP="00C26173">
      <w:pPr>
        <w:pStyle w:val="Standard"/>
        <w:spacing w:after="0" w:line="240" w:lineRule="auto"/>
        <w:jc w:val="center"/>
        <w:rPr>
          <w:rFonts w:ascii="Times New Roman" w:hAnsi="Times New Roman" w:cs="Times New Roman"/>
          <w:b/>
          <w:i/>
          <w:color w:val="000000"/>
          <w:sz w:val="20"/>
          <w:szCs w:val="20"/>
        </w:rPr>
      </w:pPr>
      <w:r w:rsidRPr="009C6FFF">
        <w:rPr>
          <w:rFonts w:ascii="Times New Roman" w:hAnsi="Times New Roman" w:cs="Times New Roman"/>
          <w:b/>
          <w:i/>
          <w:color w:val="000000"/>
          <w:sz w:val="20"/>
          <w:szCs w:val="20"/>
        </w:rPr>
        <w:t xml:space="preserve">kierowanego przez społeczność” </w:t>
      </w:r>
    </w:p>
    <w:p w14:paraId="609ED095" w14:textId="77777777" w:rsidR="00C26173" w:rsidRPr="009C6FFF" w:rsidRDefault="00C26173" w:rsidP="00C26173">
      <w:pPr>
        <w:pStyle w:val="Standard"/>
        <w:spacing w:after="0"/>
        <w:rPr>
          <w:rFonts w:ascii="Times New Roman" w:hAnsi="Times New Roman" w:cs="Times New Roman"/>
          <w:b/>
          <w:color w:val="000000"/>
          <w:sz w:val="20"/>
          <w:szCs w:val="20"/>
        </w:rPr>
      </w:pPr>
    </w:p>
    <w:tbl>
      <w:tblPr>
        <w:tblW w:w="3842" w:type="dxa"/>
        <w:tblInd w:w="5225" w:type="dxa"/>
        <w:tblLayout w:type="fixed"/>
        <w:tblLook w:val="0000" w:firstRow="0" w:lastRow="0" w:firstColumn="0" w:lastColumn="0" w:noHBand="0" w:noVBand="0"/>
      </w:tblPr>
      <w:tblGrid>
        <w:gridCol w:w="3842"/>
      </w:tblGrid>
      <w:tr w:rsidR="00C26173" w:rsidRPr="009C6FFF" w14:paraId="464747D1" w14:textId="77777777" w:rsidTr="005A2474">
        <w:tc>
          <w:tcPr>
            <w:tcW w:w="3842" w:type="dxa"/>
            <w:tcBorders>
              <w:top w:val="single" w:sz="4" w:space="0" w:color="000000"/>
              <w:left w:val="single" w:sz="4" w:space="0" w:color="000000"/>
              <w:bottom w:val="single" w:sz="4" w:space="0" w:color="000000"/>
              <w:right w:val="single" w:sz="4" w:space="0" w:color="000000"/>
            </w:tcBorders>
            <w:shd w:val="clear" w:color="auto" w:fill="F2F2F2"/>
          </w:tcPr>
          <w:p w14:paraId="47B4C948"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Potwierdzenie przyjęcia przez  LGD</w:t>
            </w:r>
          </w:p>
          <w:p w14:paraId="328E4215" w14:textId="0540736F" w:rsidR="00C26173" w:rsidRPr="009C6FFF" w:rsidRDefault="00C26173" w:rsidP="005A2474">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/pieczęć/</w:t>
            </w:r>
          </w:p>
          <w:p w14:paraId="168A0011"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p w14:paraId="473136E3"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data i godzina przyjęcia, podpis pracownika LGD</w:t>
            </w:r>
          </w:p>
          <w:p w14:paraId="46136A79"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71E86CC9"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p w14:paraId="7CA24A23"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oznaczenie sprawy w LGD</w:t>
            </w:r>
          </w:p>
          <w:p w14:paraId="790308F0"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p>
          <w:p w14:paraId="047AD282"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p w14:paraId="198A8112" w14:textId="4BA1477D" w:rsidR="00C26173" w:rsidRPr="009C6FFF" w:rsidRDefault="00C26173" w:rsidP="005A2474">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color w:val="000000"/>
                <w:sz w:val="20"/>
                <w:szCs w:val="20"/>
              </w:rPr>
              <w:t xml:space="preserve">                      liczba załączników</w:t>
            </w:r>
          </w:p>
          <w:p w14:paraId="71863FB7" w14:textId="77777777" w:rsidR="00C26173" w:rsidRPr="009C6FFF" w:rsidRDefault="00C26173" w:rsidP="00C00D02">
            <w:pPr>
              <w:pStyle w:val="Standard"/>
              <w:spacing w:after="0" w:line="240" w:lineRule="auto"/>
              <w:rPr>
                <w:rFonts w:ascii="Times New Roman" w:hAnsi="Times New Roman" w:cs="Times New Roman"/>
                <w:b/>
                <w:i/>
                <w:color w:val="000000"/>
                <w:sz w:val="20"/>
                <w:szCs w:val="20"/>
              </w:rPr>
            </w:pPr>
            <w:r w:rsidRPr="009C6FFF">
              <w:rPr>
                <w:rFonts w:ascii="Times New Roman" w:hAnsi="Times New Roman" w:cs="Times New Roman"/>
                <w:b/>
                <w:i/>
                <w:color w:val="000000"/>
                <w:sz w:val="20"/>
                <w:szCs w:val="20"/>
              </w:rPr>
              <w:t>- wypełnia LGD</w:t>
            </w:r>
          </w:p>
        </w:tc>
      </w:tr>
    </w:tbl>
    <w:p w14:paraId="379AEBFA" w14:textId="77777777" w:rsidR="00C26173" w:rsidRPr="009C6FFF" w:rsidRDefault="00C26173" w:rsidP="00C26173">
      <w:pPr>
        <w:pStyle w:val="Standard"/>
        <w:spacing w:after="0" w:line="240" w:lineRule="auto"/>
        <w:rPr>
          <w:rFonts w:ascii="Times New Roman" w:hAnsi="Times New Roman" w:cs="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6173" w:rsidRPr="009C6FFF" w14:paraId="614A5A05" w14:textId="77777777" w:rsidTr="00574D31">
        <w:tc>
          <w:tcPr>
            <w:tcW w:w="9212" w:type="dxa"/>
            <w:shd w:val="clear" w:color="auto" w:fill="F2F2F2"/>
          </w:tcPr>
          <w:p w14:paraId="4D5BA17F" w14:textId="77777777" w:rsidR="00C26173" w:rsidRPr="009C6FFF" w:rsidRDefault="00C26173" w:rsidP="00574D31">
            <w:pPr>
              <w:pStyle w:val="Standard"/>
              <w:spacing w:after="0" w:line="240" w:lineRule="auto"/>
              <w:rPr>
                <w:rFonts w:ascii="Times New Roman" w:hAnsi="Times New Roman" w:cs="Times New Roman"/>
                <w:b/>
                <w:color w:val="000000"/>
                <w:sz w:val="20"/>
                <w:szCs w:val="20"/>
              </w:rPr>
            </w:pPr>
            <w:bookmarkStart w:id="4" w:name="_Hlk62122758"/>
          </w:p>
          <w:p w14:paraId="4F4F7082" w14:textId="3A9390CD" w:rsidR="00C26173" w:rsidRPr="009C6FFF" w:rsidRDefault="00C26173" w:rsidP="00574D31">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Numer naboru </w:t>
            </w:r>
            <w:r w:rsidR="005C33D8" w:rsidRPr="009C6FFF">
              <w:rPr>
                <w:rFonts w:ascii="Times New Roman" w:hAnsi="Times New Roman" w:cs="Times New Roman"/>
                <w:b/>
                <w:color w:val="000000"/>
                <w:sz w:val="20"/>
                <w:szCs w:val="20"/>
              </w:rPr>
              <w:t>………………………………..</w:t>
            </w:r>
          </w:p>
          <w:p w14:paraId="359C103B" w14:textId="77777777" w:rsidR="00C26173" w:rsidRPr="009C6FFF" w:rsidRDefault="00C26173" w:rsidP="00574D31">
            <w:pPr>
              <w:pStyle w:val="Standard"/>
              <w:spacing w:after="0" w:line="240" w:lineRule="auto"/>
              <w:rPr>
                <w:rFonts w:ascii="Times New Roman" w:hAnsi="Times New Roman" w:cs="Times New Roman"/>
                <w:b/>
                <w:color w:val="000000"/>
                <w:sz w:val="20"/>
                <w:szCs w:val="20"/>
              </w:rPr>
            </w:pPr>
          </w:p>
          <w:p w14:paraId="3F277B94" w14:textId="3120BC74" w:rsidR="00C26173" w:rsidRPr="009C6FFF" w:rsidRDefault="00C26173" w:rsidP="00574D31">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Termin </w:t>
            </w:r>
            <w:r w:rsidR="005C33D8" w:rsidRPr="009C6FFF">
              <w:rPr>
                <w:rFonts w:ascii="Times New Roman" w:hAnsi="Times New Roman" w:cs="Times New Roman"/>
                <w:b/>
                <w:color w:val="000000"/>
                <w:sz w:val="20"/>
                <w:szCs w:val="20"/>
              </w:rPr>
              <w:t>składania Wniosków o powierzenie grantu</w:t>
            </w:r>
            <w:r w:rsidRPr="009C6FFF">
              <w:rPr>
                <w:rFonts w:ascii="Times New Roman" w:hAnsi="Times New Roman" w:cs="Times New Roman"/>
                <w:b/>
                <w:color w:val="000000"/>
                <w:sz w:val="20"/>
                <w:szCs w:val="20"/>
              </w:rPr>
              <w:t>: …………………………………..</w:t>
            </w:r>
          </w:p>
          <w:p w14:paraId="68BCB5EE" w14:textId="77777777" w:rsidR="00C26173" w:rsidRPr="009C6FFF" w:rsidRDefault="00C26173" w:rsidP="00574D31">
            <w:pPr>
              <w:pStyle w:val="Standard"/>
              <w:spacing w:after="0" w:line="240" w:lineRule="auto"/>
              <w:rPr>
                <w:rFonts w:ascii="Times New Roman" w:hAnsi="Times New Roman" w:cs="Times New Roman"/>
                <w:b/>
                <w:color w:val="000000"/>
                <w:sz w:val="20"/>
                <w:szCs w:val="20"/>
              </w:rPr>
            </w:pPr>
          </w:p>
          <w:p w14:paraId="2A9C4B25" w14:textId="77777777" w:rsidR="00C26173" w:rsidRPr="009C6FFF" w:rsidRDefault="00C26173" w:rsidP="00574D31">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 Korzystanie z usług doradczych LGD: </w:t>
            </w:r>
            <w:r w:rsidRPr="009C6FFF">
              <w:rPr>
                <w:rFonts w:ascii="Times New Roman" w:hAnsi="Times New Roman" w:cs="Times New Roman"/>
                <w:b/>
                <w:color w:val="000000"/>
                <w:sz w:val="20"/>
                <w:szCs w:val="20"/>
              </w:rPr>
              <w:tab/>
            </w:r>
            <w:r w:rsidRPr="009C6FFF">
              <w:rPr>
                <w:rFonts w:ascii="Times New Roman" w:hAnsi="Times New Roman" w:cs="Times New Roman"/>
                <w:color w:val="000000"/>
                <w:sz w:val="20"/>
                <w:szCs w:val="20"/>
              </w:rPr>
              <w:t xml:space="preserve">□ TAK    </w:t>
            </w:r>
            <w:r w:rsidRPr="009C6FFF">
              <w:rPr>
                <w:rFonts w:ascii="Times New Roman" w:hAnsi="Times New Roman" w:cs="Times New Roman"/>
                <w:color w:val="000000"/>
                <w:sz w:val="20"/>
                <w:szCs w:val="20"/>
              </w:rPr>
              <w:tab/>
              <w:t>□ NIE</w:t>
            </w:r>
          </w:p>
          <w:tbl>
            <w:tblPr>
              <w:tblW w:w="0" w:type="auto"/>
              <w:tblLook w:val="0000" w:firstRow="0" w:lastRow="0" w:firstColumn="0" w:lastColumn="0" w:noHBand="0" w:noVBand="0"/>
            </w:tblPr>
            <w:tblGrid>
              <w:gridCol w:w="8836"/>
            </w:tblGrid>
            <w:tr w:rsidR="00C26173" w:rsidRPr="009C6FFF" w14:paraId="789812CD" w14:textId="77777777" w:rsidTr="00C00D02">
              <w:trPr>
                <w:trHeight w:val="254"/>
              </w:trPr>
              <w:tc>
                <w:tcPr>
                  <w:tcW w:w="9220" w:type="dxa"/>
                  <w:tcBorders>
                    <w:top w:val="single" w:sz="4" w:space="0" w:color="000000"/>
                    <w:left w:val="single" w:sz="4" w:space="0" w:color="000000"/>
                    <w:bottom w:val="single" w:sz="4" w:space="0" w:color="000000"/>
                    <w:right w:val="single" w:sz="4" w:space="0" w:color="000000"/>
                  </w:tcBorders>
                  <w:shd w:val="clear" w:color="auto" w:fill="D9D9D9"/>
                </w:tcPr>
                <w:p w14:paraId="48FBA28F"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 xml:space="preserve"> Rodzaj doradztwa</w:t>
                  </w:r>
                </w:p>
              </w:tc>
            </w:tr>
            <w:tr w:rsidR="00C26173" w:rsidRPr="009C6FFF" w14:paraId="4970CBCF" w14:textId="77777777" w:rsidTr="00C00D02">
              <w:trPr>
                <w:trHeight w:val="254"/>
              </w:trPr>
              <w:tc>
                <w:tcPr>
                  <w:tcW w:w="9220" w:type="dxa"/>
                  <w:tcBorders>
                    <w:top w:val="single" w:sz="4" w:space="0" w:color="000000"/>
                    <w:left w:val="single" w:sz="4" w:space="0" w:color="000000"/>
                    <w:bottom w:val="single" w:sz="4" w:space="0" w:color="000000"/>
                    <w:right w:val="single" w:sz="4" w:space="0" w:color="000000"/>
                  </w:tcBorders>
                  <w:shd w:val="clear" w:color="auto" w:fill="FFFFFF"/>
                </w:tcPr>
                <w:p w14:paraId="7D162DEB"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56EC7C7E"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tc>
            </w:tr>
          </w:tbl>
          <w:p w14:paraId="07479C78" w14:textId="77777777" w:rsidR="00C26173" w:rsidRPr="009C6FFF" w:rsidRDefault="00C26173" w:rsidP="00574D31">
            <w:pPr>
              <w:pStyle w:val="Standard"/>
              <w:spacing w:after="0" w:line="240" w:lineRule="auto"/>
              <w:rPr>
                <w:rFonts w:ascii="Times New Roman" w:hAnsi="Times New Roman" w:cs="Times New Roman"/>
                <w:b/>
                <w:i/>
                <w:color w:val="000000"/>
                <w:sz w:val="20"/>
                <w:szCs w:val="20"/>
              </w:rPr>
            </w:pPr>
          </w:p>
        </w:tc>
      </w:tr>
      <w:bookmarkEnd w:id="4"/>
    </w:tbl>
    <w:p w14:paraId="503BFA03" w14:textId="77777777" w:rsidR="005C33D8" w:rsidRPr="009C6FFF" w:rsidRDefault="005C33D8" w:rsidP="00C26173">
      <w:pPr>
        <w:pStyle w:val="Standard"/>
        <w:spacing w:after="0" w:line="240" w:lineRule="auto"/>
        <w:rPr>
          <w:rFonts w:ascii="Times New Roman" w:hAnsi="Times New Roman" w:cs="Times New Roman"/>
          <w:b/>
          <w:iCs/>
          <w:color w:val="000000"/>
          <w:sz w:val="20"/>
          <w:szCs w:val="20"/>
        </w:rPr>
      </w:pPr>
    </w:p>
    <w:p w14:paraId="7C6C5505" w14:textId="381672B9" w:rsidR="00C26173"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Dane identyfikacyjne LGD</w:t>
      </w:r>
    </w:p>
    <w:tbl>
      <w:tblPr>
        <w:tblStyle w:val="Tabela-Siatka"/>
        <w:tblW w:w="0" w:type="auto"/>
        <w:tblLook w:val="04A0" w:firstRow="1" w:lastRow="0" w:firstColumn="1" w:lastColumn="0" w:noHBand="0" w:noVBand="1"/>
      </w:tblPr>
      <w:tblGrid>
        <w:gridCol w:w="4531"/>
        <w:gridCol w:w="4531"/>
      </w:tblGrid>
      <w:tr w:rsidR="005C33D8" w:rsidRPr="009C6FFF" w14:paraId="114B575A" w14:textId="77777777" w:rsidTr="005C33D8">
        <w:tc>
          <w:tcPr>
            <w:tcW w:w="4531" w:type="dxa"/>
            <w:shd w:val="clear" w:color="auto" w:fill="F2F2F2" w:themeFill="background1" w:themeFillShade="F2"/>
          </w:tcPr>
          <w:p w14:paraId="56CFA23E" w14:textId="125000E3" w:rsidR="005C33D8"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Nazwa LGD</w:t>
            </w:r>
          </w:p>
        </w:tc>
        <w:tc>
          <w:tcPr>
            <w:tcW w:w="4531" w:type="dxa"/>
          </w:tcPr>
          <w:p w14:paraId="76901A3C" w14:textId="24D14914" w:rsidR="005C33D8"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Stowarzyszenie Lokalna Grupa Działania Szlak Tatarski</w:t>
            </w:r>
          </w:p>
        </w:tc>
      </w:tr>
      <w:tr w:rsidR="005C33D8" w:rsidRPr="009C6FFF" w14:paraId="0BA02CAD" w14:textId="77777777" w:rsidTr="005C33D8">
        <w:tc>
          <w:tcPr>
            <w:tcW w:w="4531" w:type="dxa"/>
            <w:shd w:val="clear" w:color="auto" w:fill="F2F2F2" w:themeFill="background1" w:themeFillShade="F2"/>
          </w:tcPr>
          <w:p w14:paraId="1262CC5F" w14:textId="073DF5CC" w:rsidR="005C33D8"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Adres LGD</w:t>
            </w:r>
          </w:p>
        </w:tc>
        <w:tc>
          <w:tcPr>
            <w:tcW w:w="4531" w:type="dxa"/>
          </w:tcPr>
          <w:p w14:paraId="73472696" w14:textId="4F01BFFE" w:rsidR="005C33D8"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ul. Grodzieńska 1 16-100 Sokółka</w:t>
            </w:r>
          </w:p>
        </w:tc>
      </w:tr>
      <w:tr w:rsidR="005C33D8" w:rsidRPr="009C6FFF" w14:paraId="2898F522" w14:textId="77777777" w:rsidTr="005C33D8">
        <w:tc>
          <w:tcPr>
            <w:tcW w:w="4531" w:type="dxa"/>
            <w:shd w:val="clear" w:color="auto" w:fill="F2F2F2" w:themeFill="background1" w:themeFillShade="F2"/>
          </w:tcPr>
          <w:p w14:paraId="1ADE96C8" w14:textId="7F065D1B" w:rsidR="005C33D8"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Nr identyfikacyjny LGD</w:t>
            </w:r>
          </w:p>
        </w:tc>
        <w:tc>
          <w:tcPr>
            <w:tcW w:w="4531" w:type="dxa"/>
          </w:tcPr>
          <w:p w14:paraId="684B3764" w14:textId="0ADF6AF2" w:rsidR="005C33D8" w:rsidRPr="009C6FFF" w:rsidRDefault="005C33D8" w:rsidP="00C26173">
            <w:pPr>
              <w:pStyle w:val="Standard"/>
              <w:spacing w:after="0" w:line="240" w:lineRule="auto"/>
              <w:rPr>
                <w:rFonts w:ascii="Times New Roman" w:hAnsi="Times New Roman" w:cs="Times New Roman"/>
                <w:b/>
                <w:iCs/>
                <w:color w:val="000000"/>
                <w:sz w:val="20"/>
                <w:szCs w:val="20"/>
              </w:rPr>
            </w:pPr>
            <w:r w:rsidRPr="009C6FFF">
              <w:rPr>
                <w:rFonts w:ascii="Times New Roman" w:hAnsi="Times New Roman" w:cs="Times New Roman"/>
                <w:b/>
                <w:iCs/>
                <w:color w:val="000000"/>
                <w:sz w:val="20"/>
                <w:szCs w:val="20"/>
              </w:rPr>
              <w:t>063035853</w:t>
            </w:r>
          </w:p>
        </w:tc>
      </w:tr>
    </w:tbl>
    <w:p w14:paraId="2B0A9D6B" w14:textId="77777777" w:rsidR="005C33D8" w:rsidRPr="009C6FFF" w:rsidRDefault="005C33D8" w:rsidP="00C26173">
      <w:pPr>
        <w:pStyle w:val="Standard"/>
        <w:spacing w:after="0" w:line="240" w:lineRule="auto"/>
        <w:rPr>
          <w:rFonts w:ascii="Times New Roman" w:hAnsi="Times New Roman" w:cs="Times New Roman"/>
          <w:b/>
          <w:i/>
          <w:color w:val="000000"/>
          <w:sz w:val="20"/>
          <w:szCs w:val="20"/>
        </w:rPr>
      </w:pPr>
    </w:p>
    <w:p w14:paraId="4EB9CBBC" w14:textId="77777777" w:rsidR="005C33D8" w:rsidRPr="009C6FFF" w:rsidRDefault="005C33D8" w:rsidP="00C26173">
      <w:pPr>
        <w:pStyle w:val="Standard"/>
        <w:spacing w:after="0" w:line="240" w:lineRule="auto"/>
        <w:rPr>
          <w:rFonts w:ascii="Times New Roman" w:hAnsi="Times New Roman" w:cs="Times New Roman"/>
          <w:b/>
          <w: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6173" w:rsidRPr="009C6FFF" w14:paraId="710E264E" w14:textId="77777777" w:rsidTr="00574D31">
        <w:tc>
          <w:tcPr>
            <w:tcW w:w="9212" w:type="dxa"/>
            <w:shd w:val="clear" w:color="auto" w:fill="F2F2F2"/>
          </w:tcPr>
          <w:p w14:paraId="63068D89" w14:textId="77777777" w:rsidR="00C26173" w:rsidRPr="009C6FFF" w:rsidRDefault="00C26173" w:rsidP="00574D31">
            <w:pPr>
              <w:pStyle w:val="Standard"/>
              <w:spacing w:after="0" w:line="240" w:lineRule="auto"/>
              <w:rPr>
                <w:rFonts w:ascii="Times New Roman" w:hAnsi="Times New Roman" w:cs="Times New Roman"/>
                <w:color w:val="000000"/>
                <w:sz w:val="20"/>
                <w:szCs w:val="20"/>
              </w:rPr>
            </w:pPr>
          </w:p>
          <w:p w14:paraId="0D70B031" w14:textId="77777777" w:rsidR="00C26173" w:rsidRPr="009C6FFF" w:rsidRDefault="00C26173" w:rsidP="00574D31">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Decyzja dotyczące wyboru </w:t>
            </w:r>
            <w:proofErr w:type="spellStart"/>
            <w:r w:rsidRPr="009C6FFF">
              <w:rPr>
                <w:rFonts w:ascii="Times New Roman" w:hAnsi="Times New Roman" w:cs="Times New Roman"/>
                <w:b/>
                <w:color w:val="000000"/>
                <w:sz w:val="20"/>
                <w:szCs w:val="20"/>
              </w:rPr>
              <w:t>Grantobiorcy</w:t>
            </w:r>
            <w:proofErr w:type="spellEnd"/>
            <w:r w:rsidRPr="009C6FFF">
              <w:rPr>
                <w:rFonts w:ascii="Times New Roman" w:hAnsi="Times New Roman" w:cs="Times New Roman"/>
                <w:b/>
                <w:color w:val="000000"/>
                <w:sz w:val="20"/>
                <w:szCs w:val="20"/>
              </w:rPr>
              <w:t xml:space="preserve"> przez LGD</w:t>
            </w:r>
          </w:p>
          <w:p w14:paraId="3723FF19" w14:textId="77777777" w:rsidR="00C26173" w:rsidRPr="009C6FFF" w:rsidRDefault="00C26173" w:rsidP="00574D31">
            <w:pPr>
              <w:pStyle w:val="Standard"/>
              <w:spacing w:after="0" w:line="240" w:lineRule="auto"/>
              <w:jc w:val="both"/>
              <w:rPr>
                <w:rFonts w:ascii="Times New Roman" w:hAnsi="Times New Roman" w:cs="Times New Roman"/>
                <w:b/>
                <w:color w:val="000000"/>
                <w:sz w:val="20"/>
                <w:szCs w:val="20"/>
              </w:rPr>
            </w:pPr>
          </w:p>
          <w:p w14:paraId="7AFE3DDE" w14:textId="5F7C4522" w:rsidR="00C26173" w:rsidRPr="009C6FFF" w:rsidRDefault="00C26173"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Data podjęcia uchwały w sprawie wyboru </w:t>
            </w:r>
            <w:r w:rsidR="005A5FC5" w:rsidRPr="009C6FFF">
              <w:rPr>
                <w:rFonts w:ascii="Times New Roman" w:hAnsi="Times New Roman" w:cs="Times New Roman"/>
                <w:color w:val="000000"/>
                <w:sz w:val="20"/>
                <w:szCs w:val="20"/>
              </w:rPr>
              <w:t>wniosku o powierzenie grantu</w:t>
            </w:r>
            <w:r w:rsidRPr="009C6FFF">
              <w:rPr>
                <w:rFonts w:ascii="Times New Roman" w:hAnsi="Times New Roman" w:cs="Times New Roman"/>
                <w:color w:val="FF0000"/>
                <w:sz w:val="20"/>
                <w:szCs w:val="20"/>
              </w:rPr>
              <w:t xml:space="preserve"> </w:t>
            </w:r>
            <w:r w:rsidRPr="009C6FFF">
              <w:rPr>
                <w:rFonts w:ascii="Times New Roman" w:hAnsi="Times New Roman" w:cs="Times New Roman"/>
                <w:color w:val="000000"/>
                <w:sz w:val="20"/>
                <w:szCs w:val="20"/>
              </w:rPr>
              <w:t>………………</w:t>
            </w:r>
          </w:p>
          <w:p w14:paraId="38C086A9" w14:textId="56F50AB7" w:rsidR="005A2474" w:rsidRPr="009C6FFF" w:rsidRDefault="005A2474"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Numer uchwały ………………..</w:t>
            </w:r>
          </w:p>
          <w:p w14:paraId="06985B0C" w14:textId="2DA80F44" w:rsidR="00C26173" w:rsidRPr="009C6FFF" w:rsidRDefault="00C26173"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Liczba przyznanych</w:t>
            </w:r>
            <w:r w:rsidR="005A2474" w:rsidRPr="009C6FFF">
              <w:rPr>
                <w:rFonts w:ascii="Times New Roman" w:hAnsi="Times New Roman" w:cs="Times New Roman"/>
                <w:color w:val="000000"/>
                <w:sz w:val="20"/>
                <w:szCs w:val="20"/>
              </w:rPr>
              <w:t xml:space="preserve"> punktów</w:t>
            </w:r>
            <w:r w:rsidRPr="009C6FFF">
              <w:rPr>
                <w:rFonts w:ascii="Times New Roman" w:hAnsi="Times New Roman" w:cs="Times New Roman"/>
                <w:color w:val="000000"/>
                <w:sz w:val="20"/>
                <w:szCs w:val="20"/>
              </w:rPr>
              <w:t xml:space="preserve"> ……………</w:t>
            </w:r>
          </w:p>
          <w:p w14:paraId="1B9FB887" w14:textId="0746A910" w:rsidR="005A2474" w:rsidRPr="009C6FFF" w:rsidRDefault="005A2474"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Ustalona przez LGD kwota grantu (w zł)</w:t>
            </w:r>
            <w:r w:rsidR="002F2E35" w:rsidRPr="009C6FFF">
              <w:rPr>
                <w:rFonts w:ascii="Times New Roman" w:hAnsi="Times New Roman" w:cs="Times New Roman"/>
                <w:color w:val="000000"/>
                <w:sz w:val="20"/>
                <w:szCs w:val="20"/>
              </w:rPr>
              <w:t xml:space="preserve"> ………………..</w:t>
            </w:r>
          </w:p>
          <w:p w14:paraId="1DE99655" w14:textId="08A0DAA3" w:rsidR="00C26173" w:rsidRPr="009C6FFF" w:rsidRDefault="005A5FC5"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Wniosek  </w:t>
            </w:r>
            <w:r w:rsidR="00C26173" w:rsidRPr="009C6FFF">
              <w:rPr>
                <w:rFonts w:ascii="Times New Roman" w:hAnsi="Times New Roman" w:cs="Times New Roman"/>
                <w:color w:val="000000"/>
                <w:sz w:val="20"/>
                <w:szCs w:val="20"/>
              </w:rPr>
              <w:t>został</w:t>
            </w:r>
            <w:r w:rsidR="00E83421" w:rsidRPr="009C6FFF">
              <w:rPr>
                <w:rFonts w:ascii="Times New Roman" w:hAnsi="Times New Roman" w:cs="Times New Roman"/>
                <w:color w:val="000000"/>
                <w:sz w:val="20"/>
                <w:szCs w:val="20"/>
              </w:rPr>
              <w:t xml:space="preserve"> </w:t>
            </w:r>
            <w:r w:rsidR="00C26173" w:rsidRPr="009C6FFF">
              <w:rPr>
                <w:rFonts w:ascii="Times New Roman" w:hAnsi="Times New Roman" w:cs="Times New Roman"/>
                <w:color w:val="000000"/>
                <w:sz w:val="20"/>
                <w:szCs w:val="20"/>
              </w:rPr>
              <w:t>wybran</w:t>
            </w:r>
            <w:r w:rsidR="00E83421" w:rsidRPr="009C6FFF">
              <w:rPr>
                <w:rFonts w:ascii="Times New Roman" w:hAnsi="Times New Roman" w:cs="Times New Roman"/>
                <w:color w:val="000000"/>
                <w:sz w:val="20"/>
                <w:szCs w:val="20"/>
              </w:rPr>
              <w:t>y</w:t>
            </w:r>
            <w:r w:rsidR="00C26173" w:rsidRPr="009C6FFF">
              <w:rPr>
                <w:rFonts w:ascii="Times New Roman" w:hAnsi="Times New Roman" w:cs="Times New Roman"/>
                <w:color w:val="000000"/>
                <w:sz w:val="20"/>
                <w:szCs w:val="20"/>
              </w:rPr>
              <w:t xml:space="preserve"> do dofinansowania TAK/NIE*</w:t>
            </w:r>
          </w:p>
          <w:p w14:paraId="2538EC7C" w14:textId="68777B27" w:rsidR="00C26173" w:rsidRPr="009C6FFF" w:rsidRDefault="00E83421"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Wniosek </w:t>
            </w:r>
            <w:r w:rsidR="00C26173" w:rsidRPr="009C6FFF">
              <w:rPr>
                <w:rFonts w:ascii="Times New Roman" w:hAnsi="Times New Roman" w:cs="Times New Roman"/>
                <w:color w:val="000000"/>
                <w:sz w:val="20"/>
                <w:szCs w:val="20"/>
              </w:rPr>
              <w:t>wybran</w:t>
            </w:r>
            <w:r w:rsidRPr="009C6FFF">
              <w:rPr>
                <w:rFonts w:ascii="Times New Roman" w:hAnsi="Times New Roman" w:cs="Times New Roman"/>
                <w:color w:val="000000"/>
                <w:sz w:val="20"/>
                <w:szCs w:val="20"/>
              </w:rPr>
              <w:t>y</w:t>
            </w:r>
            <w:r w:rsidR="00C26173" w:rsidRPr="009C6FFF">
              <w:rPr>
                <w:rFonts w:ascii="Times New Roman" w:hAnsi="Times New Roman" w:cs="Times New Roman"/>
                <w:color w:val="000000"/>
                <w:sz w:val="20"/>
                <w:szCs w:val="20"/>
              </w:rPr>
              <w:t xml:space="preserve"> do dofinansowania mieśc</w:t>
            </w:r>
            <w:r w:rsidRPr="009C6FFF">
              <w:rPr>
                <w:rFonts w:ascii="Times New Roman" w:hAnsi="Times New Roman" w:cs="Times New Roman"/>
                <w:color w:val="000000"/>
                <w:sz w:val="20"/>
                <w:szCs w:val="20"/>
              </w:rPr>
              <w:t>i</w:t>
            </w:r>
            <w:r w:rsidR="00C26173" w:rsidRPr="009C6FFF">
              <w:rPr>
                <w:rFonts w:ascii="Times New Roman" w:hAnsi="Times New Roman" w:cs="Times New Roman"/>
                <w:color w:val="000000"/>
                <w:sz w:val="20"/>
                <w:szCs w:val="20"/>
              </w:rPr>
              <w:t xml:space="preserve"> się w limicie środków ogłoszonym w ogłoszeniu o</w:t>
            </w:r>
            <w:r w:rsidR="00831130" w:rsidRPr="009C6FFF">
              <w:rPr>
                <w:rFonts w:ascii="Times New Roman" w:hAnsi="Times New Roman" w:cs="Times New Roman"/>
                <w:color w:val="000000"/>
                <w:sz w:val="20"/>
                <w:szCs w:val="20"/>
              </w:rPr>
              <w:t> </w:t>
            </w:r>
            <w:r w:rsidR="00C26173" w:rsidRPr="009C6FFF">
              <w:rPr>
                <w:rFonts w:ascii="Times New Roman" w:hAnsi="Times New Roman" w:cs="Times New Roman"/>
                <w:color w:val="000000"/>
                <w:sz w:val="20"/>
                <w:szCs w:val="20"/>
              </w:rPr>
              <w:t>naborze wniosków</w:t>
            </w:r>
            <w:r w:rsidR="002F2E35" w:rsidRPr="009C6FFF">
              <w:rPr>
                <w:rFonts w:ascii="Times New Roman" w:hAnsi="Times New Roman" w:cs="Times New Roman"/>
                <w:color w:val="000000"/>
                <w:sz w:val="20"/>
                <w:szCs w:val="20"/>
              </w:rPr>
              <w:t xml:space="preserve"> o powierzenie grantów</w:t>
            </w:r>
            <w:r w:rsidR="00C26173" w:rsidRPr="009C6FFF">
              <w:rPr>
                <w:rFonts w:ascii="Times New Roman" w:hAnsi="Times New Roman" w:cs="Times New Roman"/>
                <w:color w:val="000000"/>
                <w:sz w:val="20"/>
                <w:szCs w:val="20"/>
              </w:rPr>
              <w:t xml:space="preserve"> TAK/NIE*</w:t>
            </w:r>
          </w:p>
          <w:p w14:paraId="13D50DF7" w14:textId="77777777" w:rsidR="00C26173" w:rsidRPr="009C6FFF" w:rsidRDefault="00C26173" w:rsidP="00574D31">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*zaznaczyć właściwe</w:t>
            </w:r>
          </w:p>
          <w:p w14:paraId="6F858A0E" w14:textId="1FE318EC" w:rsidR="00C26173" w:rsidRPr="009C6FFF" w:rsidRDefault="005A2474" w:rsidP="005A2474">
            <w:pPr>
              <w:pStyle w:val="Standard"/>
              <w:spacing w:after="0" w:line="240" w:lineRule="auto"/>
              <w:jc w:val="both"/>
              <w:rPr>
                <w:rFonts w:ascii="Times New Roman" w:hAnsi="Times New Roman" w:cs="Times New Roman"/>
                <w:b/>
                <w:i/>
                <w:color w:val="000000"/>
                <w:sz w:val="20"/>
                <w:szCs w:val="20"/>
              </w:rPr>
            </w:pPr>
            <w:r w:rsidRPr="009C6FFF">
              <w:rPr>
                <w:rFonts w:ascii="Times New Roman" w:hAnsi="Times New Roman" w:cs="Times New Roman"/>
                <w:i/>
                <w:color w:val="000000"/>
                <w:sz w:val="20"/>
                <w:szCs w:val="20"/>
              </w:rPr>
              <w:t>UWAGA: Proszę uzupełnić pola wniosku. W sytuacji gdy dane pole nie dotyczy beneficjenta, należy wstawić „nie dotyczy” lub „</w:t>
            </w:r>
            <w:proofErr w:type="spellStart"/>
            <w:r w:rsidRPr="009C6FFF">
              <w:rPr>
                <w:rFonts w:ascii="Times New Roman" w:hAnsi="Times New Roman" w:cs="Times New Roman"/>
                <w:i/>
                <w:color w:val="000000"/>
                <w:sz w:val="20"/>
                <w:szCs w:val="20"/>
              </w:rPr>
              <w:t>n.d</w:t>
            </w:r>
            <w:proofErr w:type="spellEnd"/>
            <w:r w:rsidRPr="009C6FFF">
              <w:rPr>
                <w:rFonts w:ascii="Times New Roman" w:hAnsi="Times New Roman" w:cs="Times New Roman"/>
                <w:i/>
                <w:color w:val="000000"/>
                <w:sz w:val="20"/>
                <w:szCs w:val="20"/>
              </w:rPr>
              <w:t>.”</w:t>
            </w:r>
          </w:p>
        </w:tc>
      </w:tr>
    </w:tbl>
    <w:p w14:paraId="56B4A6E3" w14:textId="7E9EBA76" w:rsidR="00C26173" w:rsidRPr="009C6FFF" w:rsidRDefault="002F2E35"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Zakres projektu grantowego</w:t>
      </w:r>
    </w:p>
    <w:tbl>
      <w:tblPr>
        <w:tblStyle w:val="Tabela-Siatka"/>
        <w:tblW w:w="0" w:type="auto"/>
        <w:tblLook w:val="04A0" w:firstRow="1" w:lastRow="0" w:firstColumn="1" w:lastColumn="0" w:noHBand="0" w:noVBand="1"/>
      </w:tblPr>
      <w:tblGrid>
        <w:gridCol w:w="6091"/>
        <w:gridCol w:w="2971"/>
      </w:tblGrid>
      <w:tr w:rsidR="002F2E35" w:rsidRPr="009C6FFF" w14:paraId="50609AB1" w14:textId="77777777" w:rsidTr="002F2E35">
        <w:tc>
          <w:tcPr>
            <w:tcW w:w="6091" w:type="dxa"/>
          </w:tcPr>
          <w:tbl>
            <w:tblPr>
              <w:tblW w:w="0" w:type="auto"/>
              <w:tblBorders>
                <w:top w:val="nil"/>
                <w:left w:val="nil"/>
                <w:bottom w:val="nil"/>
                <w:right w:val="nil"/>
              </w:tblBorders>
              <w:tblLook w:val="0000" w:firstRow="0" w:lastRow="0" w:firstColumn="0" w:lastColumn="0" w:noHBand="0" w:noVBand="0"/>
            </w:tblPr>
            <w:tblGrid>
              <w:gridCol w:w="5875"/>
            </w:tblGrid>
            <w:tr w:rsidR="002F2E35" w:rsidRPr="009C6FFF" w14:paraId="46442D32" w14:textId="77777777">
              <w:trPr>
                <w:trHeight w:val="354"/>
              </w:trPr>
              <w:tc>
                <w:tcPr>
                  <w:tcW w:w="0" w:type="auto"/>
                </w:tcPr>
                <w:p w14:paraId="4EE87102" w14:textId="77777777" w:rsidR="002F2E35" w:rsidRPr="009C6FFF" w:rsidRDefault="002F2E35" w:rsidP="002F2E35">
                  <w:pPr>
                    <w:widowControl/>
                    <w:suppressAutoHyphens w:val="0"/>
                    <w:autoSpaceDE w:val="0"/>
                    <w:autoSpaceDN w:val="0"/>
                    <w:adjustRightInd w:val="0"/>
                    <w:rPr>
                      <w:rFonts w:eastAsia="Calibri"/>
                      <w:sz w:val="20"/>
                      <w:szCs w:val="20"/>
                    </w:rPr>
                  </w:pPr>
                  <w:r w:rsidRPr="009C6FFF">
                    <w:rPr>
                      <w:rFonts w:eastAsia="Calibri"/>
                      <w:b/>
                      <w:bCs/>
                      <w:sz w:val="20"/>
                      <w:szCs w:val="20"/>
                    </w:rPr>
                    <w:t xml:space="preserve">1) Wzmocnienie kapitału społecznego, w tym przez podnoszenie wiedzy społeczności lokalnej w zakresie ochrony środowiska i zmian klimatycznych, także z wykorzystaniem rozwiązań innowacyjnych </w:t>
                  </w:r>
                </w:p>
              </w:tc>
            </w:tr>
          </w:tbl>
          <w:p w14:paraId="3CF025A6" w14:textId="77777777" w:rsidR="002F2E35" w:rsidRPr="009C6FFF" w:rsidRDefault="002F2E35" w:rsidP="00C26173">
            <w:pPr>
              <w:pStyle w:val="Standard"/>
              <w:spacing w:after="0"/>
              <w:rPr>
                <w:rFonts w:ascii="Times New Roman" w:hAnsi="Times New Roman" w:cs="Times New Roman"/>
                <w:b/>
                <w:color w:val="000000"/>
                <w:sz w:val="20"/>
                <w:szCs w:val="20"/>
              </w:rPr>
            </w:pPr>
          </w:p>
        </w:tc>
        <w:tc>
          <w:tcPr>
            <w:tcW w:w="2971" w:type="dxa"/>
          </w:tcPr>
          <w:p w14:paraId="63E12BF7" w14:textId="77777777" w:rsidR="002F2E35" w:rsidRPr="009C6FFF" w:rsidRDefault="002F2E35" w:rsidP="00C26173">
            <w:pPr>
              <w:pStyle w:val="Standard"/>
              <w:spacing w:after="0"/>
              <w:rPr>
                <w:rFonts w:ascii="Times New Roman" w:hAnsi="Times New Roman" w:cs="Times New Roman"/>
                <w:b/>
                <w:color w:val="000000"/>
                <w:sz w:val="20"/>
                <w:szCs w:val="20"/>
              </w:rPr>
            </w:pPr>
          </w:p>
        </w:tc>
      </w:tr>
      <w:tr w:rsidR="002F2E35" w:rsidRPr="009C6FFF" w14:paraId="7B8DABF6" w14:textId="77777777" w:rsidTr="002F2E35">
        <w:tc>
          <w:tcPr>
            <w:tcW w:w="6091" w:type="dxa"/>
          </w:tcPr>
          <w:tbl>
            <w:tblPr>
              <w:tblW w:w="0" w:type="auto"/>
              <w:tblBorders>
                <w:top w:val="nil"/>
                <w:left w:val="nil"/>
                <w:bottom w:val="nil"/>
                <w:right w:val="nil"/>
              </w:tblBorders>
              <w:tblLook w:val="0000" w:firstRow="0" w:lastRow="0" w:firstColumn="0" w:lastColumn="0" w:noHBand="0" w:noVBand="0"/>
            </w:tblPr>
            <w:tblGrid>
              <w:gridCol w:w="5875"/>
            </w:tblGrid>
            <w:tr w:rsidR="002F2E35" w:rsidRPr="009C6FFF" w14:paraId="0A17834F" w14:textId="77777777">
              <w:trPr>
                <w:trHeight w:val="354"/>
              </w:trPr>
              <w:tc>
                <w:tcPr>
                  <w:tcW w:w="0" w:type="auto"/>
                </w:tcPr>
                <w:p w14:paraId="4EBB7F82" w14:textId="77777777" w:rsidR="002F2E35" w:rsidRPr="009C6FFF" w:rsidRDefault="002F2E35" w:rsidP="002F2E35">
                  <w:pPr>
                    <w:widowControl/>
                    <w:suppressAutoHyphens w:val="0"/>
                    <w:autoSpaceDE w:val="0"/>
                    <w:autoSpaceDN w:val="0"/>
                    <w:adjustRightInd w:val="0"/>
                    <w:rPr>
                      <w:rFonts w:eastAsia="Calibri"/>
                      <w:sz w:val="20"/>
                      <w:szCs w:val="20"/>
                    </w:rPr>
                  </w:pPr>
                  <w:r w:rsidRPr="009C6FFF">
                    <w:rPr>
                      <w:rFonts w:eastAsia="Calibri"/>
                      <w:b/>
                      <w:bCs/>
                      <w:sz w:val="20"/>
                      <w:szCs w:val="20"/>
                    </w:rPr>
                    <w:t xml:space="preserve">2) Rozwój rynków zbytu produktów i usług lokalnych, z wyłączeniem operacji polegających na budowie lub modernizacji </w:t>
                  </w:r>
                  <w:r w:rsidRPr="009C6FFF">
                    <w:rPr>
                      <w:rFonts w:eastAsia="Calibri"/>
                      <w:b/>
                      <w:bCs/>
                      <w:sz w:val="20"/>
                      <w:szCs w:val="20"/>
                    </w:rPr>
                    <w:lastRenderedPageBreak/>
                    <w:t xml:space="preserve">targowisk objętych zakresem wsparcia w ramach działania </w:t>
                  </w:r>
                  <w:r w:rsidRPr="009C6FFF">
                    <w:rPr>
                      <w:rFonts w:eastAsia="Calibri"/>
                      <w:b/>
                      <w:bCs/>
                      <w:i/>
                      <w:iCs/>
                      <w:sz w:val="20"/>
                      <w:szCs w:val="20"/>
                    </w:rPr>
                    <w:t xml:space="preserve">Podstawowe usługi i odnowa wsi na obszarach wiejskich </w:t>
                  </w:r>
                </w:p>
              </w:tc>
            </w:tr>
          </w:tbl>
          <w:p w14:paraId="251B4AB9" w14:textId="77777777" w:rsidR="002F2E35" w:rsidRPr="009C6FFF" w:rsidRDefault="002F2E35" w:rsidP="00C26173">
            <w:pPr>
              <w:pStyle w:val="Standard"/>
              <w:spacing w:after="0"/>
              <w:rPr>
                <w:rFonts w:ascii="Times New Roman" w:hAnsi="Times New Roman" w:cs="Times New Roman"/>
                <w:b/>
                <w:color w:val="000000"/>
                <w:sz w:val="20"/>
                <w:szCs w:val="20"/>
              </w:rPr>
            </w:pPr>
          </w:p>
        </w:tc>
        <w:tc>
          <w:tcPr>
            <w:tcW w:w="2971" w:type="dxa"/>
          </w:tcPr>
          <w:p w14:paraId="230E6D8E" w14:textId="77777777" w:rsidR="002F2E35" w:rsidRPr="009C6FFF" w:rsidRDefault="002F2E35" w:rsidP="00C26173">
            <w:pPr>
              <w:pStyle w:val="Standard"/>
              <w:spacing w:after="0"/>
              <w:rPr>
                <w:rFonts w:ascii="Times New Roman" w:hAnsi="Times New Roman" w:cs="Times New Roman"/>
                <w:b/>
                <w:color w:val="000000"/>
                <w:sz w:val="20"/>
                <w:szCs w:val="20"/>
              </w:rPr>
            </w:pPr>
          </w:p>
        </w:tc>
      </w:tr>
      <w:tr w:rsidR="002F2E35" w:rsidRPr="009C6FFF" w14:paraId="40E87077" w14:textId="77777777" w:rsidTr="002F2E35">
        <w:tc>
          <w:tcPr>
            <w:tcW w:w="6091" w:type="dxa"/>
          </w:tcPr>
          <w:p w14:paraId="050AF23C" w14:textId="1DF20CF9" w:rsidR="002F2E35" w:rsidRPr="009C6FFF" w:rsidRDefault="002F2E35"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 Zachowanie dziedzictwa lokalnego</w:t>
            </w:r>
          </w:p>
        </w:tc>
        <w:tc>
          <w:tcPr>
            <w:tcW w:w="2971" w:type="dxa"/>
          </w:tcPr>
          <w:p w14:paraId="0FFB90A3" w14:textId="77777777" w:rsidR="002F2E35" w:rsidRPr="009C6FFF" w:rsidRDefault="002F2E35" w:rsidP="00C26173">
            <w:pPr>
              <w:pStyle w:val="Standard"/>
              <w:spacing w:after="0"/>
              <w:rPr>
                <w:rFonts w:ascii="Times New Roman" w:hAnsi="Times New Roman" w:cs="Times New Roman"/>
                <w:b/>
                <w:color w:val="000000"/>
                <w:sz w:val="20"/>
                <w:szCs w:val="20"/>
              </w:rPr>
            </w:pPr>
          </w:p>
        </w:tc>
      </w:tr>
      <w:tr w:rsidR="002F2E35" w:rsidRPr="009C6FFF" w14:paraId="56BFC673" w14:textId="77777777" w:rsidTr="002F2E35">
        <w:tc>
          <w:tcPr>
            <w:tcW w:w="6091" w:type="dxa"/>
          </w:tcPr>
          <w:p w14:paraId="302F685D" w14:textId="59E8A516" w:rsidR="002F2E35" w:rsidRPr="009C6FFF" w:rsidRDefault="002F2E35" w:rsidP="002F2E35">
            <w:pPr>
              <w:pStyle w:val="Default"/>
              <w:rPr>
                <w:sz w:val="20"/>
                <w:szCs w:val="20"/>
              </w:rPr>
            </w:pPr>
            <w:r w:rsidRPr="009C6FFF">
              <w:rPr>
                <w:b/>
                <w:bCs/>
                <w:sz w:val="20"/>
                <w:szCs w:val="20"/>
              </w:rPr>
              <w:t xml:space="preserve">4) Rozwój ogólnodostępnej i niekomercyjnej infrastruktury turystycznej lub rekreacyjnej, lub kulturalnej </w:t>
            </w:r>
          </w:p>
        </w:tc>
        <w:tc>
          <w:tcPr>
            <w:tcW w:w="2971" w:type="dxa"/>
          </w:tcPr>
          <w:p w14:paraId="25C3772D" w14:textId="77777777" w:rsidR="002F2E35" w:rsidRPr="009C6FFF" w:rsidRDefault="002F2E35" w:rsidP="00C26173">
            <w:pPr>
              <w:pStyle w:val="Standard"/>
              <w:spacing w:after="0"/>
              <w:rPr>
                <w:rFonts w:ascii="Times New Roman" w:hAnsi="Times New Roman" w:cs="Times New Roman"/>
                <w:b/>
                <w:color w:val="000000"/>
                <w:sz w:val="20"/>
                <w:szCs w:val="20"/>
              </w:rPr>
            </w:pPr>
          </w:p>
        </w:tc>
      </w:tr>
      <w:tr w:rsidR="002F2E35" w:rsidRPr="009C6FFF" w14:paraId="04CC9912" w14:textId="77777777" w:rsidTr="002F2E35">
        <w:tc>
          <w:tcPr>
            <w:tcW w:w="6091" w:type="dxa"/>
          </w:tcPr>
          <w:p w14:paraId="51ABDA00" w14:textId="77777777" w:rsidR="002F2E35" w:rsidRPr="009C6FFF" w:rsidRDefault="002F2E35"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5) budowa lub przebudowa publicznych dróg gminnych lub powiatowych, które: </w:t>
            </w:r>
          </w:p>
          <w:p w14:paraId="7CB1AB7D" w14:textId="77777777" w:rsidR="002F2E35" w:rsidRPr="009C6FFF" w:rsidRDefault="002F2E35"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a) umożliwiają połączenie obiektów użyteczności publicznej, w których są świadczone usługi społeczne, zdrowotne, opiekuńczo-wychowawcze lub edukacyjne dla ludności lokalnej, z siecią dróg publicznych albo </w:t>
            </w:r>
          </w:p>
          <w:p w14:paraId="162D0019" w14:textId="48D70A44" w:rsidR="002F2E35" w:rsidRPr="009C6FFF" w:rsidRDefault="002F2E35"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b) skracają dystans lub czas dojazdu do tych obiektów</w:t>
            </w:r>
          </w:p>
        </w:tc>
        <w:tc>
          <w:tcPr>
            <w:tcW w:w="2971" w:type="dxa"/>
          </w:tcPr>
          <w:p w14:paraId="57697C26" w14:textId="77777777" w:rsidR="002F2E35" w:rsidRPr="009C6FFF" w:rsidRDefault="002F2E35" w:rsidP="00C26173">
            <w:pPr>
              <w:pStyle w:val="Standard"/>
              <w:spacing w:after="0"/>
              <w:rPr>
                <w:rFonts w:ascii="Times New Roman" w:hAnsi="Times New Roman" w:cs="Times New Roman"/>
                <w:b/>
                <w:color w:val="000000"/>
                <w:sz w:val="20"/>
                <w:szCs w:val="20"/>
              </w:rPr>
            </w:pPr>
          </w:p>
        </w:tc>
      </w:tr>
      <w:tr w:rsidR="002F2E35" w:rsidRPr="009C6FFF" w14:paraId="3C4E0DAD" w14:textId="77777777" w:rsidTr="00AD1718">
        <w:trPr>
          <w:trHeight w:val="245"/>
        </w:trPr>
        <w:tc>
          <w:tcPr>
            <w:tcW w:w="6091" w:type="dxa"/>
          </w:tcPr>
          <w:p w14:paraId="38190428" w14:textId="2C5D89DD" w:rsidR="002F2E35" w:rsidRPr="009C6FFF" w:rsidRDefault="00AD1718" w:rsidP="00AD1718">
            <w:pPr>
              <w:pStyle w:val="Default"/>
              <w:rPr>
                <w:sz w:val="20"/>
                <w:szCs w:val="20"/>
              </w:rPr>
            </w:pPr>
            <w:r w:rsidRPr="009C6FFF">
              <w:rPr>
                <w:b/>
                <w:bCs/>
                <w:sz w:val="20"/>
                <w:szCs w:val="20"/>
              </w:rPr>
              <w:t xml:space="preserve">6) Promowanie obszaru objętego LSR, w tym produktów lub usług lokalnych </w:t>
            </w:r>
          </w:p>
        </w:tc>
        <w:tc>
          <w:tcPr>
            <w:tcW w:w="2971" w:type="dxa"/>
          </w:tcPr>
          <w:p w14:paraId="32C14A59" w14:textId="77777777" w:rsidR="002F2E35" w:rsidRPr="009C6FFF" w:rsidRDefault="002F2E35" w:rsidP="00C26173">
            <w:pPr>
              <w:pStyle w:val="Standard"/>
              <w:spacing w:after="0"/>
              <w:rPr>
                <w:rFonts w:ascii="Times New Roman" w:hAnsi="Times New Roman" w:cs="Times New Roman"/>
                <w:b/>
                <w:color w:val="000000"/>
                <w:sz w:val="20"/>
                <w:szCs w:val="20"/>
              </w:rPr>
            </w:pPr>
          </w:p>
        </w:tc>
      </w:tr>
    </w:tbl>
    <w:p w14:paraId="0BFFB253" w14:textId="0B25C876" w:rsidR="002F2E35" w:rsidRPr="009C6FFF" w:rsidRDefault="002F2E35" w:rsidP="00C26173">
      <w:pPr>
        <w:pStyle w:val="Standard"/>
        <w:spacing w:after="0"/>
        <w:rPr>
          <w:rFonts w:ascii="Times New Roman" w:hAnsi="Times New Roman" w:cs="Times New Roman"/>
          <w:b/>
          <w:color w:val="000000"/>
          <w:sz w:val="20"/>
          <w:szCs w:val="20"/>
        </w:rPr>
      </w:pPr>
    </w:p>
    <w:p w14:paraId="679FF37F" w14:textId="77777777" w:rsidR="00AD1718" w:rsidRPr="009C6FFF" w:rsidRDefault="00AD1718" w:rsidP="00AD1718">
      <w:pPr>
        <w:pStyle w:val="Standard"/>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UWAGA:</w:t>
      </w:r>
    </w:p>
    <w:p w14:paraId="7E4D4CB7" w14:textId="5A58C42B" w:rsidR="00AD1718" w:rsidRPr="009C6FFF" w:rsidRDefault="00AD1718" w:rsidP="00AD1718">
      <w:pPr>
        <w:pStyle w:val="Standard"/>
        <w:spacing w:line="240" w:lineRule="auto"/>
        <w:rPr>
          <w:rFonts w:ascii="Times New Roman" w:hAnsi="Times New Roman" w:cs="Times New Roman"/>
          <w:b/>
          <w:color w:val="FF0000"/>
          <w:sz w:val="20"/>
          <w:szCs w:val="20"/>
          <w:highlight w:val="yellow"/>
        </w:rPr>
      </w:pPr>
      <w:r w:rsidRPr="009C6FFF">
        <w:rPr>
          <w:rFonts w:ascii="Times New Roman" w:hAnsi="Times New Roman" w:cs="Times New Roman"/>
          <w:b/>
          <w:color w:val="FF0000"/>
          <w:sz w:val="20"/>
          <w:szCs w:val="20"/>
          <w:highlight w:val="yellow"/>
        </w:rPr>
        <w:t>Przed wypełnieniem Wniosku należy zapoznać się z Lokalną Strategią Rozwoju na lata 2014-2020 dla obszaru Stowarzyszenia Lokalnej Grupy Działania Szlak Tatarski oraz Procedurą oceny i wyboru grantów w ramach projektów grantowych.</w:t>
      </w:r>
    </w:p>
    <w:p w14:paraId="43880ADE" w14:textId="38F4A926" w:rsidR="00AD1718" w:rsidRPr="009C6FFF" w:rsidRDefault="00AD1718" w:rsidP="00AD1718">
      <w:pPr>
        <w:pStyle w:val="Standard"/>
        <w:spacing w:after="0" w:line="240" w:lineRule="auto"/>
        <w:rPr>
          <w:rFonts w:ascii="Times New Roman" w:hAnsi="Times New Roman" w:cs="Times New Roman"/>
          <w:b/>
          <w:color w:val="FF0000"/>
          <w:sz w:val="20"/>
          <w:szCs w:val="20"/>
        </w:rPr>
      </w:pPr>
      <w:r w:rsidRPr="009C6FFF">
        <w:rPr>
          <w:rFonts w:ascii="Times New Roman" w:hAnsi="Times New Roman" w:cs="Times New Roman"/>
          <w:b/>
          <w:color w:val="FF0000"/>
          <w:sz w:val="20"/>
          <w:szCs w:val="20"/>
          <w:highlight w:val="yellow"/>
        </w:rPr>
        <w:t>*Proszę uzupełnić białe pola wniosku. W sytuacji gdy dane pole nie dotyczy Wnioskodawcy, należy wpisać „nie dotyczy” lub „</w:t>
      </w:r>
      <w:proofErr w:type="spellStart"/>
      <w:r w:rsidRPr="009C6FFF">
        <w:rPr>
          <w:rFonts w:ascii="Times New Roman" w:hAnsi="Times New Roman" w:cs="Times New Roman"/>
          <w:b/>
          <w:color w:val="FF0000"/>
          <w:sz w:val="20"/>
          <w:szCs w:val="20"/>
          <w:highlight w:val="yellow"/>
        </w:rPr>
        <w:t>nd</w:t>
      </w:r>
      <w:proofErr w:type="spellEnd"/>
      <w:r w:rsidRPr="009C6FFF">
        <w:rPr>
          <w:rFonts w:ascii="Times New Roman" w:hAnsi="Times New Roman" w:cs="Times New Roman"/>
          <w:b/>
          <w:color w:val="FF0000"/>
          <w:sz w:val="20"/>
          <w:szCs w:val="20"/>
          <w:highlight w:val="yellow"/>
        </w:rPr>
        <w:t>”</w:t>
      </w:r>
      <w:r w:rsidRPr="009C6FFF">
        <w:rPr>
          <w:rFonts w:ascii="Times New Roman" w:hAnsi="Times New Roman" w:cs="Times New Roman"/>
          <w:b/>
          <w:color w:val="FF0000"/>
          <w:sz w:val="20"/>
          <w:szCs w:val="20"/>
        </w:rPr>
        <w:t xml:space="preserve"> </w:t>
      </w:r>
    </w:p>
    <w:p w14:paraId="1D09ED93" w14:textId="77777777" w:rsidR="00AD1718" w:rsidRPr="009C6FFF" w:rsidRDefault="00AD1718" w:rsidP="00AD1718">
      <w:pPr>
        <w:pStyle w:val="Standard"/>
        <w:spacing w:after="0"/>
        <w:rPr>
          <w:rFonts w:ascii="Times New Roman" w:hAnsi="Times New Roman" w:cs="Times New Roman"/>
          <w:b/>
          <w:color w:val="000000"/>
          <w:sz w:val="20"/>
          <w:szCs w:val="20"/>
        </w:rPr>
      </w:pPr>
    </w:p>
    <w:p w14:paraId="6B732A47" w14:textId="77777777" w:rsidR="00C26173" w:rsidRPr="009C6FFF" w:rsidRDefault="00C26173"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I. IDENTYFIKACJA GRANTOBIORCY:</w:t>
      </w:r>
    </w:p>
    <w:p w14:paraId="3C29E180" w14:textId="77777777" w:rsidR="00C26173" w:rsidRPr="009C6FFF" w:rsidRDefault="00C26173" w:rsidP="00C26173">
      <w:pPr>
        <w:pStyle w:val="Standard"/>
        <w:spacing w:after="0"/>
        <w:rPr>
          <w:rFonts w:ascii="Times New Roman" w:hAnsi="Times New Roman" w:cs="Times New Roman"/>
          <w:b/>
          <w:color w:val="000000"/>
          <w:sz w:val="20"/>
          <w:szCs w:val="20"/>
        </w:rPr>
      </w:pPr>
    </w:p>
    <w:p w14:paraId="2DBCC125" w14:textId="77777777" w:rsidR="00C26173" w:rsidRPr="009C6FFF" w:rsidRDefault="00C26173" w:rsidP="00C26173">
      <w:pPr>
        <w:pStyle w:val="Standard"/>
        <w:spacing w:after="0"/>
        <w:rPr>
          <w:rFonts w:ascii="Times New Roman" w:hAnsi="Times New Roman" w:cs="Times New Roman"/>
          <w:color w:val="000000"/>
          <w:sz w:val="20"/>
          <w:szCs w:val="20"/>
        </w:rPr>
      </w:pPr>
      <w:r w:rsidRPr="009C6FFF">
        <w:rPr>
          <w:rFonts w:ascii="Times New Roman" w:hAnsi="Times New Roman" w:cs="Times New Roman"/>
          <w:b/>
          <w:color w:val="000000"/>
          <w:sz w:val="20"/>
          <w:szCs w:val="20"/>
        </w:rPr>
        <w:t xml:space="preserve">I. 1. Rodzaj </w:t>
      </w:r>
      <w:proofErr w:type="spellStart"/>
      <w:r w:rsidRPr="009C6FFF">
        <w:rPr>
          <w:rFonts w:ascii="Times New Roman" w:hAnsi="Times New Roman" w:cs="Times New Roman"/>
          <w:b/>
          <w:color w:val="000000"/>
          <w:sz w:val="20"/>
          <w:szCs w:val="20"/>
        </w:rPr>
        <w:t>Grantobiorcy</w:t>
      </w:r>
      <w:proofErr w:type="spellEnd"/>
    </w:p>
    <w:p w14:paraId="3D4A7385" w14:textId="202ABA09" w:rsidR="006624EC" w:rsidRPr="009C6FFF" w:rsidRDefault="006624EC" w:rsidP="00C26173">
      <w:pPr>
        <w:pStyle w:val="Standard"/>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r w:rsidR="009A0501" w:rsidRPr="009C6FFF">
        <w:rPr>
          <w:rFonts w:ascii="Times New Roman" w:hAnsi="Times New Roman" w:cs="Times New Roman"/>
          <w:color w:val="000000"/>
          <w:sz w:val="20"/>
          <w:szCs w:val="20"/>
        </w:rPr>
        <w:t xml:space="preserve"> 1.1</w:t>
      </w:r>
      <w:r w:rsidR="007D6EE9" w:rsidRPr="009C6FFF">
        <w:rPr>
          <w:rFonts w:ascii="Times New Roman" w:hAnsi="Times New Roman" w:cs="Times New Roman"/>
          <w:color w:val="000000"/>
          <w:sz w:val="20"/>
          <w:szCs w:val="20"/>
        </w:rPr>
        <w:t>. Jednostka organizacyjna</w:t>
      </w:r>
      <w:r w:rsidRPr="009C6FFF">
        <w:rPr>
          <w:rFonts w:ascii="Times New Roman" w:hAnsi="Times New Roman" w:cs="Times New Roman"/>
          <w:color w:val="000000"/>
          <w:sz w:val="20"/>
          <w:szCs w:val="20"/>
        </w:rPr>
        <w:t xml:space="preserve"> nie posiadająca osobowości prawnej</w:t>
      </w:r>
      <w:r w:rsidR="007D6EE9" w:rsidRPr="009C6FFF">
        <w:rPr>
          <w:rFonts w:ascii="Times New Roman" w:hAnsi="Times New Roman" w:cs="Times New Roman"/>
          <w:color w:val="000000"/>
          <w:sz w:val="20"/>
          <w:szCs w:val="20"/>
        </w:rPr>
        <w:t>,</w:t>
      </w:r>
      <w:r w:rsidRPr="009C6FFF">
        <w:rPr>
          <w:rFonts w:ascii="Times New Roman" w:hAnsi="Times New Roman" w:cs="Times New Roman"/>
          <w:color w:val="000000"/>
          <w:sz w:val="20"/>
          <w:szCs w:val="20"/>
        </w:rPr>
        <w:t xml:space="preserve"> </w:t>
      </w:r>
      <w:r w:rsidR="007D6EE9" w:rsidRPr="009C6FFF">
        <w:rPr>
          <w:rFonts w:ascii="Times New Roman" w:hAnsi="Times New Roman" w:cs="Times New Roman"/>
          <w:color w:val="000000"/>
          <w:sz w:val="20"/>
          <w:szCs w:val="20"/>
        </w:rPr>
        <w:t>której ustawa przyznaje zdolność prawną</w:t>
      </w:r>
    </w:p>
    <w:p w14:paraId="222FB753" w14:textId="430A3B01" w:rsidR="00E83421" w:rsidRPr="009C6FFF" w:rsidRDefault="00E83421" w:rsidP="00E83421">
      <w:pPr>
        <w:pStyle w:val="Standard"/>
        <w:numPr>
          <w:ilvl w:val="0"/>
          <w:numId w:val="77"/>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Wspólnota </w:t>
      </w:r>
      <w:proofErr w:type="spellStart"/>
      <w:r w:rsidRPr="009C6FFF">
        <w:rPr>
          <w:rFonts w:ascii="Times New Roman" w:hAnsi="Times New Roman" w:cs="Times New Roman"/>
          <w:color w:val="000000"/>
          <w:sz w:val="20"/>
          <w:szCs w:val="20"/>
        </w:rPr>
        <w:t>mieszkaniwa</w:t>
      </w:r>
      <w:proofErr w:type="spellEnd"/>
    </w:p>
    <w:p w14:paraId="7A866DB3" w14:textId="44D9595C" w:rsidR="00E83421" w:rsidRPr="009C6FFF" w:rsidRDefault="00E83421" w:rsidP="00E83421">
      <w:pPr>
        <w:pStyle w:val="Standard"/>
        <w:numPr>
          <w:ilvl w:val="0"/>
          <w:numId w:val="77"/>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Inna JONOP</w:t>
      </w:r>
    </w:p>
    <w:p w14:paraId="6C3E8F4E" w14:textId="0833C30E" w:rsidR="00C26173" w:rsidRPr="009C6FFF" w:rsidRDefault="009A0501" w:rsidP="00C26173">
      <w:pPr>
        <w:pStyle w:val="Standard"/>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 1.2</w:t>
      </w:r>
      <w:r w:rsidR="00C26173" w:rsidRPr="009C6FFF">
        <w:rPr>
          <w:rFonts w:ascii="Times New Roman" w:hAnsi="Times New Roman" w:cs="Times New Roman"/>
          <w:color w:val="000000"/>
          <w:sz w:val="20"/>
          <w:szCs w:val="20"/>
        </w:rPr>
        <w:t xml:space="preserve"> Osoba prawna   </w:t>
      </w:r>
    </w:p>
    <w:p w14:paraId="44CE9759" w14:textId="7867C0FC" w:rsidR="00E83421" w:rsidRPr="009C6FFF" w:rsidRDefault="00E83421" w:rsidP="00E83421">
      <w:pPr>
        <w:pStyle w:val="Standard"/>
        <w:numPr>
          <w:ilvl w:val="0"/>
          <w:numId w:val="76"/>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jednostka sektora finansów publicznych</w:t>
      </w:r>
    </w:p>
    <w:p w14:paraId="3F637CDB" w14:textId="5D3BC048" w:rsidR="00E83421" w:rsidRPr="009C6FFF" w:rsidRDefault="00E83421" w:rsidP="00E83421">
      <w:pPr>
        <w:pStyle w:val="Standard"/>
        <w:spacing w:after="0"/>
        <w:ind w:left="720"/>
        <w:rPr>
          <w:rFonts w:ascii="Times New Roman" w:hAnsi="Times New Roman" w:cs="Times New Roman"/>
          <w:color w:val="000000"/>
          <w:sz w:val="20"/>
          <w:szCs w:val="20"/>
        </w:rPr>
      </w:pPr>
      <w:r w:rsidRPr="009C6FFF">
        <w:rPr>
          <w:rFonts w:ascii="Times New Roman" w:hAnsi="Times New Roman" w:cs="Times New Roman"/>
          <w:color w:val="000000"/>
          <w:sz w:val="20"/>
          <w:szCs w:val="20"/>
        </w:rPr>
        <w:t>- powiat</w:t>
      </w:r>
    </w:p>
    <w:p w14:paraId="584C74DA" w14:textId="3732C4BE" w:rsidR="00E83421" w:rsidRPr="009C6FFF" w:rsidRDefault="00E83421" w:rsidP="00E83421">
      <w:pPr>
        <w:pStyle w:val="Standard"/>
        <w:spacing w:after="0"/>
        <w:ind w:left="720"/>
        <w:rPr>
          <w:rFonts w:ascii="Times New Roman" w:hAnsi="Times New Roman" w:cs="Times New Roman"/>
          <w:color w:val="000000"/>
          <w:sz w:val="20"/>
          <w:szCs w:val="20"/>
        </w:rPr>
      </w:pPr>
      <w:r w:rsidRPr="009C6FFF">
        <w:rPr>
          <w:rFonts w:ascii="Times New Roman" w:hAnsi="Times New Roman" w:cs="Times New Roman"/>
          <w:color w:val="000000"/>
          <w:sz w:val="20"/>
          <w:szCs w:val="20"/>
        </w:rPr>
        <w:t>- gmina</w:t>
      </w:r>
    </w:p>
    <w:p w14:paraId="31B2757B" w14:textId="4F19C30B" w:rsidR="00E83421" w:rsidRPr="009C6FFF" w:rsidRDefault="00E83421" w:rsidP="00E83421">
      <w:pPr>
        <w:pStyle w:val="Standard"/>
        <w:spacing w:after="0"/>
        <w:ind w:left="720"/>
        <w:rPr>
          <w:rFonts w:ascii="Times New Roman" w:hAnsi="Times New Roman" w:cs="Times New Roman"/>
          <w:color w:val="000000"/>
          <w:sz w:val="20"/>
          <w:szCs w:val="20"/>
        </w:rPr>
      </w:pPr>
      <w:r w:rsidRPr="009C6FFF">
        <w:rPr>
          <w:rFonts w:ascii="Times New Roman" w:hAnsi="Times New Roman" w:cs="Times New Roman"/>
          <w:color w:val="000000"/>
          <w:sz w:val="20"/>
          <w:szCs w:val="20"/>
        </w:rPr>
        <w:t>- związek JST</w:t>
      </w:r>
    </w:p>
    <w:p w14:paraId="2A5C67C5" w14:textId="49855199" w:rsidR="00E83421" w:rsidRPr="009C6FFF" w:rsidRDefault="00E83421" w:rsidP="00E83421">
      <w:pPr>
        <w:pStyle w:val="Standard"/>
        <w:spacing w:after="0"/>
        <w:ind w:left="720"/>
        <w:rPr>
          <w:rFonts w:ascii="Times New Roman" w:hAnsi="Times New Roman" w:cs="Times New Roman"/>
          <w:color w:val="000000"/>
          <w:sz w:val="20"/>
          <w:szCs w:val="20"/>
        </w:rPr>
      </w:pPr>
      <w:r w:rsidRPr="009C6FFF">
        <w:rPr>
          <w:rFonts w:ascii="Times New Roman" w:hAnsi="Times New Roman" w:cs="Times New Roman"/>
          <w:color w:val="000000"/>
          <w:sz w:val="20"/>
          <w:szCs w:val="20"/>
        </w:rPr>
        <w:t>- stowarzyszenie JST</w:t>
      </w:r>
    </w:p>
    <w:p w14:paraId="1A983C5E" w14:textId="4004DC72" w:rsidR="00E83421" w:rsidRPr="009C6FFF" w:rsidRDefault="00E83421" w:rsidP="00E83421">
      <w:pPr>
        <w:pStyle w:val="Standard"/>
        <w:spacing w:after="0"/>
        <w:ind w:left="720"/>
        <w:rPr>
          <w:rFonts w:ascii="Times New Roman" w:hAnsi="Times New Roman" w:cs="Times New Roman"/>
          <w:color w:val="000000"/>
          <w:sz w:val="20"/>
          <w:szCs w:val="20"/>
        </w:rPr>
      </w:pPr>
      <w:r w:rsidRPr="009C6FFF">
        <w:rPr>
          <w:rFonts w:ascii="Times New Roman" w:hAnsi="Times New Roman" w:cs="Times New Roman"/>
          <w:color w:val="000000"/>
          <w:sz w:val="20"/>
          <w:szCs w:val="20"/>
        </w:rPr>
        <w:t>- jednostka organizacyjna JST</w:t>
      </w:r>
    </w:p>
    <w:p w14:paraId="1589CD18" w14:textId="477C7766" w:rsidR="00E83421" w:rsidRPr="009C6FFF" w:rsidRDefault="00E83421" w:rsidP="00E83421">
      <w:pPr>
        <w:pStyle w:val="Standard"/>
        <w:spacing w:after="0"/>
        <w:ind w:left="720"/>
        <w:rPr>
          <w:rFonts w:ascii="Times New Roman" w:hAnsi="Times New Roman" w:cs="Times New Roman"/>
          <w:color w:val="000000"/>
          <w:sz w:val="20"/>
          <w:szCs w:val="20"/>
        </w:rPr>
      </w:pPr>
      <w:r w:rsidRPr="009C6FFF">
        <w:rPr>
          <w:rFonts w:ascii="Times New Roman" w:hAnsi="Times New Roman" w:cs="Times New Roman"/>
          <w:color w:val="000000"/>
          <w:sz w:val="20"/>
          <w:szCs w:val="20"/>
        </w:rPr>
        <w:t>- inna JSFP</w:t>
      </w:r>
    </w:p>
    <w:p w14:paraId="0CFD51AF" w14:textId="03452A87" w:rsidR="00E83421" w:rsidRPr="009C6FFF" w:rsidRDefault="00E83421" w:rsidP="00E83421">
      <w:pPr>
        <w:pStyle w:val="Standard"/>
        <w:numPr>
          <w:ilvl w:val="0"/>
          <w:numId w:val="76"/>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kościół / związek wyznaniowy</w:t>
      </w:r>
    </w:p>
    <w:p w14:paraId="0F7D2EA6" w14:textId="6F68B407" w:rsidR="00E83421" w:rsidRPr="009C6FFF" w:rsidRDefault="00E83421" w:rsidP="00E83421">
      <w:pPr>
        <w:pStyle w:val="Standard"/>
        <w:numPr>
          <w:ilvl w:val="0"/>
          <w:numId w:val="76"/>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spółdzielnia</w:t>
      </w:r>
    </w:p>
    <w:p w14:paraId="1ECF5480" w14:textId="5F988C0D" w:rsidR="00E83421" w:rsidRPr="009C6FFF" w:rsidRDefault="00E83421" w:rsidP="00E83421">
      <w:pPr>
        <w:pStyle w:val="Standard"/>
        <w:numPr>
          <w:ilvl w:val="0"/>
          <w:numId w:val="76"/>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związek stowarzyszeń</w:t>
      </w:r>
    </w:p>
    <w:p w14:paraId="7A41C7F4" w14:textId="18DB1B84" w:rsidR="00E83421" w:rsidRPr="009C6FFF" w:rsidRDefault="00E83421" w:rsidP="00E83421">
      <w:pPr>
        <w:pStyle w:val="Standard"/>
        <w:numPr>
          <w:ilvl w:val="0"/>
          <w:numId w:val="76"/>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fundacja</w:t>
      </w:r>
    </w:p>
    <w:p w14:paraId="370C82F2" w14:textId="6E195DFF" w:rsidR="006624EC" w:rsidRPr="009C6FFF" w:rsidRDefault="00E83421" w:rsidP="00C26173">
      <w:pPr>
        <w:pStyle w:val="Standard"/>
        <w:numPr>
          <w:ilvl w:val="0"/>
          <w:numId w:val="76"/>
        </w:numPr>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KGW posiadające wpis do KRS lub wpis do ewidencji ARiMR</w:t>
      </w:r>
    </w:p>
    <w:p w14:paraId="76084F0F" w14:textId="77777777" w:rsidR="00C26173" w:rsidRPr="009C6FFF" w:rsidRDefault="00C26173"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I. 2. Dane identyfikacyjne </w:t>
      </w:r>
      <w:proofErr w:type="spellStart"/>
      <w:r w:rsidRPr="009C6FFF">
        <w:rPr>
          <w:rFonts w:ascii="Times New Roman" w:hAnsi="Times New Roman" w:cs="Times New Roman"/>
          <w:b/>
          <w:color w:val="000000"/>
          <w:sz w:val="20"/>
          <w:szCs w:val="20"/>
        </w:rPr>
        <w:t>Grantobiorcy</w:t>
      </w:r>
      <w:proofErr w:type="spellEnd"/>
    </w:p>
    <w:tbl>
      <w:tblPr>
        <w:tblW w:w="0" w:type="auto"/>
        <w:tblInd w:w="-226" w:type="dxa"/>
        <w:tblLayout w:type="fixed"/>
        <w:tblCellMar>
          <w:left w:w="10" w:type="dxa"/>
          <w:right w:w="10" w:type="dxa"/>
        </w:tblCellMar>
        <w:tblLook w:val="0000" w:firstRow="0" w:lastRow="0" w:firstColumn="0" w:lastColumn="0" w:noHBand="0" w:noVBand="0"/>
      </w:tblPr>
      <w:tblGrid>
        <w:gridCol w:w="3482"/>
        <w:gridCol w:w="2976"/>
        <w:gridCol w:w="2762"/>
      </w:tblGrid>
      <w:tr w:rsidR="00C26173" w:rsidRPr="009C6FFF" w14:paraId="019CDAB3" w14:textId="77777777" w:rsidTr="00AD1BB7">
        <w:tc>
          <w:tcPr>
            <w:tcW w:w="3482" w:type="dxa"/>
            <w:tcBorders>
              <w:top w:val="single" w:sz="4" w:space="0" w:color="000000"/>
              <w:left w:val="single" w:sz="4" w:space="0" w:color="000000"/>
              <w:bottom w:val="single" w:sz="4" w:space="0" w:color="000000"/>
            </w:tcBorders>
            <w:shd w:val="clear" w:color="auto" w:fill="D9D9D9"/>
          </w:tcPr>
          <w:p w14:paraId="37CDE7CA"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 xml:space="preserve">2.1 Nazwa </w:t>
            </w:r>
            <w:proofErr w:type="spellStart"/>
            <w:r w:rsidRPr="009C6FFF">
              <w:rPr>
                <w:rFonts w:ascii="Times New Roman" w:hAnsi="Times New Roman" w:cs="Times New Roman"/>
                <w:b/>
                <w:color w:val="000000"/>
                <w:sz w:val="20"/>
                <w:szCs w:val="20"/>
              </w:rPr>
              <w:t>Grantobiorcy</w:t>
            </w:r>
            <w:proofErr w:type="spellEnd"/>
            <w:r w:rsidRPr="009C6FFF">
              <w:rPr>
                <w:rFonts w:ascii="Times New Roman" w:hAnsi="Times New Roman" w:cs="Times New Roman"/>
                <w:b/>
                <w:color w:val="000000"/>
                <w:sz w:val="20"/>
                <w:szCs w:val="20"/>
              </w:rPr>
              <w:t>:</w:t>
            </w:r>
          </w:p>
        </w:tc>
        <w:tc>
          <w:tcPr>
            <w:tcW w:w="5738" w:type="dxa"/>
            <w:gridSpan w:val="2"/>
            <w:tcBorders>
              <w:top w:val="single" w:sz="4" w:space="0" w:color="000000"/>
              <w:left w:val="single" w:sz="4" w:space="0" w:color="000000"/>
              <w:bottom w:val="single" w:sz="4" w:space="0" w:color="000000"/>
              <w:right w:val="single" w:sz="4" w:space="0" w:color="000000"/>
            </w:tcBorders>
            <w:shd w:val="clear" w:color="auto" w:fill="auto"/>
          </w:tcPr>
          <w:p w14:paraId="7141F53D"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p w14:paraId="0A6A2298"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24BDD765"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p>
          <w:p w14:paraId="21FCFDAF"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tc>
      </w:tr>
      <w:tr w:rsidR="00C26173" w:rsidRPr="009C6FFF" w14:paraId="0DC0DB4E" w14:textId="77777777" w:rsidTr="00C00D02">
        <w:tblPrEx>
          <w:tblCellMar>
            <w:left w:w="108" w:type="dxa"/>
            <w:right w:w="108" w:type="dxa"/>
          </w:tblCellMar>
        </w:tblPrEx>
        <w:trPr>
          <w:trHeight w:val="252"/>
        </w:trPr>
        <w:tc>
          <w:tcPr>
            <w:tcW w:w="9220" w:type="dxa"/>
            <w:gridSpan w:val="3"/>
            <w:tcBorders>
              <w:top w:val="single" w:sz="4" w:space="0" w:color="000000"/>
              <w:left w:val="single" w:sz="4" w:space="0" w:color="000000"/>
              <w:bottom w:val="single" w:sz="4" w:space="0" w:color="000000"/>
              <w:right w:val="single" w:sz="4" w:space="0" w:color="000000"/>
            </w:tcBorders>
            <w:shd w:val="clear" w:color="auto" w:fill="D9D9D9"/>
          </w:tcPr>
          <w:p w14:paraId="797EBA60" w14:textId="1A6A82C2"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 xml:space="preserve">2.2 </w:t>
            </w:r>
            <w:r w:rsidR="00E05D77" w:rsidRPr="009C6FFF">
              <w:rPr>
                <w:rFonts w:ascii="Times New Roman" w:hAnsi="Times New Roman" w:cs="Times New Roman"/>
                <w:b/>
                <w:color w:val="000000"/>
                <w:sz w:val="20"/>
                <w:szCs w:val="20"/>
              </w:rPr>
              <w:t>R</w:t>
            </w:r>
            <w:r w:rsidRPr="009C6FFF">
              <w:rPr>
                <w:rFonts w:ascii="Times New Roman" w:hAnsi="Times New Roman" w:cs="Times New Roman"/>
                <w:b/>
                <w:color w:val="000000"/>
                <w:sz w:val="20"/>
                <w:szCs w:val="20"/>
              </w:rPr>
              <w:t>ejestr</w:t>
            </w:r>
            <w:r w:rsidR="00E05D77" w:rsidRPr="009C6FFF">
              <w:rPr>
                <w:rFonts w:ascii="Times New Roman" w:hAnsi="Times New Roman" w:cs="Times New Roman"/>
                <w:b/>
                <w:color w:val="000000"/>
                <w:sz w:val="20"/>
                <w:szCs w:val="20"/>
              </w:rPr>
              <w:t>, w którym</w:t>
            </w:r>
            <w:r w:rsidRPr="009C6FFF">
              <w:rPr>
                <w:rFonts w:ascii="Times New Roman" w:hAnsi="Times New Roman" w:cs="Times New Roman"/>
                <w:b/>
                <w:color w:val="000000"/>
                <w:sz w:val="20"/>
                <w:szCs w:val="20"/>
              </w:rPr>
              <w:t xml:space="preserve"> figuruje </w:t>
            </w:r>
            <w:proofErr w:type="spellStart"/>
            <w:r w:rsidRPr="009C6FFF">
              <w:rPr>
                <w:rFonts w:ascii="Times New Roman" w:hAnsi="Times New Roman" w:cs="Times New Roman"/>
                <w:b/>
                <w:color w:val="000000"/>
                <w:sz w:val="20"/>
                <w:szCs w:val="20"/>
              </w:rPr>
              <w:t>Grantobiorca</w:t>
            </w:r>
            <w:proofErr w:type="spellEnd"/>
            <w:r w:rsidRPr="009C6FFF">
              <w:rPr>
                <w:rFonts w:ascii="Times New Roman" w:hAnsi="Times New Roman" w:cs="Times New Roman"/>
                <w:b/>
                <w:color w:val="000000"/>
                <w:sz w:val="20"/>
                <w:szCs w:val="20"/>
              </w:rPr>
              <w:t xml:space="preserve"> (jeśli dotyczy):</w:t>
            </w:r>
          </w:p>
        </w:tc>
      </w:tr>
      <w:tr w:rsidR="00C26173" w:rsidRPr="009C6FFF" w14:paraId="210A9886" w14:textId="77777777" w:rsidTr="00AD1BB7">
        <w:trPr>
          <w:trHeight w:val="252"/>
        </w:trPr>
        <w:tc>
          <w:tcPr>
            <w:tcW w:w="3482" w:type="dxa"/>
            <w:tcBorders>
              <w:top w:val="single" w:sz="4" w:space="0" w:color="000000"/>
              <w:left w:val="single" w:sz="4" w:space="0" w:color="000000"/>
              <w:bottom w:val="single" w:sz="4" w:space="0" w:color="000000"/>
            </w:tcBorders>
            <w:shd w:val="clear" w:color="auto" w:fill="D9D9D9"/>
          </w:tcPr>
          <w:p w14:paraId="3AAA0A0A"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a)  Nazwa rejestru </w:t>
            </w:r>
            <w:r w:rsidRPr="009C6FFF">
              <w:rPr>
                <w:rFonts w:ascii="Times New Roman" w:hAnsi="Times New Roman" w:cs="Times New Roman"/>
                <w:b/>
                <w:color w:val="000000"/>
                <w:sz w:val="20"/>
                <w:szCs w:val="20"/>
              </w:rPr>
              <w:br/>
            </w:r>
            <w:r w:rsidRPr="009C6FFF">
              <w:rPr>
                <w:rFonts w:ascii="Times New Roman" w:hAnsi="Times New Roman" w:cs="Times New Roman"/>
                <w:color w:val="000000"/>
                <w:sz w:val="20"/>
                <w:szCs w:val="20"/>
              </w:rPr>
              <w:t>(KRS lub inny)</w:t>
            </w:r>
          </w:p>
        </w:tc>
        <w:tc>
          <w:tcPr>
            <w:tcW w:w="2976" w:type="dxa"/>
            <w:tcBorders>
              <w:top w:val="single" w:sz="4" w:space="0" w:color="000000"/>
              <w:left w:val="single" w:sz="4" w:space="0" w:color="000000"/>
              <w:bottom w:val="single" w:sz="4" w:space="0" w:color="000000"/>
            </w:tcBorders>
            <w:shd w:val="clear" w:color="auto" w:fill="D9D9D9"/>
          </w:tcPr>
          <w:p w14:paraId="284FFF25"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b) Numer w rejestrze</w:t>
            </w:r>
          </w:p>
        </w:tc>
        <w:tc>
          <w:tcPr>
            <w:tcW w:w="2762" w:type="dxa"/>
            <w:tcBorders>
              <w:top w:val="single" w:sz="4" w:space="0" w:color="000000"/>
              <w:left w:val="single" w:sz="4" w:space="0" w:color="000000"/>
              <w:bottom w:val="single" w:sz="4" w:space="0" w:color="000000"/>
              <w:right w:val="single" w:sz="4" w:space="0" w:color="000000"/>
            </w:tcBorders>
            <w:shd w:val="clear" w:color="auto" w:fill="D9D9D9"/>
          </w:tcPr>
          <w:p w14:paraId="1FFBFC4B"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c) Data wpisu do rejestru</w:t>
            </w:r>
          </w:p>
        </w:tc>
      </w:tr>
      <w:tr w:rsidR="00C26173" w:rsidRPr="009C6FFF" w14:paraId="38CAAEA2" w14:textId="77777777" w:rsidTr="00AD1BB7">
        <w:trPr>
          <w:trHeight w:val="252"/>
        </w:trPr>
        <w:tc>
          <w:tcPr>
            <w:tcW w:w="3482" w:type="dxa"/>
            <w:tcBorders>
              <w:top w:val="single" w:sz="4" w:space="0" w:color="000000"/>
              <w:left w:val="single" w:sz="4" w:space="0" w:color="000000"/>
              <w:bottom w:val="single" w:sz="4" w:space="0" w:color="000000"/>
            </w:tcBorders>
            <w:shd w:val="clear" w:color="auto" w:fill="auto"/>
          </w:tcPr>
          <w:p w14:paraId="2E8A06E6"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976" w:type="dxa"/>
            <w:tcBorders>
              <w:top w:val="single" w:sz="4" w:space="0" w:color="000000"/>
              <w:left w:val="single" w:sz="4" w:space="0" w:color="000000"/>
              <w:bottom w:val="single" w:sz="4" w:space="0" w:color="000000"/>
            </w:tcBorders>
            <w:shd w:val="clear" w:color="auto" w:fill="auto"/>
          </w:tcPr>
          <w:p w14:paraId="0037849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62" w:type="dxa"/>
            <w:tcBorders>
              <w:top w:val="single" w:sz="4" w:space="0" w:color="000000"/>
              <w:left w:val="single" w:sz="4" w:space="0" w:color="000000"/>
              <w:bottom w:val="single" w:sz="4" w:space="0" w:color="000000"/>
              <w:right w:val="single" w:sz="4" w:space="0" w:color="000000"/>
            </w:tcBorders>
            <w:shd w:val="clear" w:color="auto" w:fill="auto"/>
          </w:tcPr>
          <w:p w14:paraId="6CE56E70"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4650850F" w14:textId="77777777" w:rsidTr="00AD1BB7">
        <w:trPr>
          <w:trHeight w:val="406"/>
        </w:trPr>
        <w:tc>
          <w:tcPr>
            <w:tcW w:w="3482" w:type="dxa"/>
            <w:tcBorders>
              <w:top w:val="single" w:sz="4" w:space="0" w:color="000000"/>
              <w:left w:val="single" w:sz="4" w:space="0" w:color="000000"/>
              <w:bottom w:val="single" w:sz="4" w:space="0" w:color="000000"/>
            </w:tcBorders>
            <w:shd w:val="clear" w:color="auto" w:fill="D9D9D9"/>
          </w:tcPr>
          <w:p w14:paraId="529A4CF3"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2.3 Numer NIP:</w:t>
            </w:r>
          </w:p>
        </w:tc>
        <w:tc>
          <w:tcPr>
            <w:tcW w:w="5738" w:type="dxa"/>
            <w:gridSpan w:val="2"/>
            <w:tcBorders>
              <w:top w:val="single" w:sz="4" w:space="0" w:color="000000"/>
              <w:left w:val="single" w:sz="4" w:space="0" w:color="000000"/>
              <w:bottom w:val="single" w:sz="4" w:space="0" w:color="000000"/>
              <w:right w:val="single" w:sz="4" w:space="0" w:color="000000"/>
            </w:tcBorders>
            <w:shd w:val="clear" w:color="auto" w:fill="auto"/>
          </w:tcPr>
          <w:p w14:paraId="0486E6C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47483908" w14:textId="77777777" w:rsidTr="00AD1BB7">
        <w:trPr>
          <w:trHeight w:val="284"/>
        </w:trPr>
        <w:tc>
          <w:tcPr>
            <w:tcW w:w="3482" w:type="dxa"/>
            <w:tcBorders>
              <w:top w:val="single" w:sz="4" w:space="0" w:color="000000"/>
              <w:left w:val="single" w:sz="4" w:space="0" w:color="000000"/>
              <w:bottom w:val="single" w:sz="4" w:space="0" w:color="000000"/>
            </w:tcBorders>
            <w:shd w:val="clear" w:color="auto" w:fill="D9D9D9"/>
          </w:tcPr>
          <w:p w14:paraId="1A0D7AB3"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2.4. REGON:</w:t>
            </w:r>
          </w:p>
        </w:tc>
        <w:tc>
          <w:tcPr>
            <w:tcW w:w="5738" w:type="dxa"/>
            <w:gridSpan w:val="2"/>
            <w:tcBorders>
              <w:top w:val="single" w:sz="4" w:space="0" w:color="000000"/>
              <w:left w:val="single" w:sz="4" w:space="0" w:color="000000"/>
              <w:bottom w:val="single" w:sz="4" w:space="0" w:color="000000"/>
              <w:right w:val="single" w:sz="4" w:space="0" w:color="000000"/>
            </w:tcBorders>
            <w:shd w:val="clear" w:color="auto" w:fill="auto"/>
          </w:tcPr>
          <w:p w14:paraId="1228EE3C"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18B0EB4D" w14:textId="77777777" w:rsidTr="00AD1BB7">
        <w:trPr>
          <w:trHeight w:val="807"/>
        </w:trPr>
        <w:tc>
          <w:tcPr>
            <w:tcW w:w="3482" w:type="dxa"/>
            <w:tcBorders>
              <w:top w:val="single" w:sz="4" w:space="0" w:color="000000"/>
              <w:left w:val="single" w:sz="4" w:space="0" w:color="000000"/>
              <w:bottom w:val="single" w:sz="4" w:space="0" w:color="000000"/>
            </w:tcBorders>
            <w:shd w:val="clear" w:color="auto" w:fill="D9D9D9"/>
          </w:tcPr>
          <w:p w14:paraId="38C0BB74" w14:textId="77777777" w:rsidR="00C26173" w:rsidRPr="009C6FFF" w:rsidRDefault="00EE17E4"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lastRenderedPageBreak/>
              <w:t>2.5</w:t>
            </w:r>
            <w:r w:rsidR="00C26173" w:rsidRPr="009C6FFF">
              <w:rPr>
                <w:rFonts w:ascii="Times New Roman" w:hAnsi="Times New Roman" w:cs="Times New Roman"/>
                <w:b/>
                <w:color w:val="000000"/>
                <w:sz w:val="20"/>
                <w:szCs w:val="20"/>
              </w:rPr>
              <w:t xml:space="preserve"> Numer identyfikacyjny </w:t>
            </w:r>
            <w:proofErr w:type="spellStart"/>
            <w:r w:rsidR="00C26173" w:rsidRPr="009C6FFF">
              <w:rPr>
                <w:rFonts w:ascii="Times New Roman" w:hAnsi="Times New Roman" w:cs="Times New Roman"/>
                <w:b/>
                <w:color w:val="000000"/>
                <w:sz w:val="20"/>
                <w:szCs w:val="20"/>
              </w:rPr>
              <w:t>Grantobiorcy</w:t>
            </w:r>
            <w:proofErr w:type="spellEnd"/>
            <w:r w:rsidR="00C26173" w:rsidRPr="009C6FFF">
              <w:rPr>
                <w:rFonts w:ascii="Times New Roman" w:hAnsi="Times New Roman" w:cs="Times New Roman"/>
                <w:b/>
                <w:color w:val="000000"/>
                <w:sz w:val="20"/>
                <w:szCs w:val="20"/>
              </w:rPr>
              <w:t>:</w:t>
            </w:r>
          </w:p>
          <w:p w14:paraId="54E418EC" w14:textId="29CF7916"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color w:val="000000"/>
                <w:sz w:val="20"/>
                <w:szCs w:val="20"/>
              </w:rPr>
              <w:t>(nada</w:t>
            </w:r>
            <w:r w:rsidR="00E05D77" w:rsidRPr="009C6FFF">
              <w:rPr>
                <w:rFonts w:ascii="Times New Roman" w:hAnsi="Times New Roman" w:cs="Times New Roman"/>
                <w:color w:val="000000"/>
                <w:sz w:val="20"/>
                <w:szCs w:val="20"/>
              </w:rPr>
              <w:t>ny</w:t>
            </w:r>
            <w:r w:rsidRPr="009C6FFF">
              <w:rPr>
                <w:rFonts w:ascii="Times New Roman" w:hAnsi="Times New Roman" w:cs="Times New Roman"/>
                <w:color w:val="000000"/>
                <w:sz w:val="20"/>
                <w:szCs w:val="20"/>
              </w:rPr>
              <w:t xml:space="preserve"> w  trybie przepisów o</w:t>
            </w:r>
            <w:r w:rsidR="0089679D" w:rsidRPr="009C6FFF">
              <w:rPr>
                <w:rFonts w:ascii="Times New Roman" w:hAnsi="Times New Roman" w:cs="Times New Roman"/>
                <w:color w:val="000000"/>
                <w:sz w:val="20"/>
                <w:szCs w:val="20"/>
              </w:rPr>
              <w:t> </w:t>
            </w:r>
            <w:r w:rsidRPr="009C6FFF">
              <w:rPr>
                <w:rFonts w:ascii="Times New Roman" w:hAnsi="Times New Roman" w:cs="Times New Roman"/>
                <w:color w:val="000000"/>
                <w:sz w:val="20"/>
                <w:szCs w:val="20"/>
              </w:rPr>
              <w:t>krajowym systemie ewidencji producentów, ewidencji gospodarstw rolnych oraz ewidencji wniosków o</w:t>
            </w:r>
            <w:r w:rsidR="0089679D" w:rsidRPr="009C6FFF">
              <w:rPr>
                <w:rFonts w:ascii="Times New Roman" w:hAnsi="Times New Roman" w:cs="Times New Roman"/>
                <w:color w:val="000000"/>
                <w:sz w:val="20"/>
                <w:szCs w:val="20"/>
              </w:rPr>
              <w:t> </w:t>
            </w:r>
            <w:r w:rsidRPr="009C6FFF">
              <w:rPr>
                <w:rFonts w:ascii="Times New Roman" w:hAnsi="Times New Roman" w:cs="Times New Roman"/>
                <w:color w:val="000000"/>
                <w:sz w:val="20"/>
                <w:szCs w:val="20"/>
              </w:rPr>
              <w:t>przyznanie płatności</w:t>
            </w:r>
            <w:r w:rsidR="00E05D77" w:rsidRPr="009C6FFF">
              <w:rPr>
                <w:rFonts w:ascii="Times New Roman" w:hAnsi="Times New Roman" w:cs="Times New Roman"/>
                <w:color w:val="000000"/>
                <w:sz w:val="20"/>
                <w:szCs w:val="20"/>
              </w:rPr>
              <w:t xml:space="preserve"> albo</w:t>
            </w:r>
            <w:r w:rsidR="00E05D77" w:rsidRPr="009C6FFF">
              <w:rPr>
                <w:rFonts w:ascii="Times New Roman" w:hAnsi="Times New Roman" w:cs="Times New Roman"/>
                <w:sz w:val="20"/>
                <w:szCs w:val="20"/>
              </w:rPr>
              <w:t xml:space="preserve"> </w:t>
            </w:r>
            <w:r w:rsidR="00E05D77" w:rsidRPr="009C6FFF">
              <w:rPr>
                <w:rFonts w:ascii="Times New Roman" w:hAnsi="Times New Roman" w:cs="Times New Roman"/>
                <w:color w:val="000000"/>
                <w:sz w:val="20"/>
                <w:szCs w:val="20"/>
              </w:rPr>
              <w:t>numer identyfikacyjny jego współmałżonka, jeżeli wyraził zgodę na nadanie mu tego numeru (w przypadku osoby fizycznej) i KGW</w:t>
            </w:r>
            <w:r w:rsidRPr="009C6FFF">
              <w:rPr>
                <w:rFonts w:ascii="Times New Roman" w:hAnsi="Times New Roman" w:cs="Times New Roman"/>
                <w:color w:val="000000"/>
                <w:sz w:val="20"/>
                <w:szCs w:val="20"/>
              </w:rPr>
              <w:t>)</w:t>
            </w:r>
          </w:p>
        </w:tc>
        <w:tc>
          <w:tcPr>
            <w:tcW w:w="5738" w:type="dxa"/>
            <w:gridSpan w:val="2"/>
            <w:tcBorders>
              <w:top w:val="single" w:sz="4" w:space="0" w:color="000000"/>
              <w:left w:val="single" w:sz="4" w:space="0" w:color="000000"/>
              <w:bottom w:val="single" w:sz="4" w:space="0" w:color="000000"/>
              <w:right w:val="single" w:sz="4" w:space="0" w:color="000000"/>
            </w:tcBorders>
            <w:shd w:val="clear" w:color="auto" w:fill="auto"/>
          </w:tcPr>
          <w:p w14:paraId="4D9CF006"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563FA9A2" w14:textId="77777777" w:rsidR="00C26173" w:rsidRPr="009C6FFF" w:rsidRDefault="00C26173" w:rsidP="00C26173">
      <w:pPr>
        <w:pStyle w:val="Standard"/>
        <w:rPr>
          <w:rFonts w:ascii="Times New Roman" w:hAnsi="Times New Roman" w:cs="Times New Roman"/>
          <w:color w:val="000000"/>
          <w:sz w:val="20"/>
          <w:szCs w:val="20"/>
        </w:rPr>
      </w:pPr>
    </w:p>
    <w:p w14:paraId="635BA2B0" w14:textId="40E9EC5B" w:rsidR="00C26173" w:rsidRPr="009C6FFF" w:rsidRDefault="00C26173" w:rsidP="00C26173">
      <w:pPr>
        <w:pStyle w:val="Standard"/>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3. Adres </w:t>
      </w:r>
      <w:proofErr w:type="spellStart"/>
      <w:r w:rsidRPr="009C6FFF">
        <w:rPr>
          <w:rFonts w:ascii="Times New Roman" w:hAnsi="Times New Roman" w:cs="Times New Roman"/>
          <w:b/>
          <w:color w:val="000000"/>
          <w:sz w:val="20"/>
          <w:szCs w:val="20"/>
        </w:rPr>
        <w:t>Grantobiorcy</w:t>
      </w:r>
      <w:proofErr w:type="spellEnd"/>
      <w:r w:rsidRPr="009C6FFF">
        <w:rPr>
          <w:rFonts w:ascii="Times New Roman" w:hAnsi="Times New Roman" w:cs="Times New Roman"/>
          <w:b/>
          <w:color w:val="000000"/>
          <w:sz w:val="20"/>
          <w:szCs w:val="20"/>
        </w:rPr>
        <w:t xml:space="preserve"> </w:t>
      </w:r>
      <w:r w:rsidR="00AD1718" w:rsidRPr="009C6FFF">
        <w:rPr>
          <w:rFonts w:ascii="Times New Roman" w:hAnsi="Times New Roman" w:cs="Times New Roman"/>
          <w:b/>
          <w:i/>
          <w:iCs/>
          <w:color w:val="000000"/>
          <w:sz w:val="20"/>
          <w:szCs w:val="20"/>
        </w:rPr>
        <w:t>(adres siedziby)</w:t>
      </w:r>
    </w:p>
    <w:tbl>
      <w:tblPr>
        <w:tblW w:w="0" w:type="auto"/>
        <w:tblInd w:w="-226" w:type="dxa"/>
        <w:tblLayout w:type="fixed"/>
        <w:tblCellMar>
          <w:left w:w="10" w:type="dxa"/>
          <w:right w:w="10" w:type="dxa"/>
        </w:tblCellMar>
        <w:tblLook w:val="0000" w:firstRow="0" w:lastRow="0" w:firstColumn="0" w:lastColumn="0" w:noHBand="0" w:noVBand="0"/>
      </w:tblPr>
      <w:tblGrid>
        <w:gridCol w:w="3482"/>
        <w:gridCol w:w="1585"/>
        <w:gridCol w:w="1421"/>
        <w:gridCol w:w="2732"/>
      </w:tblGrid>
      <w:tr w:rsidR="00C26173" w:rsidRPr="009C6FFF" w14:paraId="3C9C3F01" w14:textId="77777777" w:rsidTr="00AD1BB7">
        <w:trPr>
          <w:trHeight w:val="272"/>
        </w:trPr>
        <w:tc>
          <w:tcPr>
            <w:tcW w:w="3482" w:type="dxa"/>
            <w:tcBorders>
              <w:top w:val="single" w:sz="4" w:space="0" w:color="000000"/>
              <w:left w:val="single" w:sz="4" w:space="0" w:color="000000"/>
              <w:bottom w:val="single" w:sz="4" w:space="0" w:color="000000"/>
            </w:tcBorders>
            <w:shd w:val="clear" w:color="auto" w:fill="D9D9D9"/>
          </w:tcPr>
          <w:p w14:paraId="4D7D16EC"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3.1 Województwo</w:t>
            </w:r>
          </w:p>
        </w:tc>
        <w:tc>
          <w:tcPr>
            <w:tcW w:w="3006" w:type="dxa"/>
            <w:gridSpan w:val="2"/>
            <w:tcBorders>
              <w:top w:val="single" w:sz="4" w:space="0" w:color="000000"/>
              <w:left w:val="single" w:sz="4" w:space="0" w:color="000000"/>
              <w:bottom w:val="single" w:sz="4" w:space="0" w:color="000000"/>
            </w:tcBorders>
            <w:shd w:val="clear" w:color="auto" w:fill="D9D9D9"/>
          </w:tcPr>
          <w:p w14:paraId="52E54588"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3.2 Powiat</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40A95E87"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3.3 Gmina</w:t>
            </w:r>
          </w:p>
        </w:tc>
      </w:tr>
      <w:tr w:rsidR="00C26173" w:rsidRPr="009C6FFF" w14:paraId="615F9480" w14:textId="77777777" w:rsidTr="00AD1BB7">
        <w:trPr>
          <w:trHeight w:val="414"/>
        </w:trPr>
        <w:tc>
          <w:tcPr>
            <w:tcW w:w="3482" w:type="dxa"/>
            <w:tcBorders>
              <w:top w:val="single" w:sz="4" w:space="0" w:color="000000"/>
              <w:left w:val="single" w:sz="4" w:space="0" w:color="000000"/>
              <w:bottom w:val="single" w:sz="4" w:space="0" w:color="000000"/>
            </w:tcBorders>
            <w:shd w:val="clear" w:color="auto" w:fill="auto"/>
          </w:tcPr>
          <w:p w14:paraId="5129DAA9"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3006" w:type="dxa"/>
            <w:gridSpan w:val="2"/>
            <w:tcBorders>
              <w:top w:val="single" w:sz="4" w:space="0" w:color="000000"/>
              <w:left w:val="single" w:sz="4" w:space="0" w:color="000000"/>
              <w:bottom w:val="single" w:sz="4" w:space="0" w:color="000000"/>
            </w:tcBorders>
            <w:shd w:val="clear" w:color="auto" w:fill="auto"/>
          </w:tcPr>
          <w:p w14:paraId="4DB6624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68E62D2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40CC332D" w14:textId="77777777" w:rsidTr="00AD1BB7">
        <w:trPr>
          <w:trHeight w:val="282"/>
        </w:trPr>
        <w:tc>
          <w:tcPr>
            <w:tcW w:w="3482" w:type="dxa"/>
            <w:tcBorders>
              <w:top w:val="single" w:sz="4" w:space="0" w:color="000000"/>
              <w:left w:val="single" w:sz="4" w:space="0" w:color="000000"/>
              <w:bottom w:val="single" w:sz="4" w:space="0" w:color="000000"/>
            </w:tcBorders>
            <w:shd w:val="clear" w:color="auto" w:fill="D9D9D9"/>
          </w:tcPr>
          <w:p w14:paraId="2AD0D016"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3.4 Ulica</w:t>
            </w:r>
          </w:p>
        </w:tc>
        <w:tc>
          <w:tcPr>
            <w:tcW w:w="1585" w:type="dxa"/>
            <w:tcBorders>
              <w:top w:val="single" w:sz="4" w:space="0" w:color="000000"/>
              <w:left w:val="single" w:sz="4" w:space="0" w:color="000000"/>
              <w:bottom w:val="single" w:sz="4" w:space="0" w:color="000000"/>
            </w:tcBorders>
            <w:shd w:val="clear" w:color="auto" w:fill="D9D9D9"/>
          </w:tcPr>
          <w:p w14:paraId="27CBB0D0"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3.5 Nr domu</w:t>
            </w:r>
          </w:p>
        </w:tc>
        <w:tc>
          <w:tcPr>
            <w:tcW w:w="1421" w:type="dxa"/>
            <w:tcBorders>
              <w:top w:val="single" w:sz="4" w:space="0" w:color="000000"/>
              <w:left w:val="single" w:sz="4" w:space="0" w:color="000000"/>
              <w:bottom w:val="single" w:sz="4" w:space="0" w:color="000000"/>
            </w:tcBorders>
            <w:shd w:val="clear" w:color="auto" w:fill="D9D9D9"/>
          </w:tcPr>
          <w:p w14:paraId="4C4AE6B7"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3.6 Nr lokalu</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7081DB6F"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3.7 Miejscowość</w:t>
            </w:r>
          </w:p>
        </w:tc>
      </w:tr>
      <w:tr w:rsidR="00C26173" w:rsidRPr="009C6FFF" w14:paraId="7EF18A71" w14:textId="77777777" w:rsidTr="00AD1BB7">
        <w:trPr>
          <w:trHeight w:val="414"/>
        </w:trPr>
        <w:tc>
          <w:tcPr>
            <w:tcW w:w="3482" w:type="dxa"/>
            <w:tcBorders>
              <w:top w:val="single" w:sz="4" w:space="0" w:color="000000"/>
              <w:left w:val="single" w:sz="4" w:space="0" w:color="000000"/>
              <w:bottom w:val="single" w:sz="4" w:space="0" w:color="000000"/>
            </w:tcBorders>
            <w:shd w:val="clear" w:color="auto" w:fill="auto"/>
          </w:tcPr>
          <w:p w14:paraId="74D416F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585" w:type="dxa"/>
            <w:tcBorders>
              <w:top w:val="single" w:sz="4" w:space="0" w:color="000000"/>
              <w:left w:val="single" w:sz="4" w:space="0" w:color="000000"/>
              <w:bottom w:val="single" w:sz="4" w:space="0" w:color="000000"/>
            </w:tcBorders>
            <w:shd w:val="clear" w:color="auto" w:fill="auto"/>
          </w:tcPr>
          <w:p w14:paraId="07811457"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421" w:type="dxa"/>
            <w:tcBorders>
              <w:top w:val="single" w:sz="4" w:space="0" w:color="000000"/>
              <w:left w:val="single" w:sz="4" w:space="0" w:color="000000"/>
              <w:bottom w:val="single" w:sz="4" w:space="0" w:color="000000"/>
            </w:tcBorders>
            <w:shd w:val="clear" w:color="auto" w:fill="auto"/>
          </w:tcPr>
          <w:p w14:paraId="7DF5F996"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6074E13B"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4639591D" w14:textId="77777777" w:rsidTr="00AD1BB7">
        <w:trPr>
          <w:trHeight w:val="264"/>
        </w:trPr>
        <w:tc>
          <w:tcPr>
            <w:tcW w:w="3482" w:type="dxa"/>
            <w:tcBorders>
              <w:top w:val="single" w:sz="4" w:space="0" w:color="000000"/>
              <w:left w:val="single" w:sz="4" w:space="0" w:color="000000"/>
              <w:bottom w:val="single" w:sz="4" w:space="0" w:color="000000"/>
            </w:tcBorders>
            <w:shd w:val="clear" w:color="auto" w:fill="D9D9D9"/>
          </w:tcPr>
          <w:p w14:paraId="1359147A"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3.8 Kod pocztowy</w:t>
            </w:r>
          </w:p>
        </w:tc>
        <w:tc>
          <w:tcPr>
            <w:tcW w:w="1585" w:type="dxa"/>
            <w:tcBorders>
              <w:top w:val="single" w:sz="4" w:space="0" w:color="000000"/>
              <w:left w:val="single" w:sz="4" w:space="0" w:color="000000"/>
              <w:bottom w:val="single" w:sz="4" w:space="0" w:color="000000"/>
            </w:tcBorders>
            <w:shd w:val="clear" w:color="auto" w:fill="D9D9D9"/>
          </w:tcPr>
          <w:p w14:paraId="5B7356DF"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3.9 Poczta</w:t>
            </w:r>
          </w:p>
        </w:tc>
        <w:tc>
          <w:tcPr>
            <w:tcW w:w="1421" w:type="dxa"/>
            <w:tcBorders>
              <w:top w:val="single" w:sz="4" w:space="0" w:color="000000"/>
              <w:left w:val="single" w:sz="4" w:space="0" w:color="000000"/>
              <w:bottom w:val="single" w:sz="4" w:space="0" w:color="000000"/>
            </w:tcBorders>
            <w:shd w:val="clear" w:color="auto" w:fill="D9D9D9"/>
          </w:tcPr>
          <w:p w14:paraId="72D89EF2"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3.10 Nr telefonu</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7B56A65E"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3.11 Nr faksu</w:t>
            </w:r>
          </w:p>
        </w:tc>
      </w:tr>
      <w:tr w:rsidR="00C26173" w:rsidRPr="009C6FFF" w14:paraId="301197E1" w14:textId="77777777" w:rsidTr="00AD1BB7">
        <w:trPr>
          <w:trHeight w:val="567"/>
        </w:trPr>
        <w:tc>
          <w:tcPr>
            <w:tcW w:w="3482" w:type="dxa"/>
            <w:tcBorders>
              <w:top w:val="single" w:sz="4" w:space="0" w:color="000000"/>
              <w:left w:val="single" w:sz="4" w:space="0" w:color="000000"/>
              <w:bottom w:val="single" w:sz="4" w:space="0" w:color="000000"/>
            </w:tcBorders>
            <w:shd w:val="clear" w:color="auto" w:fill="auto"/>
          </w:tcPr>
          <w:p w14:paraId="211C75D8"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585" w:type="dxa"/>
            <w:tcBorders>
              <w:top w:val="single" w:sz="4" w:space="0" w:color="000000"/>
              <w:left w:val="single" w:sz="4" w:space="0" w:color="000000"/>
              <w:bottom w:val="single" w:sz="4" w:space="0" w:color="000000"/>
            </w:tcBorders>
            <w:shd w:val="clear" w:color="auto" w:fill="auto"/>
          </w:tcPr>
          <w:p w14:paraId="5BE19DC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421" w:type="dxa"/>
            <w:tcBorders>
              <w:top w:val="single" w:sz="4" w:space="0" w:color="000000"/>
              <w:left w:val="single" w:sz="4" w:space="0" w:color="000000"/>
              <w:bottom w:val="single" w:sz="4" w:space="0" w:color="000000"/>
            </w:tcBorders>
            <w:shd w:val="clear" w:color="auto" w:fill="auto"/>
          </w:tcPr>
          <w:p w14:paraId="796FECD5"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55DD9107"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595278AE" w14:textId="77777777" w:rsidTr="00C00D02">
        <w:trPr>
          <w:trHeight w:val="276"/>
        </w:trPr>
        <w:tc>
          <w:tcPr>
            <w:tcW w:w="5067" w:type="dxa"/>
            <w:gridSpan w:val="2"/>
            <w:tcBorders>
              <w:top w:val="single" w:sz="4" w:space="0" w:color="000000"/>
              <w:left w:val="single" w:sz="4" w:space="0" w:color="000000"/>
              <w:bottom w:val="single" w:sz="4" w:space="0" w:color="000000"/>
            </w:tcBorders>
            <w:shd w:val="clear" w:color="auto" w:fill="D9D9D9"/>
          </w:tcPr>
          <w:p w14:paraId="2DFC6084"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3.12 Adres e-mail</w:t>
            </w: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D9D9D9"/>
          </w:tcPr>
          <w:p w14:paraId="460F7042"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3.13 Adres www</w:t>
            </w:r>
          </w:p>
        </w:tc>
      </w:tr>
      <w:tr w:rsidR="00C26173" w:rsidRPr="009C6FFF" w14:paraId="28111616" w14:textId="77777777" w:rsidTr="00C00D02">
        <w:trPr>
          <w:trHeight w:val="276"/>
        </w:trPr>
        <w:tc>
          <w:tcPr>
            <w:tcW w:w="5067" w:type="dxa"/>
            <w:gridSpan w:val="2"/>
            <w:tcBorders>
              <w:top w:val="single" w:sz="4" w:space="0" w:color="000000"/>
              <w:left w:val="single" w:sz="4" w:space="0" w:color="000000"/>
              <w:bottom w:val="single" w:sz="4" w:space="0" w:color="000000"/>
            </w:tcBorders>
            <w:shd w:val="clear" w:color="auto" w:fill="FFFFFF"/>
          </w:tcPr>
          <w:p w14:paraId="4BEC89D8"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4C710D1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328909D5" w14:textId="691D2796" w:rsidR="00C26173" w:rsidRPr="009C6FFF" w:rsidRDefault="00C26173" w:rsidP="00C26173">
      <w:pPr>
        <w:pStyle w:val="Standard"/>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4. Adres do korespondencji </w:t>
      </w:r>
      <w:r w:rsidRPr="009C6FFF">
        <w:rPr>
          <w:rFonts w:ascii="Times New Roman" w:hAnsi="Times New Roman" w:cs="Times New Roman"/>
          <w:color w:val="000000"/>
          <w:sz w:val="20"/>
          <w:szCs w:val="20"/>
        </w:rPr>
        <w:t>(uzupełnić jeżeli jest inny niż adres siedziby</w:t>
      </w:r>
      <w:r w:rsidR="00AD1718" w:rsidRPr="009C6FFF">
        <w:rPr>
          <w:rFonts w:ascii="Times New Roman" w:hAnsi="Times New Roman" w:cs="Times New Roman"/>
          <w:color w:val="000000"/>
          <w:sz w:val="20"/>
          <w:szCs w:val="20"/>
        </w:rPr>
        <w:t>)</w:t>
      </w:r>
    </w:p>
    <w:tbl>
      <w:tblPr>
        <w:tblW w:w="0" w:type="auto"/>
        <w:tblInd w:w="-226" w:type="dxa"/>
        <w:tblLayout w:type="fixed"/>
        <w:tblCellMar>
          <w:left w:w="10" w:type="dxa"/>
          <w:right w:w="10" w:type="dxa"/>
        </w:tblCellMar>
        <w:tblLook w:val="0000" w:firstRow="0" w:lastRow="0" w:firstColumn="0" w:lastColumn="0" w:noHBand="0" w:noVBand="0"/>
      </w:tblPr>
      <w:tblGrid>
        <w:gridCol w:w="3226"/>
        <w:gridCol w:w="1699"/>
        <w:gridCol w:w="1563"/>
        <w:gridCol w:w="2732"/>
      </w:tblGrid>
      <w:tr w:rsidR="00C26173" w:rsidRPr="009C6FFF" w14:paraId="70D1558C" w14:textId="77777777" w:rsidTr="00C00D02">
        <w:trPr>
          <w:trHeight w:val="254"/>
        </w:trPr>
        <w:tc>
          <w:tcPr>
            <w:tcW w:w="3226" w:type="dxa"/>
            <w:tcBorders>
              <w:top w:val="single" w:sz="4" w:space="0" w:color="000000"/>
              <w:left w:val="single" w:sz="4" w:space="0" w:color="000000"/>
              <w:bottom w:val="single" w:sz="4" w:space="0" w:color="000000"/>
            </w:tcBorders>
            <w:shd w:val="clear" w:color="auto" w:fill="D9D9D9"/>
          </w:tcPr>
          <w:p w14:paraId="4E4B00ED"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4.1 Województwo</w:t>
            </w:r>
          </w:p>
        </w:tc>
        <w:tc>
          <w:tcPr>
            <w:tcW w:w="3262" w:type="dxa"/>
            <w:gridSpan w:val="2"/>
            <w:tcBorders>
              <w:top w:val="single" w:sz="4" w:space="0" w:color="000000"/>
              <w:left w:val="single" w:sz="4" w:space="0" w:color="000000"/>
              <w:bottom w:val="single" w:sz="4" w:space="0" w:color="000000"/>
            </w:tcBorders>
            <w:shd w:val="clear" w:color="auto" w:fill="D9D9D9"/>
          </w:tcPr>
          <w:p w14:paraId="2E6F680E"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4.2 Powiat</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02F7A068"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4.3 Gmina</w:t>
            </w:r>
          </w:p>
        </w:tc>
      </w:tr>
      <w:tr w:rsidR="00C26173" w:rsidRPr="009C6FFF" w14:paraId="651885F7" w14:textId="77777777" w:rsidTr="00C00D02">
        <w:trPr>
          <w:trHeight w:val="567"/>
        </w:trPr>
        <w:tc>
          <w:tcPr>
            <w:tcW w:w="3226" w:type="dxa"/>
            <w:tcBorders>
              <w:top w:val="single" w:sz="4" w:space="0" w:color="000000"/>
              <w:left w:val="single" w:sz="4" w:space="0" w:color="000000"/>
              <w:bottom w:val="single" w:sz="4" w:space="0" w:color="000000"/>
            </w:tcBorders>
            <w:shd w:val="clear" w:color="auto" w:fill="auto"/>
          </w:tcPr>
          <w:p w14:paraId="29CBDCA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3262" w:type="dxa"/>
            <w:gridSpan w:val="2"/>
            <w:tcBorders>
              <w:top w:val="single" w:sz="4" w:space="0" w:color="000000"/>
              <w:left w:val="single" w:sz="4" w:space="0" w:color="000000"/>
              <w:bottom w:val="single" w:sz="4" w:space="0" w:color="000000"/>
            </w:tcBorders>
            <w:shd w:val="clear" w:color="auto" w:fill="auto"/>
          </w:tcPr>
          <w:p w14:paraId="0CDD3975"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1DF1ECDC"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5F77A227" w14:textId="77777777" w:rsidTr="00C00D02">
        <w:trPr>
          <w:trHeight w:val="269"/>
        </w:trPr>
        <w:tc>
          <w:tcPr>
            <w:tcW w:w="3226" w:type="dxa"/>
            <w:tcBorders>
              <w:top w:val="single" w:sz="4" w:space="0" w:color="000000"/>
              <w:left w:val="single" w:sz="4" w:space="0" w:color="000000"/>
              <w:bottom w:val="single" w:sz="4" w:space="0" w:color="000000"/>
            </w:tcBorders>
            <w:shd w:val="clear" w:color="auto" w:fill="D9D9D9"/>
          </w:tcPr>
          <w:p w14:paraId="78D850F5"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4.4 Ulica</w:t>
            </w:r>
          </w:p>
        </w:tc>
        <w:tc>
          <w:tcPr>
            <w:tcW w:w="1699" w:type="dxa"/>
            <w:tcBorders>
              <w:top w:val="single" w:sz="4" w:space="0" w:color="000000"/>
              <w:left w:val="single" w:sz="4" w:space="0" w:color="000000"/>
              <w:bottom w:val="single" w:sz="4" w:space="0" w:color="000000"/>
            </w:tcBorders>
            <w:shd w:val="clear" w:color="auto" w:fill="D9D9D9"/>
          </w:tcPr>
          <w:p w14:paraId="1DA6CD5A"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4.5 Nr domu</w:t>
            </w:r>
          </w:p>
        </w:tc>
        <w:tc>
          <w:tcPr>
            <w:tcW w:w="1563" w:type="dxa"/>
            <w:tcBorders>
              <w:top w:val="single" w:sz="4" w:space="0" w:color="000000"/>
              <w:left w:val="single" w:sz="4" w:space="0" w:color="000000"/>
              <w:bottom w:val="single" w:sz="4" w:space="0" w:color="000000"/>
            </w:tcBorders>
            <w:shd w:val="clear" w:color="auto" w:fill="D9D9D9"/>
          </w:tcPr>
          <w:p w14:paraId="2320C366"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4.6 Nr lokalu</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3AF4E165"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4.7 Miejscowość</w:t>
            </w:r>
          </w:p>
        </w:tc>
      </w:tr>
      <w:tr w:rsidR="00C26173" w:rsidRPr="009C6FFF" w14:paraId="11410D1B" w14:textId="77777777" w:rsidTr="00C00D02">
        <w:trPr>
          <w:trHeight w:val="567"/>
        </w:trPr>
        <w:tc>
          <w:tcPr>
            <w:tcW w:w="3226" w:type="dxa"/>
            <w:tcBorders>
              <w:top w:val="single" w:sz="4" w:space="0" w:color="000000"/>
              <w:left w:val="single" w:sz="4" w:space="0" w:color="000000"/>
              <w:bottom w:val="single" w:sz="4" w:space="0" w:color="000000"/>
            </w:tcBorders>
            <w:shd w:val="clear" w:color="auto" w:fill="auto"/>
          </w:tcPr>
          <w:p w14:paraId="0B94906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699" w:type="dxa"/>
            <w:tcBorders>
              <w:top w:val="single" w:sz="4" w:space="0" w:color="000000"/>
              <w:left w:val="single" w:sz="4" w:space="0" w:color="000000"/>
              <w:bottom w:val="single" w:sz="4" w:space="0" w:color="000000"/>
            </w:tcBorders>
            <w:shd w:val="clear" w:color="auto" w:fill="auto"/>
          </w:tcPr>
          <w:p w14:paraId="5D7592C4"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563" w:type="dxa"/>
            <w:tcBorders>
              <w:top w:val="single" w:sz="4" w:space="0" w:color="000000"/>
              <w:left w:val="single" w:sz="4" w:space="0" w:color="000000"/>
              <w:bottom w:val="single" w:sz="4" w:space="0" w:color="000000"/>
            </w:tcBorders>
            <w:shd w:val="clear" w:color="auto" w:fill="auto"/>
          </w:tcPr>
          <w:p w14:paraId="028C5BF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5DB2039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36E847FD" w14:textId="77777777" w:rsidTr="00C00D02">
        <w:trPr>
          <w:trHeight w:val="267"/>
        </w:trPr>
        <w:tc>
          <w:tcPr>
            <w:tcW w:w="3226" w:type="dxa"/>
            <w:tcBorders>
              <w:top w:val="single" w:sz="4" w:space="0" w:color="000000"/>
              <w:left w:val="single" w:sz="4" w:space="0" w:color="000000"/>
              <w:bottom w:val="single" w:sz="4" w:space="0" w:color="000000"/>
            </w:tcBorders>
            <w:shd w:val="clear" w:color="auto" w:fill="D9D9D9"/>
          </w:tcPr>
          <w:p w14:paraId="07A08D58"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4.8 Kod pocztowy</w:t>
            </w:r>
          </w:p>
        </w:tc>
        <w:tc>
          <w:tcPr>
            <w:tcW w:w="1699" w:type="dxa"/>
            <w:tcBorders>
              <w:top w:val="single" w:sz="4" w:space="0" w:color="000000"/>
              <w:left w:val="single" w:sz="4" w:space="0" w:color="000000"/>
              <w:bottom w:val="single" w:sz="4" w:space="0" w:color="000000"/>
            </w:tcBorders>
            <w:shd w:val="clear" w:color="auto" w:fill="D9D9D9"/>
          </w:tcPr>
          <w:p w14:paraId="355B15DA"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4.9 Poczta</w:t>
            </w:r>
          </w:p>
        </w:tc>
        <w:tc>
          <w:tcPr>
            <w:tcW w:w="1563" w:type="dxa"/>
            <w:tcBorders>
              <w:top w:val="single" w:sz="4" w:space="0" w:color="000000"/>
              <w:left w:val="single" w:sz="4" w:space="0" w:color="000000"/>
              <w:bottom w:val="single" w:sz="4" w:space="0" w:color="000000"/>
            </w:tcBorders>
            <w:shd w:val="clear" w:color="auto" w:fill="D9D9D9"/>
          </w:tcPr>
          <w:p w14:paraId="02621E78"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4.10 Nr telefonu</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0937A602"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4.11 Nr faksu</w:t>
            </w:r>
          </w:p>
        </w:tc>
      </w:tr>
      <w:tr w:rsidR="00C26173" w:rsidRPr="009C6FFF" w14:paraId="4EDC6732" w14:textId="77777777" w:rsidTr="00C00D02">
        <w:trPr>
          <w:trHeight w:val="567"/>
        </w:trPr>
        <w:tc>
          <w:tcPr>
            <w:tcW w:w="3226" w:type="dxa"/>
            <w:tcBorders>
              <w:top w:val="single" w:sz="4" w:space="0" w:color="000000"/>
              <w:left w:val="single" w:sz="4" w:space="0" w:color="000000"/>
              <w:bottom w:val="single" w:sz="4" w:space="0" w:color="000000"/>
            </w:tcBorders>
            <w:shd w:val="clear" w:color="auto" w:fill="auto"/>
          </w:tcPr>
          <w:p w14:paraId="081E744B"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699" w:type="dxa"/>
            <w:tcBorders>
              <w:top w:val="single" w:sz="4" w:space="0" w:color="000000"/>
              <w:left w:val="single" w:sz="4" w:space="0" w:color="000000"/>
              <w:bottom w:val="single" w:sz="4" w:space="0" w:color="000000"/>
            </w:tcBorders>
            <w:shd w:val="clear" w:color="auto" w:fill="auto"/>
          </w:tcPr>
          <w:p w14:paraId="13601F1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563" w:type="dxa"/>
            <w:tcBorders>
              <w:top w:val="single" w:sz="4" w:space="0" w:color="000000"/>
              <w:left w:val="single" w:sz="4" w:space="0" w:color="000000"/>
              <w:bottom w:val="single" w:sz="4" w:space="0" w:color="000000"/>
            </w:tcBorders>
            <w:shd w:val="clear" w:color="auto" w:fill="auto"/>
          </w:tcPr>
          <w:p w14:paraId="69947D08"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008D7C0B"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2C0FBFEB" w14:textId="77777777" w:rsidTr="00C00D02">
        <w:trPr>
          <w:trHeight w:val="264"/>
        </w:trPr>
        <w:tc>
          <w:tcPr>
            <w:tcW w:w="4925" w:type="dxa"/>
            <w:gridSpan w:val="2"/>
            <w:tcBorders>
              <w:top w:val="single" w:sz="4" w:space="0" w:color="000000"/>
              <w:left w:val="single" w:sz="4" w:space="0" w:color="000000"/>
              <w:bottom w:val="single" w:sz="4" w:space="0" w:color="000000"/>
            </w:tcBorders>
            <w:shd w:val="clear" w:color="auto" w:fill="D9D9D9"/>
          </w:tcPr>
          <w:p w14:paraId="786FC1A7"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4.12 Adres e-mail</w:t>
            </w:r>
          </w:p>
        </w:tc>
        <w:tc>
          <w:tcPr>
            <w:tcW w:w="4295" w:type="dxa"/>
            <w:gridSpan w:val="2"/>
            <w:tcBorders>
              <w:top w:val="single" w:sz="4" w:space="0" w:color="000000"/>
              <w:left w:val="single" w:sz="4" w:space="0" w:color="000000"/>
              <w:bottom w:val="single" w:sz="4" w:space="0" w:color="000000"/>
              <w:right w:val="single" w:sz="4" w:space="0" w:color="000000"/>
            </w:tcBorders>
            <w:shd w:val="clear" w:color="auto" w:fill="D9D9D9"/>
          </w:tcPr>
          <w:p w14:paraId="72651CD3"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4.13 Adres www</w:t>
            </w:r>
          </w:p>
        </w:tc>
      </w:tr>
      <w:tr w:rsidR="00C26173" w:rsidRPr="009C6FFF" w14:paraId="0C38F62B" w14:textId="77777777" w:rsidTr="00C00D02">
        <w:trPr>
          <w:trHeight w:val="567"/>
        </w:trPr>
        <w:tc>
          <w:tcPr>
            <w:tcW w:w="4925" w:type="dxa"/>
            <w:gridSpan w:val="2"/>
            <w:tcBorders>
              <w:top w:val="single" w:sz="4" w:space="0" w:color="000000"/>
              <w:left w:val="single" w:sz="4" w:space="0" w:color="000000"/>
              <w:bottom w:val="single" w:sz="4" w:space="0" w:color="000000"/>
            </w:tcBorders>
            <w:shd w:val="clear" w:color="auto" w:fill="auto"/>
          </w:tcPr>
          <w:p w14:paraId="7342582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4295" w:type="dxa"/>
            <w:gridSpan w:val="2"/>
            <w:tcBorders>
              <w:top w:val="single" w:sz="4" w:space="0" w:color="000000"/>
              <w:left w:val="single" w:sz="4" w:space="0" w:color="000000"/>
              <w:bottom w:val="single" w:sz="4" w:space="0" w:color="000000"/>
              <w:right w:val="single" w:sz="4" w:space="0" w:color="000000"/>
            </w:tcBorders>
            <w:shd w:val="clear" w:color="auto" w:fill="auto"/>
          </w:tcPr>
          <w:p w14:paraId="533DFDA8"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004884D3" w14:textId="77777777" w:rsidR="00C26173" w:rsidRPr="009C6FFF" w:rsidRDefault="00C26173" w:rsidP="00AD1BB7">
      <w:pPr>
        <w:pStyle w:val="Standard"/>
        <w:spacing w:before="24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5</w:t>
      </w:r>
      <w:r w:rsidRPr="009C6FFF">
        <w:rPr>
          <w:rFonts w:ascii="Times New Roman" w:hAnsi="Times New Roman" w:cs="Times New Roman"/>
          <w:color w:val="000000"/>
          <w:sz w:val="20"/>
          <w:szCs w:val="20"/>
        </w:rPr>
        <w:t xml:space="preserve">. </w:t>
      </w:r>
      <w:r w:rsidRPr="009C6FFF">
        <w:rPr>
          <w:rFonts w:ascii="Times New Roman" w:hAnsi="Times New Roman" w:cs="Times New Roman"/>
          <w:b/>
          <w:color w:val="000000"/>
          <w:sz w:val="20"/>
          <w:szCs w:val="20"/>
        </w:rPr>
        <w:t xml:space="preserve">Dane osób upoważnionych do reprezentowania </w:t>
      </w:r>
      <w:proofErr w:type="spellStart"/>
      <w:r w:rsidRPr="009C6FFF">
        <w:rPr>
          <w:rFonts w:ascii="Times New Roman" w:hAnsi="Times New Roman" w:cs="Times New Roman"/>
          <w:b/>
          <w:color w:val="000000"/>
          <w:sz w:val="20"/>
          <w:szCs w:val="20"/>
        </w:rPr>
        <w:t>Grantobiorcy</w:t>
      </w:r>
      <w:proofErr w:type="spellEnd"/>
      <w:r w:rsidRPr="009C6FFF">
        <w:rPr>
          <w:rFonts w:ascii="Times New Roman" w:hAnsi="Times New Roman" w:cs="Times New Roman"/>
          <w:b/>
          <w:color w:val="000000"/>
          <w:sz w:val="20"/>
          <w:szCs w:val="20"/>
        </w:rPr>
        <w:t xml:space="preserve"> </w:t>
      </w:r>
      <w:r w:rsidRPr="009C6FFF">
        <w:rPr>
          <w:rFonts w:ascii="Times New Roman" w:hAnsi="Times New Roman" w:cs="Times New Roman"/>
          <w:color w:val="000000"/>
          <w:sz w:val="20"/>
          <w:szCs w:val="20"/>
        </w:rPr>
        <w:t>(zgodnie z dokumentami rejestrowymi KRS lub innym)</w:t>
      </w:r>
    </w:p>
    <w:tbl>
      <w:tblPr>
        <w:tblW w:w="0" w:type="auto"/>
        <w:tblInd w:w="-226" w:type="dxa"/>
        <w:tblLayout w:type="fixed"/>
        <w:tblCellMar>
          <w:left w:w="10" w:type="dxa"/>
          <w:right w:w="10" w:type="dxa"/>
        </w:tblCellMar>
        <w:tblLook w:val="0000" w:firstRow="0" w:lastRow="0" w:firstColumn="0" w:lastColumn="0" w:noHBand="0" w:noVBand="0"/>
      </w:tblPr>
      <w:tblGrid>
        <w:gridCol w:w="4046"/>
        <w:gridCol w:w="5174"/>
      </w:tblGrid>
      <w:tr w:rsidR="00C26173" w:rsidRPr="009C6FFF" w14:paraId="03799624" w14:textId="77777777" w:rsidTr="00C00D02">
        <w:trPr>
          <w:trHeight w:val="257"/>
        </w:trPr>
        <w:tc>
          <w:tcPr>
            <w:tcW w:w="4046" w:type="dxa"/>
            <w:tcBorders>
              <w:top w:val="single" w:sz="4" w:space="0" w:color="000000"/>
              <w:left w:val="single" w:sz="4" w:space="0" w:color="000000"/>
              <w:bottom w:val="single" w:sz="4" w:space="0" w:color="000000"/>
            </w:tcBorders>
            <w:shd w:val="clear" w:color="auto" w:fill="D9D9D9"/>
          </w:tcPr>
          <w:p w14:paraId="791C44C7"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5.1 Imię i nazwisko</w:t>
            </w:r>
          </w:p>
        </w:tc>
        <w:tc>
          <w:tcPr>
            <w:tcW w:w="5174" w:type="dxa"/>
            <w:tcBorders>
              <w:top w:val="single" w:sz="4" w:space="0" w:color="000000"/>
              <w:left w:val="single" w:sz="4" w:space="0" w:color="000000"/>
              <w:bottom w:val="single" w:sz="4" w:space="0" w:color="000000"/>
              <w:right w:val="single" w:sz="4" w:space="0" w:color="000000"/>
            </w:tcBorders>
            <w:shd w:val="clear" w:color="auto" w:fill="D9D9D9"/>
          </w:tcPr>
          <w:p w14:paraId="4C8773FD"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5.2 Stanowisko/Funkcja</w:t>
            </w:r>
          </w:p>
        </w:tc>
      </w:tr>
      <w:tr w:rsidR="00C26173" w:rsidRPr="009C6FFF" w14:paraId="2D82902C" w14:textId="77777777" w:rsidTr="00C00D02">
        <w:trPr>
          <w:trHeight w:val="567"/>
        </w:trPr>
        <w:tc>
          <w:tcPr>
            <w:tcW w:w="4046" w:type="dxa"/>
            <w:tcBorders>
              <w:top w:val="single" w:sz="4" w:space="0" w:color="000000"/>
              <w:left w:val="single" w:sz="4" w:space="0" w:color="000000"/>
              <w:bottom w:val="single" w:sz="4" w:space="0" w:color="000000"/>
            </w:tcBorders>
            <w:shd w:val="clear" w:color="auto" w:fill="auto"/>
          </w:tcPr>
          <w:p w14:paraId="6A81A5C3"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0AC11D02"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6D7FAC78" w14:textId="77777777" w:rsidTr="00C00D02">
        <w:trPr>
          <w:trHeight w:val="567"/>
        </w:trPr>
        <w:tc>
          <w:tcPr>
            <w:tcW w:w="4046" w:type="dxa"/>
            <w:tcBorders>
              <w:top w:val="single" w:sz="4" w:space="0" w:color="000000"/>
              <w:left w:val="single" w:sz="4" w:space="0" w:color="000000"/>
              <w:bottom w:val="single" w:sz="4" w:space="0" w:color="000000"/>
            </w:tcBorders>
            <w:shd w:val="clear" w:color="auto" w:fill="auto"/>
          </w:tcPr>
          <w:p w14:paraId="04E1B58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5174" w:type="dxa"/>
            <w:tcBorders>
              <w:top w:val="single" w:sz="4" w:space="0" w:color="000000"/>
              <w:left w:val="single" w:sz="4" w:space="0" w:color="000000"/>
              <w:bottom w:val="single" w:sz="4" w:space="0" w:color="000000"/>
              <w:right w:val="single" w:sz="4" w:space="0" w:color="000000"/>
            </w:tcBorders>
            <w:shd w:val="clear" w:color="auto" w:fill="auto"/>
          </w:tcPr>
          <w:p w14:paraId="61FE2288"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56087B77" w14:textId="77777777" w:rsidR="00C26173" w:rsidRPr="009C6FFF" w:rsidRDefault="00C26173" w:rsidP="00AD1BB7">
      <w:pPr>
        <w:pStyle w:val="Standard"/>
        <w:spacing w:before="24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 Dane pełnomocnika</w:t>
      </w:r>
    </w:p>
    <w:tbl>
      <w:tblPr>
        <w:tblW w:w="0" w:type="auto"/>
        <w:tblInd w:w="-226" w:type="dxa"/>
        <w:tblLayout w:type="fixed"/>
        <w:tblCellMar>
          <w:left w:w="10" w:type="dxa"/>
          <w:right w:w="10" w:type="dxa"/>
        </w:tblCellMar>
        <w:tblLook w:val="0000" w:firstRow="0" w:lastRow="0" w:firstColumn="0" w:lastColumn="0" w:noHBand="0" w:noVBand="0"/>
      </w:tblPr>
      <w:tblGrid>
        <w:gridCol w:w="3367"/>
        <w:gridCol w:w="1700"/>
        <w:gridCol w:w="1421"/>
        <w:gridCol w:w="2732"/>
      </w:tblGrid>
      <w:tr w:rsidR="00C26173" w:rsidRPr="009C6FFF" w14:paraId="09BA6954" w14:textId="77777777" w:rsidTr="00C00D02">
        <w:trPr>
          <w:trHeight w:val="272"/>
        </w:trPr>
        <w:tc>
          <w:tcPr>
            <w:tcW w:w="3367" w:type="dxa"/>
            <w:tcBorders>
              <w:top w:val="single" w:sz="4" w:space="0" w:color="000000"/>
              <w:left w:val="single" w:sz="4" w:space="0" w:color="000000"/>
              <w:bottom w:val="single" w:sz="4" w:space="0" w:color="000000"/>
            </w:tcBorders>
            <w:shd w:val="clear" w:color="auto" w:fill="D9D9D9"/>
          </w:tcPr>
          <w:p w14:paraId="1E757872"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6.1 Nazwisko</w:t>
            </w:r>
          </w:p>
        </w:tc>
        <w:tc>
          <w:tcPr>
            <w:tcW w:w="3121" w:type="dxa"/>
            <w:gridSpan w:val="2"/>
            <w:tcBorders>
              <w:top w:val="single" w:sz="4" w:space="0" w:color="000000"/>
              <w:left w:val="single" w:sz="4" w:space="0" w:color="000000"/>
              <w:bottom w:val="single" w:sz="4" w:space="0" w:color="000000"/>
            </w:tcBorders>
            <w:shd w:val="clear" w:color="auto" w:fill="D9D9D9"/>
          </w:tcPr>
          <w:p w14:paraId="1B9A7CB1"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6.2 Imię</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10AE4C86"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6.3 Stanowisko/Funkcja</w:t>
            </w:r>
          </w:p>
        </w:tc>
      </w:tr>
      <w:tr w:rsidR="00C26173" w:rsidRPr="009C6FFF" w14:paraId="322637D1" w14:textId="77777777" w:rsidTr="00C00D02">
        <w:trPr>
          <w:trHeight w:val="389"/>
        </w:trPr>
        <w:tc>
          <w:tcPr>
            <w:tcW w:w="3367" w:type="dxa"/>
            <w:tcBorders>
              <w:top w:val="single" w:sz="4" w:space="0" w:color="000000"/>
              <w:left w:val="single" w:sz="4" w:space="0" w:color="000000"/>
              <w:bottom w:val="single" w:sz="4" w:space="0" w:color="000000"/>
            </w:tcBorders>
            <w:shd w:val="clear" w:color="auto" w:fill="FFFFFF"/>
          </w:tcPr>
          <w:p w14:paraId="4F677B47"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3121" w:type="dxa"/>
            <w:gridSpan w:val="2"/>
            <w:tcBorders>
              <w:top w:val="single" w:sz="4" w:space="0" w:color="000000"/>
              <w:left w:val="single" w:sz="4" w:space="0" w:color="000000"/>
              <w:bottom w:val="single" w:sz="4" w:space="0" w:color="000000"/>
            </w:tcBorders>
            <w:shd w:val="clear" w:color="auto" w:fill="FFFFFF"/>
          </w:tcPr>
          <w:p w14:paraId="4FF142BC"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FFFFFF"/>
          </w:tcPr>
          <w:p w14:paraId="759A0E5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0BBD3160" w14:textId="77777777" w:rsidTr="00C00D02">
        <w:trPr>
          <w:trHeight w:val="272"/>
        </w:trPr>
        <w:tc>
          <w:tcPr>
            <w:tcW w:w="3367" w:type="dxa"/>
            <w:tcBorders>
              <w:top w:val="single" w:sz="4" w:space="0" w:color="000000"/>
              <w:left w:val="single" w:sz="4" w:space="0" w:color="000000"/>
              <w:bottom w:val="single" w:sz="4" w:space="0" w:color="000000"/>
            </w:tcBorders>
            <w:shd w:val="clear" w:color="auto" w:fill="D9D9D9"/>
          </w:tcPr>
          <w:p w14:paraId="7F381694"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6.4 Województwo</w:t>
            </w:r>
          </w:p>
        </w:tc>
        <w:tc>
          <w:tcPr>
            <w:tcW w:w="3121" w:type="dxa"/>
            <w:gridSpan w:val="2"/>
            <w:tcBorders>
              <w:top w:val="single" w:sz="4" w:space="0" w:color="000000"/>
              <w:left w:val="single" w:sz="4" w:space="0" w:color="000000"/>
              <w:bottom w:val="single" w:sz="4" w:space="0" w:color="000000"/>
            </w:tcBorders>
            <w:shd w:val="clear" w:color="auto" w:fill="D9D9D9"/>
          </w:tcPr>
          <w:p w14:paraId="25C71AD0"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6.5 Powiat</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625C5888"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6.6 Gmina</w:t>
            </w:r>
          </w:p>
        </w:tc>
      </w:tr>
      <w:tr w:rsidR="00C26173" w:rsidRPr="009C6FFF" w14:paraId="1F1475FC" w14:textId="77777777" w:rsidTr="00C00D02">
        <w:trPr>
          <w:trHeight w:val="414"/>
        </w:trPr>
        <w:tc>
          <w:tcPr>
            <w:tcW w:w="3367" w:type="dxa"/>
            <w:tcBorders>
              <w:top w:val="single" w:sz="4" w:space="0" w:color="000000"/>
              <w:left w:val="single" w:sz="4" w:space="0" w:color="000000"/>
              <w:bottom w:val="single" w:sz="4" w:space="0" w:color="000000"/>
            </w:tcBorders>
            <w:shd w:val="clear" w:color="auto" w:fill="auto"/>
          </w:tcPr>
          <w:p w14:paraId="741BECC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3121" w:type="dxa"/>
            <w:gridSpan w:val="2"/>
            <w:tcBorders>
              <w:top w:val="single" w:sz="4" w:space="0" w:color="000000"/>
              <w:left w:val="single" w:sz="4" w:space="0" w:color="000000"/>
              <w:bottom w:val="single" w:sz="4" w:space="0" w:color="000000"/>
            </w:tcBorders>
            <w:shd w:val="clear" w:color="auto" w:fill="auto"/>
          </w:tcPr>
          <w:p w14:paraId="6E57F512"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3F619EC3"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2018775A" w14:textId="77777777" w:rsidTr="00C00D02">
        <w:trPr>
          <w:trHeight w:val="282"/>
        </w:trPr>
        <w:tc>
          <w:tcPr>
            <w:tcW w:w="3367" w:type="dxa"/>
            <w:tcBorders>
              <w:top w:val="single" w:sz="4" w:space="0" w:color="000000"/>
              <w:left w:val="single" w:sz="4" w:space="0" w:color="000000"/>
              <w:bottom w:val="single" w:sz="4" w:space="0" w:color="000000"/>
            </w:tcBorders>
            <w:shd w:val="clear" w:color="auto" w:fill="D9D9D9"/>
          </w:tcPr>
          <w:p w14:paraId="6EFF0189"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6.7 Ulica</w:t>
            </w:r>
          </w:p>
        </w:tc>
        <w:tc>
          <w:tcPr>
            <w:tcW w:w="1700" w:type="dxa"/>
            <w:tcBorders>
              <w:top w:val="single" w:sz="4" w:space="0" w:color="000000"/>
              <w:left w:val="single" w:sz="4" w:space="0" w:color="000000"/>
              <w:bottom w:val="single" w:sz="4" w:space="0" w:color="000000"/>
            </w:tcBorders>
            <w:shd w:val="clear" w:color="auto" w:fill="D9D9D9"/>
          </w:tcPr>
          <w:p w14:paraId="47EADF6D"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6.8 Nr domu</w:t>
            </w:r>
          </w:p>
        </w:tc>
        <w:tc>
          <w:tcPr>
            <w:tcW w:w="1421" w:type="dxa"/>
            <w:tcBorders>
              <w:top w:val="single" w:sz="4" w:space="0" w:color="000000"/>
              <w:left w:val="single" w:sz="4" w:space="0" w:color="000000"/>
              <w:bottom w:val="single" w:sz="4" w:space="0" w:color="000000"/>
            </w:tcBorders>
            <w:shd w:val="clear" w:color="auto" w:fill="D9D9D9"/>
          </w:tcPr>
          <w:p w14:paraId="188A3FC7"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6.9 Nr lokalu</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0ABD6D58"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6.10 Miejscowość</w:t>
            </w:r>
          </w:p>
        </w:tc>
      </w:tr>
      <w:tr w:rsidR="00C26173" w:rsidRPr="009C6FFF" w14:paraId="5BBD1CE8" w14:textId="77777777" w:rsidTr="00C00D02">
        <w:trPr>
          <w:trHeight w:val="414"/>
        </w:trPr>
        <w:tc>
          <w:tcPr>
            <w:tcW w:w="3367" w:type="dxa"/>
            <w:tcBorders>
              <w:top w:val="single" w:sz="4" w:space="0" w:color="000000"/>
              <w:left w:val="single" w:sz="4" w:space="0" w:color="000000"/>
              <w:bottom w:val="single" w:sz="4" w:space="0" w:color="000000"/>
            </w:tcBorders>
            <w:shd w:val="clear" w:color="auto" w:fill="auto"/>
          </w:tcPr>
          <w:p w14:paraId="65A77BE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700" w:type="dxa"/>
            <w:tcBorders>
              <w:top w:val="single" w:sz="4" w:space="0" w:color="000000"/>
              <w:left w:val="single" w:sz="4" w:space="0" w:color="000000"/>
              <w:bottom w:val="single" w:sz="4" w:space="0" w:color="000000"/>
            </w:tcBorders>
            <w:shd w:val="clear" w:color="auto" w:fill="auto"/>
          </w:tcPr>
          <w:p w14:paraId="65484BD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421" w:type="dxa"/>
            <w:tcBorders>
              <w:top w:val="single" w:sz="4" w:space="0" w:color="000000"/>
              <w:left w:val="single" w:sz="4" w:space="0" w:color="000000"/>
              <w:bottom w:val="single" w:sz="4" w:space="0" w:color="000000"/>
            </w:tcBorders>
            <w:shd w:val="clear" w:color="auto" w:fill="auto"/>
          </w:tcPr>
          <w:p w14:paraId="21916C0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62EA90AD"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3E94234A" w14:textId="77777777" w:rsidTr="00C00D02">
        <w:trPr>
          <w:trHeight w:val="264"/>
        </w:trPr>
        <w:tc>
          <w:tcPr>
            <w:tcW w:w="3367" w:type="dxa"/>
            <w:tcBorders>
              <w:top w:val="single" w:sz="4" w:space="0" w:color="000000"/>
              <w:left w:val="single" w:sz="4" w:space="0" w:color="000000"/>
              <w:bottom w:val="single" w:sz="4" w:space="0" w:color="000000"/>
            </w:tcBorders>
            <w:shd w:val="clear" w:color="auto" w:fill="D9D9D9"/>
          </w:tcPr>
          <w:p w14:paraId="010AC4E1"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6.11 Kod pocztowy</w:t>
            </w:r>
          </w:p>
        </w:tc>
        <w:tc>
          <w:tcPr>
            <w:tcW w:w="1700" w:type="dxa"/>
            <w:tcBorders>
              <w:top w:val="single" w:sz="4" w:space="0" w:color="000000"/>
              <w:left w:val="single" w:sz="4" w:space="0" w:color="000000"/>
              <w:bottom w:val="single" w:sz="4" w:space="0" w:color="000000"/>
            </w:tcBorders>
            <w:shd w:val="clear" w:color="auto" w:fill="D9D9D9"/>
          </w:tcPr>
          <w:p w14:paraId="152FA1FD"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6.12 Poczta</w:t>
            </w:r>
          </w:p>
        </w:tc>
        <w:tc>
          <w:tcPr>
            <w:tcW w:w="1421" w:type="dxa"/>
            <w:tcBorders>
              <w:top w:val="single" w:sz="4" w:space="0" w:color="000000"/>
              <w:left w:val="single" w:sz="4" w:space="0" w:color="000000"/>
              <w:bottom w:val="single" w:sz="4" w:space="0" w:color="000000"/>
            </w:tcBorders>
            <w:shd w:val="clear" w:color="auto" w:fill="D9D9D9"/>
          </w:tcPr>
          <w:p w14:paraId="5F662DDE"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6.13 Nr telefonu</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Pr>
          <w:p w14:paraId="6DFA8383"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6.14 Nr faksu</w:t>
            </w:r>
          </w:p>
        </w:tc>
      </w:tr>
      <w:tr w:rsidR="00C26173" w:rsidRPr="009C6FFF" w14:paraId="209E9ACB" w14:textId="77777777" w:rsidTr="00C00D02">
        <w:trPr>
          <w:trHeight w:val="567"/>
        </w:trPr>
        <w:tc>
          <w:tcPr>
            <w:tcW w:w="3367" w:type="dxa"/>
            <w:tcBorders>
              <w:top w:val="single" w:sz="4" w:space="0" w:color="000000"/>
              <w:left w:val="single" w:sz="4" w:space="0" w:color="000000"/>
              <w:bottom w:val="single" w:sz="4" w:space="0" w:color="000000"/>
            </w:tcBorders>
            <w:shd w:val="clear" w:color="auto" w:fill="auto"/>
          </w:tcPr>
          <w:p w14:paraId="541A9A89"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700" w:type="dxa"/>
            <w:tcBorders>
              <w:top w:val="single" w:sz="4" w:space="0" w:color="000000"/>
              <w:left w:val="single" w:sz="4" w:space="0" w:color="000000"/>
              <w:bottom w:val="single" w:sz="4" w:space="0" w:color="000000"/>
            </w:tcBorders>
            <w:shd w:val="clear" w:color="auto" w:fill="auto"/>
          </w:tcPr>
          <w:p w14:paraId="1BA74CA5"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421" w:type="dxa"/>
            <w:tcBorders>
              <w:top w:val="single" w:sz="4" w:space="0" w:color="000000"/>
              <w:left w:val="single" w:sz="4" w:space="0" w:color="000000"/>
              <w:bottom w:val="single" w:sz="4" w:space="0" w:color="000000"/>
            </w:tcBorders>
            <w:shd w:val="clear" w:color="auto" w:fill="auto"/>
          </w:tcPr>
          <w:p w14:paraId="7C34055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2" w:type="dxa"/>
            <w:tcBorders>
              <w:top w:val="single" w:sz="4" w:space="0" w:color="000000"/>
              <w:left w:val="single" w:sz="4" w:space="0" w:color="000000"/>
              <w:bottom w:val="single" w:sz="4" w:space="0" w:color="000000"/>
              <w:right w:val="single" w:sz="4" w:space="0" w:color="000000"/>
            </w:tcBorders>
            <w:shd w:val="clear" w:color="auto" w:fill="auto"/>
          </w:tcPr>
          <w:p w14:paraId="72BEE686"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4AE18E28" w14:textId="77777777" w:rsidTr="00C00D02">
        <w:trPr>
          <w:trHeight w:val="276"/>
        </w:trPr>
        <w:tc>
          <w:tcPr>
            <w:tcW w:w="5067" w:type="dxa"/>
            <w:gridSpan w:val="2"/>
            <w:tcBorders>
              <w:top w:val="single" w:sz="4" w:space="0" w:color="000000"/>
              <w:left w:val="single" w:sz="4" w:space="0" w:color="000000"/>
              <w:bottom w:val="single" w:sz="4" w:space="0" w:color="000000"/>
            </w:tcBorders>
            <w:shd w:val="clear" w:color="auto" w:fill="D9D9D9"/>
          </w:tcPr>
          <w:p w14:paraId="7FA517D0"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6.15 Adres e-mail</w:t>
            </w: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B8F7DF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4796CCD6" w14:textId="77777777" w:rsidTr="00C00D02">
        <w:trPr>
          <w:trHeight w:val="276"/>
        </w:trPr>
        <w:tc>
          <w:tcPr>
            <w:tcW w:w="5067" w:type="dxa"/>
            <w:gridSpan w:val="2"/>
            <w:tcBorders>
              <w:top w:val="single" w:sz="4" w:space="0" w:color="000000"/>
              <w:left w:val="single" w:sz="4" w:space="0" w:color="000000"/>
              <w:bottom w:val="single" w:sz="4" w:space="0" w:color="000000"/>
            </w:tcBorders>
            <w:shd w:val="clear" w:color="auto" w:fill="FFFFFF"/>
          </w:tcPr>
          <w:p w14:paraId="4A176B5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F7F095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7F3D136B" w14:textId="77777777" w:rsidR="00C26173" w:rsidRPr="009C6FFF" w:rsidRDefault="00C26173" w:rsidP="00AD1BB7">
      <w:pPr>
        <w:pStyle w:val="Standard"/>
        <w:spacing w:before="24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7. Dane osoby uprawnionej do kontaktu w sprawie wniosku:</w:t>
      </w:r>
    </w:p>
    <w:tbl>
      <w:tblPr>
        <w:tblW w:w="0" w:type="auto"/>
        <w:tblInd w:w="-226" w:type="dxa"/>
        <w:tblLayout w:type="fixed"/>
        <w:tblCellMar>
          <w:left w:w="10" w:type="dxa"/>
          <w:right w:w="10" w:type="dxa"/>
        </w:tblCellMar>
        <w:tblLook w:val="0000" w:firstRow="0" w:lastRow="0" w:firstColumn="0" w:lastColumn="0" w:noHBand="0" w:noVBand="0"/>
      </w:tblPr>
      <w:tblGrid>
        <w:gridCol w:w="4077"/>
        <w:gridCol w:w="2410"/>
        <w:gridCol w:w="2733"/>
      </w:tblGrid>
      <w:tr w:rsidR="00C26173" w:rsidRPr="009C6FFF" w14:paraId="5B995ECB" w14:textId="77777777" w:rsidTr="00C00D02">
        <w:trPr>
          <w:trHeight w:val="254"/>
        </w:trPr>
        <w:tc>
          <w:tcPr>
            <w:tcW w:w="4077" w:type="dxa"/>
            <w:tcBorders>
              <w:top w:val="single" w:sz="4" w:space="0" w:color="000000"/>
              <w:left w:val="single" w:sz="4" w:space="0" w:color="000000"/>
              <w:bottom w:val="single" w:sz="4" w:space="0" w:color="000000"/>
            </w:tcBorders>
            <w:shd w:val="clear" w:color="auto" w:fill="D9D9D9"/>
          </w:tcPr>
          <w:p w14:paraId="651EDC5E"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7.1 Imię i Nazwisko</w:t>
            </w:r>
          </w:p>
        </w:tc>
        <w:tc>
          <w:tcPr>
            <w:tcW w:w="2410" w:type="dxa"/>
            <w:tcBorders>
              <w:top w:val="single" w:sz="4" w:space="0" w:color="000000"/>
              <w:left w:val="single" w:sz="4" w:space="0" w:color="000000"/>
              <w:bottom w:val="single" w:sz="4" w:space="0" w:color="000000"/>
            </w:tcBorders>
            <w:shd w:val="clear" w:color="auto" w:fill="D9D9D9"/>
          </w:tcPr>
          <w:p w14:paraId="6BF8DC96"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7.2 nr tel.</w:t>
            </w:r>
          </w:p>
        </w:tc>
        <w:tc>
          <w:tcPr>
            <w:tcW w:w="2733" w:type="dxa"/>
            <w:tcBorders>
              <w:top w:val="single" w:sz="4" w:space="0" w:color="000000"/>
              <w:left w:val="single" w:sz="4" w:space="0" w:color="000000"/>
              <w:bottom w:val="single" w:sz="4" w:space="0" w:color="000000"/>
              <w:right w:val="single" w:sz="4" w:space="0" w:color="000000"/>
            </w:tcBorders>
            <w:shd w:val="clear" w:color="auto" w:fill="D9D9D9"/>
          </w:tcPr>
          <w:p w14:paraId="4533498C"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7.3 e-mail</w:t>
            </w:r>
          </w:p>
        </w:tc>
      </w:tr>
      <w:tr w:rsidR="00C26173" w:rsidRPr="009C6FFF" w14:paraId="6E07395B" w14:textId="77777777" w:rsidTr="00C00D02">
        <w:trPr>
          <w:trHeight w:val="254"/>
        </w:trPr>
        <w:tc>
          <w:tcPr>
            <w:tcW w:w="4077" w:type="dxa"/>
            <w:tcBorders>
              <w:top w:val="single" w:sz="4" w:space="0" w:color="000000"/>
              <w:left w:val="single" w:sz="4" w:space="0" w:color="000000"/>
              <w:bottom w:val="single" w:sz="4" w:space="0" w:color="000000"/>
            </w:tcBorders>
            <w:shd w:val="clear" w:color="auto" w:fill="FFFFFF"/>
          </w:tcPr>
          <w:p w14:paraId="25D670E8"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410" w:type="dxa"/>
            <w:tcBorders>
              <w:top w:val="single" w:sz="4" w:space="0" w:color="000000"/>
              <w:left w:val="single" w:sz="4" w:space="0" w:color="000000"/>
              <w:bottom w:val="single" w:sz="4" w:space="0" w:color="000000"/>
            </w:tcBorders>
            <w:shd w:val="clear" w:color="auto" w:fill="FFFFFF"/>
          </w:tcPr>
          <w:p w14:paraId="2EB641FC"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733" w:type="dxa"/>
            <w:tcBorders>
              <w:top w:val="single" w:sz="4" w:space="0" w:color="000000"/>
              <w:left w:val="single" w:sz="4" w:space="0" w:color="000000"/>
              <w:bottom w:val="single" w:sz="4" w:space="0" w:color="000000"/>
              <w:right w:val="single" w:sz="4" w:space="0" w:color="000000"/>
            </w:tcBorders>
            <w:shd w:val="clear" w:color="auto" w:fill="FFFFFF"/>
          </w:tcPr>
          <w:p w14:paraId="210E21E3"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p w14:paraId="3636C3ED"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tc>
      </w:tr>
    </w:tbl>
    <w:p w14:paraId="2630453B" w14:textId="77777777" w:rsidR="00C26173" w:rsidRPr="009C6FFF" w:rsidRDefault="00C26173" w:rsidP="00EA416E">
      <w:pPr>
        <w:pStyle w:val="Standard"/>
        <w:numPr>
          <w:ilvl w:val="0"/>
          <w:numId w:val="38"/>
        </w:numPr>
        <w:spacing w:before="240" w:after="0" w:line="240" w:lineRule="auto"/>
        <w:ind w:left="227" w:hanging="227"/>
        <w:jc w:val="both"/>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Doświadczenie, zasoby, kwalifikacje, działalność </w:t>
      </w:r>
      <w:proofErr w:type="spellStart"/>
      <w:r w:rsidRPr="009C6FFF">
        <w:rPr>
          <w:rFonts w:ascii="Times New Roman" w:hAnsi="Times New Roman" w:cs="Times New Roman"/>
          <w:b/>
          <w:color w:val="000000"/>
          <w:sz w:val="20"/>
          <w:szCs w:val="20"/>
        </w:rPr>
        <w:t>Grantobiorcy</w:t>
      </w:r>
      <w:proofErr w:type="spellEnd"/>
      <w:r w:rsidRPr="009C6FFF">
        <w:rPr>
          <w:rFonts w:ascii="Times New Roman" w:hAnsi="Times New Roman" w:cs="Times New Roman"/>
          <w:b/>
          <w:color w:val="000000"/>
          <w:sz w:val="20"/>
          <w:szCs w:val="20"/>
        </w:rPr>
        <w:t xml:space="preserve"> (</w:t>
      </w:r>
      <w:proofErr w:type="spellStart"/>
      <w:r w:rsidRPr="009C6FFF">
        <w:rPr>
          <w:rFonts w:ascii="Times New Roman" w:hAnsi="Times New Roman" w:cs="Times New Roman"/>
          <w:b/>
          <w:color w:val="000000"/>
          <w:sz w:val="20"/>
          <w:szCs w:val="20"/>
        </w:rPr>
        <w:t>Grantobiorca</w:t>
      </w:r>
      <w:proofErr w:type="spellEnd"/>
      <w:r w:rsidRPr="009C6FFF">
        <w:rPr>
          <w:rFonts w:ascii="Times New Roman" w:hAnsi="Times New Roman" w:cs="Times New Roman"/>
          <w:b/>
          <w:color w:val="000000"/>
          <w:sz w:val="20"/>
          <w:szCs w:val="20"/>
        </w:rPr>
        <w:t xml:space="preserve"> musi wykazać, że</w:t>
      </w:r>
      <w:r w:rsidR="00AD1BB7" w:rsidRPr="009C6FFF">
        <w:rPr>
          <w:rFonts w:ascii="Times New Roman" w:hAnsi="Times New Roman" w:cs="Times New Roman"/>
          <w:b/>
          <w:color w:val="000000"/>
          <w:sz w:val="20"/>
          <w:szCs w:val="20"/>
        </w:rPr>
        <w:t xml:space="preserve"> </w:t>
      </w:r>
      <w:r w:rsidRPr="009C6FFF">
        <w:rPr>
          <w:rFonts w:ascii="Times New Roman" w:hAnsi="Times New Roman" w:cs="Times New Roman"/>
          <w:b/>
          <w:color w:val="000000"/>
          <w:sz w:val="20"/>
          <w:szCs w:val="20"/>
        </w:rPr>
        <w:t>spełnia co najmniej jeden z poniższych warunków)</w:t>
      </w:r>
    </w:p>
    <w:p w14:paraId="24DCB4F0" w14:textId="77777777" w:rsidR="00C26173" w:rsidRPr="009C6FFF" w:rsidRDefault="00C26173" w:rsidP="00AD1BB7">
      <w:pPr>
        <w:pStyle w:val="Standard"/>
        <w:spacing w:after="0" w:line="240" w:lineRule="auto"/>
        <w:jc w:val="both"/>
        <w:rPr>
          <w:rFonts w:ascii="Times New Roman" w:hAnsi="Times New Roman" w:cs="Times New Roman"/>
          <w:b/>
          <w:color w:val="000000"/>
          <w:sz w:val="20"/>
          <w:szCs w:val="20"/>
        </w:rPr>
      </w:pP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03"/>
        <w:gridCol w:w="6066"/>
      </w:tblGrid>
      <w:tr w:rsidR="00464A13" w:rsidRPr="009C6FFF" w14:paraId="452B4597" w14:textId="77777777" w:rsidTr="00AF711A">
        <w:trPr>
          <w:cantSplit/>
          <w:trHeight w:val="229"/>
          <w:jc w:val="center"/>
        </w:trPr>
        <w:tc>
          <w:tcPr>
            <w:tcW w:w="3203" w:type="dxa"/>
            <w:shd w:val="clear" w:color="auto" w:fill="E6E6E6"/>
          </w:tcPr>
          <w:p w14:paraId="4216201F" w14:textId="77777777" w:rsidR="00C26173" w:rsidRPr="009C6FFF" w:rsidRDefault="00C26173" w:rsidP="00EA416E">
            <w:pPr>
              <w:pStyle w:val="WW-Zawartotabeli11"/>
              <w:numPr>
                <w:ilvl w:val="0"/>
                <w:numId w:val="39"/>
              </w:numPr>
              <w:spacing w:after="0"/>
              <w:rPr>
                <w:bCs/>
                <w:color w:val="000000"/>
                <w:sz w:val="20"/>
                <w:szCs w:val="20"/>
              </w:rPr>
            </w:pPr>
            <w:proofErr w:type="spellStart"/>
            <w:r w:rsidRPr="009C6FFF">
              <w:rPr>
                <w:bCs/>
                <w:color w:val="000000"/>
                <w:sz w:val="20"/>
                <w:szCs w:val="20"/>
              </w:rPr>
              <w:t>Grantobiorca</w:t>
            </w:r>
            <w:proofErr w:type="spellEnd"/>
            <w:r w:rsidRPr="009C6FFF">
              <w:rPr>
                <w:bCs/>
                <w:color w:val="000000"/>
                <w:sz w:val="20"/>
                <w:szCs w:val="20"/>
              </w:rPr>
              <w:t xml:space="preserve"> posiada doświadczenie w realizacji projektów o charakterze podobnym do operacji, którą zamierza realizować</w:t>
            </w:r>
          </w:p>
        </w:tc>
        <w:tc>
          <w:tcPr>
            <w:tcW w:w="6066" w:type="dxa"/>
            <w:shd w:val="clear" w:color="auto" w:fill="auto"/>
          </w:tcPr>
          <w:p w14:paraId="65DB234B" w14:textId="77777777" w:rsidR="00C26173" w:rsidRPr="009C6FFF" w:rsidRDefault="00C26173" w:rsidP="00C00D02">
            <w:pPr>
              <w:pStyle w:val="WW-Zawartotabeli11"/>
              <w:snapToGrid w:val="0"/>
              <w:spacing w:after="0"/>
              <w:rPr>
                <w:bCs/>
                <w:color w:val="000000"/>
                <w:sz w:val="20"/>
                <w:szCs w:val="20"/>
              </w:rPr>
            </w:pPr>
          </w:p>
          <w:p w14:paraId="22E5F2E1" w14:textId="77777777" w:rsidR="00C26173" w:rsidRPr="009C6FFF" w:rsidRDefault="00C26173" w:rsidP="00C00D02">
            <w:pPr>
              <w:pStyle w:val="WW-Zawartotabeli11"/>
              <w:spacing w:after="0"/>
              <w:rPr>
                <w:bCs/>
                <w:color w:val="000000"/>
                <w:sz w:val="20"/>
                <w:szCs w:val="20"/>
              </w:rPr>
            </w:pPr>
          </w:p>
          <w:p w14:paraId="6AA3542A" w14:textId="77777777" w:rsidR="00C26173" w:rsidRPr="009C6FFF" w:rsidRDefault="00C26173" w:rsidP="00C00D02">
            <w:pPr>
              <w:pStyle w:val="WW-Zawartotabeli11"/>
              <w:spacing w:after="0"/>
              <w:rPr>
                <w:bCs/>
                <w:color w:val="000000"/>
                <w:sz w:val="20"/>
                <w:szCs w:val="20"/>
              </w:rPr>
            </w:pPr>
          </w:p>
          <w:p w14:paraId="16E0B277" w14:textId="77777777" w:rsidR="00C26173" w:rsidRPr="009C6FFF" w:rsidRDefault="00C26173" w:rsidP="00C00D02">
            <w:pPr>
              <w:pStyle w:val="WW-Zawartotabeli11"/>
              <w:spacing w:after="0"/>
              <w:rPr>
                <w:bCs/>
                <w:color w:val="000000"/>
                <w:sz w:val="20"/>
                <w:szCs w:val="20"/>
              </w:rPr>
            </w:pPr>
          </w:p>
        </w:tc>
      </w:tr>
      <w:tr w:rsidR="00464A13" w:rsidRPr="009C6FFF" w14:paraId="29738875" w14:textId="77777777" w:rsidTr="00AF711A">
        <w:trPr>
          <w:cantSplit/>
          <w:trHeight w:val="1518"/>
          <w:jc w:val="center"/>
        </w:trPr>
        <w:tc>
          <w:tcPr>
            <w:tcW w:w="3203" w:type="dxa"/>
            <w:shd w:val="clear" w:color="auto" w:fill="E6E6E6"/>
          </w:tcPr>
          <w:p w14:paraId="28197AD6" w14:textId="77777777" w:rsidR="00C26173" w:rsidRPr="009C6FFF" w:rsidRDefault="00C26173" w:rsidP="00EA416E">
            <w:pPr>
              <w:pStyle w:val="WW-Zawartotabeli11"/>
              <w:numPr>
                <w:ilvl w:val="0"/>
                <w:numId w:val="39"/>
              </w:numPr>
              <w:spacing w:after="0"/>
              <w:rPr>
                <w:bCs/>
                <w:color w:val="000000"/>
                <w:sz w:val="20"/>
                <w:szCs w:val="20"/>
              </w:rPr>
            </w:pPr>
            <w:proofErr w:type="spellStart"/>
            <w:r w:rsidRPr="009C6FFF">
              <w:rPr>
                <w:bCs/>
                <w:color w:val="000000"/>
                <w:sz w:val="20"/>
                <w:szCs w:val="20"/>
              </w:rPr>
              <w:t>Grantobiorca</w:t>
            </w:r>
            <w:proofErr w:type="spellEnd"/>
            <w:r w:rsidRPr="009C6FFF">
              <w:rPr>
                <w:bCs/>
                <w:color w:val="000000"/>
                <w:sz w:val="20"/>
                <w:szCs w:val="20"/>
              </w:rPr>
              <w:t xml:space="preserve"> posiada zasoby odpowiednie do przedmiotu operacji, którą zamierza realizować</w:t>
            </w:r>
          </w:p>
        </w:tc>
        <w:tc>
          <w:tcPr>
            <w:tcW w:w="6066" w:type="dxa"/>
            <w:shd w:val="clear" w:color="auto" w:fill="auto"/>
          </w:tcPr>
          <w:p w14:paraId="748A3A6E" w14:textId="77777777" w:rsidR="00C26173" w:rsidRPr="009C6FFF" w:rsidRDefault="00C26173" w:rsidP="00C00D02">
            <w:pPr>
              <w:pStyle w:val="WW-Zawartotabeli11"/>
              <w:snapToGrid w:val="0"/>
              <w:spacing w:after="0"/>
              <w:rPr>
                <w:bCs/>
                <w:color w:val="000000"/>
                <w:sz w:val="20"/>
                <w:szCs w:val="20"/>
              </w:rPr>
            </w:pPr>
          </w:p>
          <w:p w14:paraId="75F0943B" w14:textId="77777777" w:rsidR="00C26173" w:rsidRPr="009C6FFF" w:rsidRDefault="00C26173" w:rsidP="00C00D02">
            <w:pPr>
              <w:pStyle w:val="WW-Zawartotabeli11"/>
              <w:spacing w:after="0"/>
              <w:rPr>
                <w:bCs/>
                <w:color w:val="000000"/>
                <w:sz w:val="20"/>
                <w:szCs w:val="20"/>
              </w:rPr>
            </w:pPr>
          </w:p>
        </w:tc>
      </w:tr>
      <w:tr w:rsidR="00464A13" w:rsidRPr="009C6FFF" w14:paraId="735E4173" w14:textId="77777777" w:rsidTr="00AF711A">
        <w:trPr>
          <w:cantSplit/>
          <w:trHeight w:val="749"/>
          <w:jc w:val="center"/>
        </w:trPr>
        <w:tc>
          <w:tcPr>
            <w:tcW w:w="3203" w:type="dxa"/>
            <w:shd w:val="clear" w:color="auto" w:fill="E6E6E6"/>
          </w:tcPr>
          <w:p w14:paraId="5046AF12" w14:textId="77777777" w:rsidR="00C26173" w:rsidRPr="009C6FFF" w:rsidRDefault="00C26173" w:rsidP="00EA416E">
            <w:pPr>
              <w:pStyle w:val="WW-Zawartotabeli11"/>
              <w:numPr>
                <w:ilvl w:val="0"/>
                <w:numId w:val="39"/>
              </w:numPr>
              <w:spacing w:after="0"/>
              <w:rPr>
                <w:bCs/>
                <w:color w:val="000000"/>
                <w:sz w:val="20"/>
                <w:szCs w:val="20"/>
              </w:rPr>
            </w:pPr>
            <w:proofErr w:type="spellStart"/>
            <w:r w:rsidRPr="009C6FFF">
              <w:rPr>
                <w:bCs/>
                <w:color w:val="000000"/>
                <w:sz w:val="20"/>
                <w:szCs w:val="20"/>
              </w:rPr>
              <w:t>Grantobiorca</w:t>
            </w:r>
            <w:proofErr w:type="spellEnd"/>
            <w:r w:rsidRPr="009C6FFF">
              <w:rPr>
                <w:bCs/>
                <w:color w:val="000000"/>
                <w:sz w:val="20"/>
                <w:szCs w:val="20"/>
              </w:rPr>
              <w:t xml:space="preserve"> posiada kwalifikacje odpowiednie do przedmiotu operacji, którą zamierza realizować (dotyczy osób fizycznych)</w:t>
            </w:r>
          </w:p>
          <w:p w14:paraId="42B712B7" w14:textId="77777777" w:rsidR="00C26173" w:rsidRPr="009C6FFF" w:rsidRDefault="00C26173" w:rsidP="00C00D02">
            <w:pPr>
              <w:pStyle w:val="WW-Zawartotabeli11"/>
              <w:spacing w:after="0"/>
              <w:ind w:left="454"/>
              <w:rPr>
                <w:bCs/>
                <w:color w:val="000000"/>
                <w:sz w:val="20"/>
                <w:szCs w:val="20"/>
              </w:rPr>
            </w:pPr>
          </w:p>
        </w:tc>
        <w:tc>
          <w:tcPr>
            <w:tcW w:w="6066" w:type="dxa"/>
            <w:shd w:val="clear" w:color="auto" w:fill="auto"/>
          </w:tcPr>
          <w:p w14:paraId="0455D3C5" w14:textId="77777777" w:rsidR="00C26173" w:rsidRPr="009C6FFF" w:rsidRDefault="00C26173" w:rsidP="00C00D02">
            <w:pPr>
              <w:pStyle w:val="WW-Zawartotabeli11"/>
              <w:snapToGrid w:val="0"/>
              <w:spacing w:after="0"/>
              <w:rPr>
                <w:bCs/>
                <w:color w:val="000000"/>
                <w:sz w:val="20"/>
                <w:szCs w:val="20"/>
              </w:rPr>
            </w:pPr>
          </w:p>
          <w:p w14:paraId="6BA9E582" w14:textId="77777777" w:rsidR="00C26173" w:rsidRPr="009C6FFF" w:rsidRDefault="00C26173" w:rsidP="00C00D02">
            <w:pPr>
              <w:pStyle w:val="WW-Zawartotabeli11"/>
              <w:spacing w:after="0"/>
              <w:rPr>
                <w:bCs/>
                <w:color w:val="000000"/>
                <w:sz w:val="20"/>
                <w:szCs w:val="20"/>
              </w:rPr>
            </w:pPr>
          </w:p>
          <w:p w14:paraId="6FD6AE39" w14:textId="77777777" w:rsidR="00C26173" w:rsidRPr="009C6FFF" w:rsidRDefault="00C26173" w:rsidP="00C00D02">
            <w:pPr>
              <w:pStyle w:val="WW-Zawartotabeli11"/>
              <w:spacing w:after="0"/>
              <w:rPr>
                <w:bCs/>
                <w:color w:val="000000"/>
                <w:sz w:val="20"/>
                <w:szCs w:val="20"/>
              </w:rPr>
            </w:pPr>
          </w:p>
          <w:p w14:paraId="19E6C69B" w14:textId="77777777" w:rsidR="00C26173" w:rsidRPr="009C6FFF" w:rsidRDefault="00C26173" w:rsidP="00C00D02">
            <w:pPr>
              <w:pStyle w:val="WW-Zawartotabeli11"/>
              <w:spacing w:after="0"/>
              <w:rPr>
                <w:bCs/>
                <w:color w:val="000000"/>
                <w:sz w:val="20"/>
                <w:szCs w:val="20"/>
              </w:rPr>
            </w:pPr>
          </w:p>
          <w:p w14:paraId="455DF290" w14:textId="77777777" w:rsidR="00C26173" w:rsidRPr="009C6FFF" w:rsidRDefault="00C26173" w:rsidP="00C00D02">
            <w:pPr>
              <w:pStyle w:val="WW-Zawartotabeli11"/>
              <w:spacing w:after="0"/>
              <w:rPr>
                <w:bCs/>
                <w:color w:val="000000"/>
                <w:sz w:val="20"/>
                <w:szCs w:val="20"/>
              </w:rPr>
            </w:pPr>
          </w:p>
          <w:p w14:paraId="402F5860" w14:textId="77777777" w:rsidR="00C26173" w:rsidRPr="009C6FFF" w:rsidRDefault="00C26173" w:rsidP="00C00D02">
            <w:pPr>
              <w:pStyle w:val="WW-Zawartotabeli11"/>
              <w:spacing w:after="0"/>
              <w:rPr>
                <w:bCs/>
                <w:color w:val="000000"/>
                <w:sz w:val="20"/>
                <w:szCs w:val="20"/>
              </w:rPr>
            </w:pPr>
          </w:p>
        </w:tc>
      </w:tr>
      <w:tr w:rsidR="00464A13" w:rsidRPr="009C6FFF" w14:paraId="67B57DA5" w14:textId="77777777" w:rsidTr="00AF711A">
        <w:trPr>
          <w:cantSplit/>
          <w:trHeight w:val="749"/>
          <w:jc w:val="center"/>
        </w:trPr>
        <w:tc>
          <w:tcPr>
            <w:tcW w:w="3203" w:type="dxa"/>
            <w:shd w:val="clear" w:color="auto" w:fill="E6E6E6"/>
          </w:tcPr>
          <w:p w14:paraId="0201CC2C" w14:textId="77777777" w:rsidR="00C26173" w:rsidRPr="009C6FFF" w:rsidRDefault="00C26173" w:rsidP="00EA416E">
            <w:pPr>
              <w:pStyle w:val="WW-Zawartotabeli11"/>
              <w:numPr>
                <w:ilvl w:val="0"/>
                <w:numId w:val="39"/>
              </w:numPr>
              <w:spacing w:after="0"/>
              <w:rPr>
                <w:bCs/>
                <w:color w:val="000000"/>
                <w:sz w:val="20"/>
                <w:szCs w:val="20"/>
              </w:rPr>
            </w:pPr>
            <w:proofErr w:type="spellStart"/>
            <w:r w:rsidRPr="009C6FFF">
              <w:rPr>
                <w:bCs/>
                <w:color w:val="000000"/>
                <w:sz w:val="20"/>
                <w:szCs w:val="20"/>
              </w:rPr>
              <w:t>Grantobiorca</w:t>
            </w:r>
            <w:proofErr w:type="spellEnd"/>
            <w:r w:rsidRPr="009C6FFF">
              <w:rPr>
                <w:bCs/>
                <w:color w:val="000000"/>
                <w:sz w:val="20"/>
                <w:szCs w:val="20"/>
              </w:rPr>
              <w:t xml:space="preserve"> wykonuje działalność odpowiednią do przedmiotu operacji, którą zamierza realizować</w:t>
            </w:r>
          </w:p>
        </w:tc>
        <w:tc>
          <w:tcPr>
            <w:tcW w:w="6066" w:type="dxa"/>
            <w:shd w:val="clear" w:color="auto" w:fill="auto"/>
          </w:tcPr>
          <w:p w14:paraId="1A025CF9" w14:textId="77777777" w:rsidR="00C26173" w:rsidRPr="009C6FFF" w:rsidRDefault="00C26173" w:rsidP="000870AA">
            <w:pPr>
              <w:pStyle w:val="WW-Zawartotabeli11"/>
              <w:snapToGrid w:val="0"/>
              <w:spacing w:after="0"/>
              <w:jc w:val="center"/>
              <w:rPr>
                <w:bCs/>
                <w:color w:val="000000"/>
                <w:sz w:val="20"/>
                <w:szCs w:val="20"/>
              </w:rPr>
            </w:pPr>
          </w:p>
        </w:tc>
      </w:tr>
    </w:tbl>
    <w:p w14:paraId="38A214D5" w14:textId="77777777" w:rsidR="00C26173" w:rsidRPr="009C6FFF" w:rsidRDefault="00C26173" w:rsidP="00C26173">
      <w:pPr>
        <w:pStyle w:val="Standard"/>
        <w:spacing w:after="0" w:line="240" w:lineRule="auto"/>
        <w:rPr>
          <w:rFonts w:ascii="Times New Roman" w:hAnsi="Times New Roman" w:cs="Times New Roman"/>
          <w:b/>
          <w:color w:val="000000"/>
          <w:sz w:val="20"/>
          <w:szCs w:val="20"/>
        </w:rPr>
      </w:pPr>
    </w:p>
    <w:p w14:paraId="3D060CD1" w14:textId="77777777" w:rsidR="00C26173" w:rsidRPr="009C6FFF" w:rsidRDefault="00C26173" w:rsidP="00C26173">
      <w:pPr>
        <w:pStyle w:val="Standard"/>
        <w:spacing w:after="0"/>
        <w:rPr>
          <w:rFonts w:ascii="Times New Roman" w:hAnsi="Times New Roman" w:cs="Times New Roman"/>
          <w:color w:val="000000"/>
          <w:sz w:val="20"/>
          <w:szCs w:val="20"/>
        </w:rPr>
      </w:pPr>
      <w:r w:rsidRPr="009C6FFF">
        <w:rPr>
          <w:rFonts w:ascii="Times New Roman" w:hAnsi="Times New Roman" w:cs="Times New Roman"/>
          <w:b/>
          <w:color w:val="000000"/>
          <w:sz w:val="20"/>
          <w:szCs w:val="20"/>
        </w:rPr>
        <w:t>II INFORMACJE O GRANCIE</w:t>
      </w:r>
    </w:p>
    <w:p w14:paraId="2C2674CF" w14:textId="77777777" w:rsidR="00C26173" w:rsidRPr="009C6FFF" w:rsidRDefault="00C26173" w:rsidP="00C26173">
      <w:pPr>
        <w:pStyle w:val="Standard"/>
        <w:spacing w:after="0"/>
        <w:rPr>
          <w:rFonts w:ascii="Times New Roman" w:hAnsi="Times New Roman" w:cs="Times New Roman"/>
          <w:color w:val="000000"/>
          <w:sz w:val="20"/>
          <w:szCs w:val="20"/>
        </w:rPr>
      </w:pPr>
    </w:p>
    <w:tbl>
      <w:tblPr>
        <w:tblW w:w="9252" w:type="dxa"/>
        <w:jc w:val="center"/>
        <w:tblLayout w:type="fixed"/>
        <w:tblCellMar>
          <w:left w:w="10" w:type="dxa"/>
          <w:right w:w="10" w:type="dxa"/>
        </w:tblCellMar>
        <w:tblLook w:val="0000" w:firstRow="0" w:lastRow="0" w:firstColumn="0" w:lastColumn="0" w:noHBand="0" w:noVBand="0"/>
      </w:tblPr>
      <w:tblGrid>
        <w:gridCol w:w="2235"/>
        <w:gridCol w:w="7017"/>
      </w:tblGrid>
      <w:tr w:rsidR="00C26173" w:rsidRPr="009C6FFF" w14:paraId="59F4295B" w14:textId="77777777" w:rsidTr="00B96AF3">
        <w:trPr>
          <w:jc w:val="center"/>
        </w:trPr>
        <w:tc>
          <w:tcPr>
            <w:tcW w:w="2235" w:type="dxa"/>
            <w:tcBorders>
              <w:top w:val="single" w:sz="4" w:space="0" w:color="000000"/>
              <w:left w:val="single" w:sz="4" w:space="0" w:color="000000"/>
              <w:bottom w:val="single" w:sz="4" w:space="0" w:color="000000"/>
            </w:tcBorders>
            <w:shd w:val="clear" w:color="auto" w:fill="D9D9D9"/>
          </w:tcPr>
          <w:p w14:paraId="5A5BFC98"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1. Tytuł grantu</w:t>
            </w: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15F6336E"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p w14:paraId="211FBF21"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tc>
      </w:tr>
      <w:tr w:rsidR="00C26173" w:rsidRPr="009C6FFF" w14:paraId="67FC2539" w14:textId="77777777" w:rsidTr="00B96AF3">
        <w:trPr>
          <w:jc w:val="center"/>
        </w:trPr>
        <w:tc>
          <w:tcPr>
            <w:tcW w:w="2235" w:type="dxa"/>
            <w:tcBorders>
              <w:top w:val="single" w:sz="4" w:space="0" w:color="000000"/>
              <w:left w:val="single" w:sz="4" w:space="0" w:color="000000"/>
              <w:bottom w:val="single" w:sz="4" w:space="0" w:color="000000"/>
            </w:tcBorders>
            <w:shd w:val="clear" w:color="auto" w:fill="D9D9D9"/>
          </w:tcPr>
          <w:p w14:paraId="06E37622"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shd w:val="clear" w:color="auto" w:fill="BFBFBF"/>
              </w:rPr>
              <w:t>2</w:t>
            </w:r>
            <w:r w:rsidRPr="009C6FFF">
              <w:rPr>
                <w:rFonts w:ascii="Times New Roman" w:hAnsi="Times New Roman" w:cs="Times New Roman"/>
                <w:b/>
                <w:color w:val="000000"/>
                <w:sz w:val="20"/>
                <w:szCs w:val="20"/>
                <w:shd w:val="clear" w:color="auto" w:fill="D9D9D9"/>
              </w:rPr>
              <w:t xml:space="preserve">. Okres realizacji: (od-do; w przedziale </w:t>
            </w:r>
            <w:proofErr w:type="spellStart"/>
            <w:r w:rsidRPr="009C6FFF">
              <w:rPr>
                <w:rFonts w:ascii="Times New Roman" w:hAnsi="Times New Roman" w:cs="Times New Roman"/>
                <w:b/>
                <w:color w:val="000000"/>
                <w:sz w:val="20"/>
                <w:szCs w:val="20"/>
                <w:shd w:val="clear" w:color="auto" w:fill="D9D9D9"/>
              </w:rPr>
              <w:t>dz</w:t>
            </w:r>
            <w:proofErr w:type="spellEnd"/>
            <w:r w:rsidRPr="009C6FFF">
              <w:rPr>
                <w:rFonts w:ascii="Times New Roman" w:hAnsi="Times New Roman" w:cs="Times New Roman"/>
                <w:b/>
                <w:color w:val="000000"/>
                <w:sz w:val="20"/>
                <w:szCs w:val="20"/>
                <w:shd w:val="clear" w:color="auto" w:fill="D9D9D9"/>
              </w:rPr>
              <w:t>-m-r)</w:t>
            </w: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5F37A34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bl>
            <w:tblPr>
              <w:tblW w:w="0" w:type="auto"/>
              <w:tblLayout w:type="fixed"/>
              <w:tblCellMar>
                <w:left w:w="10" w:type="dxa"/>
                <w:right w:w="10" w:type="dxa"/>
              </w:tblCellMar>
              <w:tblLook w:val="0000" w:firstRow="0" w:lastRow="0" w:firstColumn="0" w:lastColumn="0" w:noHBand="0" w:noVBand="0"/>
            </w:tblPr>
            <w:tblGrid>
              <w:gridCol w:w="450"/>
              <w:gridCol w:w="294"/>
              <w:gridCol w:w="294"/>
              <w:gridCol w:w="291"/>
              <w:gridCol w:w="294"/>
              <w:gridCol w:w="293"/>
              <w:gridCol w:w="290"/>
              <w:gridCol w:w="293"/>
              <w:gridCol w:w="293"/>
              <w:gridCol w:w="293"/>
              <w:gridCol w:w="293"/>
              <w:gridCol w:w="449"/>
              <w:gridCol w:w="293"/>
              <w:gridCol w:w="293"/>
              <w:gridCol w:w="290"/>
              <w:gridCol w:w="293"/>
              <w:gridCol w:w="293"/>
              <w:gridCol w:w="290"/>
              <w:gridCol w:w="293"/>
              <w:gridCol w:w="293"/>
              <w:gridCol w:w="293"/>
              <w:gridCol w:w="333"/>
            </w:tblGrid>
            <w:tr w:rsidR="00C26173" w:rsidRPr="009C6FFF" w14:paraId="4B796289" w14:textId="77777777" w:rsidTr="00C00D02">
              <w:trPr>
                <w:trHeight w:val="284"/>
              </w:trPr>
              <w:tc>
                <w:tcPr>
                  <w:tcW w:w="450" w:type="dxa"/>
                  <w:tcBorders>
                    <w:top w:val="single" w:sz="4" w:space="0" w:color="000000"/>
                    <w:left w:val="single" w:sz="4" w:space="0" w:color="000000"/>
                    <w:bottom w:val="single" w:sz="4" w:space="0" w:color="000000"/>
                  </w:tcBorders>
                  <w:shd w:val="clear" w:color="auto" w:fill="D9D9D9"/>
                </w:tcPr>
                <w:p w14:paraId="7480E6F0"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od</w:t>
                  </w:r>
                </w:p>
              </w:tc>
              <w:tc>
                <w:tcPr>
                  <w:tcW w:w="294" w:type="dxa"/>
                  <w:tcBorders>
                    <w:top w:val="single" w:sz="4" w:space="0" w:color="000000"/>
                    <w:left w:val="single" w:sz="4" w:space="0" w:color="000000"/>
                    <w:bottom w:val="single" w:sz="4" w:space="0" w:color="000000"/>
                  </w:tcBorders>
                  <w:shd w:val="clear" w:color="auto" w:fill="auto"/>
                </w:tcPr>
                <w:p w14:paraId="10286BD8"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4" w:type="dxa"/>
                  <w:tcBorders>
                    <w:top w:val="single" w:sz="4" w:space="0" w:color="000000"/>
                    <w:left w:val="single" w:sz="4" w:space="0" w:color="000000"/>
                    <w:bottom w:val="single" w:sz="4" w:space="0" w:color="000000"/>
                  </w:tcBorders>
                  <w:shd w:val="clear" w:color="auto" w:fill="auto"/>
                </w:tcPr>
                <w:p w14:paraId="79BDEB3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1" w:type="dxa"/>
                  <w:tcBorders>
                    <w:top w:val="single" w:sz="4" w:space="0" w:color="000000"/>
                    <w:left w:val="single" w:sz="4" w:space="0" w:color="000000"/>
                    <w:bottom w:val="single" w:sz="4" w:space="0" w:color="000000"/>
                  </w:tcBorders>
                  <w:shd w:val="clear" w:color="auto" w:fill="FFFFFF"/>
                </w:tcPr>
                <w:p w14:paraId="05F6CF6B"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tc>
              <w:tc>
                <w:tcPr>
                  <w:tcW w:w="294" w:type="dxa"/>
                  <w:tcBorders>
                    <w:top w:val="single" w:sz="4" w:space="0" w:color="000000"/>
                    <w:left w:val="single" w:sz="4" w:space="0" w:color="000000"/>
                    <w:bottom w:val="single" w:sz="4" w:space="0" w:color="000000"/>
                  </w:tcBorders>
                  <w:shd w:val="clear" w:color="auto" w:fill="auto"/>
                </w:tcPr>
                <w:p w14:paraId="687FF557"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0FF3F0A9"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0" w:type="dxa"/>
                  <w:tcBorders>
                    <w:top w:val="single" w:sz="4" w:space="0" w:color="000000"/>
                    <w:left w:val="single" w:sz="4" w:space="0" w:color="000000"/>
                    <w:bottom w:val="single" w:sz="4" w:space="0" w:color="000000"/>
                  </w:tcBorders>
                  <w:shd w:val="clear" w:color="auto" w:fill="FFFFFF"/>
                </w:tcPr>
                <w:p w14:paraId="1C644602"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tc>
              <w:tc>
                <w:tcPr>
                  <w:tcW w:w="293" w:type="dxa"/>
                  <w:tcBorders>
                    <w:top w:val="single" w:sz="4" w:space="0" w:color="000000"/>
                    <w:left w:val="single" w:sz="4" w:space="0" w:color="000000"/>
                    <w:bottom w:val="single" w:sz="4" w:space="0" w:color="000000"/>
                  </w:tcBorders>
                  <w:shd w:val="clear" w:color="auto" w:fill="auto"/>
                </w:tcPr>
                <w:p w14:paraId="4DDE808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6BF6D2E0"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7704CEE9"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0E82C472"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color w:val="000000"/>
                      <w:sz w:val="20"/>
                      <w:szCs w:val="20"/>
                    </w:rPr>
                    <w:t xml:space="preserve"> </w:t>
                  </w:r>
                </w:p>
              </w:tc>
              <w:tc>
                <w:tcPr>
                  <w:tcW w:w="449" w:type="dxa"/>
                  <w:tcBorders>
                    <w:top w:val="single" w:sz="4" w:space="0" w:color="000000"/>
                    <w:left w:val="single" w:sz="4" w:space="0" w:color="000000"/>
                    <w:bottom w:val="single" w:sz="4" w:space="0" w:color="000000"/>
                  </w:tcBorders>
                  <w:shd w:val="clear" w:color="auto" w:fill="D9D9D9"/>
                </w:tcPr>
                <w:p w14:paraId="49B7105F"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do</w:t>
                  </w:r>
                </w:p>
              </w:tc>
              <w:tc>
                <w:tcPr>
                  <w:tcW w:w="293" w:type="dxa"/>
                  <w:tcBorders>
                    <w:top w:val="single" w:sz="4" w:space="0" w:color="000000"/>
                    <w:left w:val="single" w:sz="4" w:space="0" w:color="000000"/>
                    <w:bottom w:val="single" w:sz="4" w:space="0" w:color="000000"/>
                  </w:tcBorders>
                  <w:shd w:val="clear" w:color="auto" w:fill="auto"/>
                </w:tcPr>
                <w:p w14:paraId="0EFBE6E1"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70D4FB76"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0" w:type="dxa"/>
                  <w:tcBorders>
                    <w:top w:val="single" w:sz="4" w:space="0" w:color="000000"/>
                    <w:left w:val="single" w:sz="4" w:space="0" w:color="000000"/>
                    <w:bottom w:val="single" w:sz="4" w:space="0" w:color="000000"/>
                  </w:tcBorders>
                  <w:shd w:val="clear" w:color="auto" w:fill="FFFFFF"/>
                </w:tcPr>
                <w:p w14:paraId="35BFC0C6"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tc>
              <w:tc>
                <w:tcPr>
                  <w:tcW w:w="293" w:type="dxa"/>
                  <w:tcBorders>
                    <w:top w:val="single" w:sz="4" w:space="0" w:color="000000"/>
                    <w:left w:val="single" w:sz="4" w:space="0" w:color="000000"/>
                    <w:bottom w:val="single" w:sz="4" w:space="0" w:color="000000"/>
                  </w:tcBorders>
                  <w:shd w:val="clear" w:color="auto" w:fill="auto"/>
                </w:tcPr>
                <w:p w14:paraId="18533CC8"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4C4F77C2"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0" w:type="dxa"/>
                  <w:tcBorders>
                    <w:top w:val="single" w:sz="4" w:space="0" w:color="000000"/>
                    <w:left w:val="single" w:sz="4" w:space="0" w:color="000000"/>
                    <w:bottom w:val="single" w:sz="4" w:space="0" w:color="000000"/>
                  </w:tcBorders>
                  <w:shd w:val="clear" w:color="auto" w:fill="FFFFFF"/>
                </w:tcPr>
                <w:p w14:paraId="1FB222AC"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w:t>
                  </w:r>
                </w:p>
              </w:tc>
              <w:tc>
                <w:tcPr>
                  <w:tcW w:w="293" w:type="dxa"/>
                  <w:tcBorders>
                    <w:top w:val="single" w:sz="4" w:space="0" w:color="000000"/>
                    <w:left w:val="single" w:sz="4" w:space="0" w:color="000000"/>
                    <w:bottom w:val="single" w:sz="4" w:space="0" w:color="000000"/>
                  </w:tcBorders>
                  <w:shd w:val="clear" w:color="auto" w:fill="auto"/>
                </w:tcPr>
                <w:p w14:paraId="0FE8E81E"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751D933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293" w:type="dxa"/>
                  <w:tcBorders>
                    <w:top w:val="single" w:sz="4" w:space="0" w:color="000000"/>
                    <w:left w:val="single" w:sz="4" w:space="0" w:color="000000"/>
                    <w:bottom w:val="single" w:sz="4" w:space="0" w:color="000000"/>
                  </w:tcBorders>
                  <w:shd w:val="clear" w:color="auto" w:fill="auto"/>
                </w:tcPr>
                <w:p w14:paraId="0AA6DB9D"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333" w:type="dxa"/>
                  <w:tcBorders>
                    <w:top w:val="single" w:sz="4" w:space="0" w:color="000000"/>
                    <w:left w:val="single" w:sz="4" w:space="0" w:color="000000"/>
                    <w:bottom w:val="single" w:sz="4" w:space="0" w:color="000000"/>
                    <w:right w:val="single" w:sz="4" w:space="0" w:color="000000"/>
                  </w:tcBorders>
                </w:tcPr>
                <w:p w14:paraId="3E43D619"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bl>
          <w:p w14:paraId="0AC5F95D" w14:textId="77777777" w:rsidR="00C26173" w:rsidRPr="009C6FFF" w:rsidRDefault="00C26173" w:rsidP="00C00D02">
            <w:pPr>
              <w:pStyle w:val="Standard"/>
              <w:rPr>
                <w:rFonts w:ascii="Times New Roman" w:hAnsi="Times New Roman" w:cs="Times New Roman"/>
                <w:b/>
                <w:color w:val="000000"/>
                <w:sz w:val="20"/>
                <w:szCs w:val="20"/>
              </w:rPr>
            </w:pPr>
          </w:p>
        </w:tc>
      </w:tr>
      <w:tr w:rsidR="00C26173" w:rsidRPr="009C6FFF" w14:paraId="5F789D3B" w14:textId="77777777" w:rsidTr="00B96AF3">
        <w:trPr>
          <w:trHeight w:val="178"/>
          <w:jc w:val="center"/>
        </w:trPr>
        <w:tc>
          <w:tcPr>
            <w:tcW w:w="2235" w:type="dxa"/>
            <w:vMerge w:val="restart"/>
            <w:tcBorders>
              <w:top w:val="single" w:sz="4" w:space="0" w:color="000000"/>
              <w:left w:val="single" w:sz="4" w:space="0" w:color="000000"/>
              <w:bottom w:val="single" w:sz="4" w:space="0" w:color="000000"/>
            </w:tcBorders>
            <w:shd w:val="clear" w:color="auto" w:fill="D9D9D9"/>
          </w:tcPr>
          <w:p w14:paraId="4F2CDDA3" w14:textId="77777777" w:rsidR="00C26173" w:rsidRPr="009C6FFF" w:rsidRDefault="00C26173" w:rsidP="00C00D02">
            <w:pPr>
              <w:pStyle w:val="Standard"/>
              <w:shd w:val="clear" w:color="auto" w:fill="D9D9D9"/>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3. Miejsce realizacji grantu:</w:t>
            </w:r>
          </w:p>
          <w:p w14:paraId="073F9F91"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 xml:space="preserve"> </w:t>
            </w:r>
            <w:r w:rsidRPr="009C6FFF">
              <w:rPr>
                <w:rFonts w:ascii="Times New Roman" w:hAnsi="Times New Roman" w:cs="Times New Roman"/>
                <w:color w:val="000000"/>
                <w:sz w:val="20"/>
                <w:szCs w:val="20"/>
              </w:rPr>
              <w:t>(Należy wskazać czy miejsce realizacji projektu będzie obejmowało obszar LGD, czy działania będą prowadzone poza obszarem, ale dotyczyć będą obszaru LGD, np. wyjazdy studyjne)</w:t>
            </w: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2ED93FFD"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color w:val="000000"/>
                <w:sz w:val="20"/>
                <w:szCs w:val="20"/>
              </w:rPr>
              <w:t>Obszar LSR  □</w:t>
            </w:r>
          </w:p>
        </w:tc>
      </w:tr>
      <w:tr w:rsidR="00C26173" w:rsidRPr="009C6FFF" w14:paraId="4332B399"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3134D5D9"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52FCB182"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color w:val="000000"/>
                <w:sz w:val="20"/>
                <w:szCs w:val="20"/>
              </w:rPr>
              <w:t>Obszar poza LSR □</w:t>
            </w:r>
          </w:p>
        </w:tc>
      </w:tr>
      <w:tr w:rsidR="00C26173" w:rsidRPr="009C6FFF" w14:paraId="188BFD62"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0B20D997"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D9D9D9"/>
          </w:tcPr>
          <w:p w14:paraId="064823A4"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color w:val="000000"/>
                <w:sz w:val="20"/>
                <w:szCs w:val="20"/>
              </w:rPr>
              <w:t>Województwo/Powiat/Gmina</w:t>
            </w:r>
          </w:p>
        </w:tc>
      </w:tr>
      <w:tr w:rsidR="00C26173" w:rsidRPr="009C6FFF" w14:paraId="1F3F500D"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4D8451EC"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6847A2D9"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2175763A"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5AEEC7CE"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D9D9D9"/>
          </w:tcPr>
          <w:p w14:paraId="157415CF"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color w:val="000000"/>
                <w:sz w:val="20"/>
                <w:szCs w:val="20"/>
              </w:rPr>
              <w:t>Miejscowość / Kod pocztowy / Poczta</w:t>
            </w:r>
          </w:p>
        </w:tc>
      </w:tr>
      <w:tr w:rsidR="00C26173" w:rsidRPr="009C6FFF" w14:paraId="19B1813C"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3245423F"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260B470D"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69E854FC"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49B7A786"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D9D9D9"/>
          </w:tcPr>
          <w:p w14:paraId="25A29985"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color w:val="000000"/>
                <w:sz w:val="20"/>
                <w:szCs w:val="20"/>
              </w:rPr>
              <w:t>Ulica / oznaczenie działki/Nr domu / Nr lokalu</w:t>
            </w:r>
          </w:p>
        </w:tc>
      </w:tr>
      <w:tr w:rsidR="00C26173" w:rsidRPr="009C6FFF" w14:paraId="3B07C122" w14:textId="77777777" w:rsidTr="00B96AF3">
        <w:trPr>
          <w:trHeight w:val="172"/>
          <w:jc w:val="center"/>
        </w:trPr>
        <w:tc>
          <w:tcPr>
            <w:tcW w:w="2235" w:type="dxa"/>
            <w:vMerge/>
            <w:tcBorders>
              <w:top w:val="single" w:sz="4" w:space="0" w:color="000000"/>
              <w:left w:val="single" w:sz="4" w:space="0" w:color="000000"/>
              <w:bottom w:val="single" w:sz="4" w:space="0" w:color="000000"/>
            </w:tcBorders>
            <w:shd w:val="clear" w:color="auto" w:fill="D9D9D9"/>
          </w:tcPr>
          <w:p w14:paraId="1111474E" w14:textId="77777777" w:rsidR="00C26173" w:rsidRPr="009C6FFF" w:rsidRDefault="00C26173" w:rsidP="00C00D02">
            <w:pPr>
              <w:snapToGrid w:val="0"/>
              <w:rPr>
                <w:sz w:val="20"/>
                <w:szCs w:val="20"/>
              </w:rPr>
            </w:pP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5EE92332"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p w14:paraId="30F82748"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tc>
      </w:tr>
      <w:tr w:rsidR="00C26173" w:rsidRPr="009C6FFF" w14:paraId="7321429D" w14:textId="77777777" w:rsidTr="00B96AF3">
        <w:trPr>
          <w:jc w:val="center"/>
        </w:trPr>
        <w:tc>
          <w:tcPr>
            <w:tcW w:w="2235" w:type="dxa"/>
            <w:tcBorders>
              <w:top w:val="single" w:sz="4" w:space="0" w:color="000000"/>
              <w:left w:val="single" w:sz="4" w:space="0" w:color="000000"/>
              <w:bottom w:val="single" w:sz="4" w:space="0" w:color="000000"/>
            </w:tcBorders>
            <w:shd w:val="clear" w:color="auto" w:fill="D9D9D9"/>
          </w:tcPr>
          <w:p w14:paraId="3389163C"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lastRenderedPageBreak/>
              <w:t>4. Cel główny grantu:</w:t>
            </w:r>
          </w:p>
          <w:p w14:paraId="2D26D051" w14:textId="3AF31818"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Należy szczegółowo określić cel, jaki stawia sobie</w:t>
            </w:r>
            <w:r w:rsidR="00E05D77" w:rsidRPr="009C6FFF">
              <w:rPr>
                <w:rFonts w:ascii="Times New Roman" w:hAnsi="Times New Roman" w:cs="Times New Roman"/>
                <w:color w:val="000000"/>
                <w:sz w:val="20"/>
                <w:szCs w:val="20"/>
              </w:rPr>
              <w:t xml:space="preserve"> </w:t>
            </w:r>
            <w:proofErr w:type="spellStart"/>
            <w:r w:rsidR="00E05D77" w:rsidRPr="009C6FFF">
              <w:rPr>
                <w:rFonts w:ascii="Times New Roman" w:hAnsi="Times New Roman" w:cs="Times New Roman"/>
                <w:color w:val="000000"/>
                <w:sz w:val="20"/>
                <w:szCs w:val="20"/>
              </w:rPr>
              <w:t>Grantobiorca</w:t>
            </w:r>
            <w:proofErr w:type="spellEnd"/>
            <w:r w:rsidRPr="009C6FFF">
              <w:rPr>
                <w:rFonts w:ascii="Times New Roman" w:hAnsi="Times New Roman" w:cs="Times New Roman"/>
                <w:color w:val="000000"/>
                <w:sz w:val="20"/>
                <w:szCs w:val="20"/>
              </w:rPr>
              <w:t xml:space="preserve"> przystępując do realizacji</w:t>
            </w:r>
            <w:r w:rsidR="00E05D77" w:rsidRPr="009C6FFF">
              <w:rPr>
                <w:rFonts w:ascii="Times New Roman" w:hAnsi="Times New Roman" w:cs="Times New Roman"/>
                <w:color w:val="000000"/>
                <w:sz w:val="20"/>
                <w:szCs w:val="20"/>
              </w:rPr>
              <w:t xml:space="preserve"> zadania</w:t>
            </w:r>
            <w:r w:rsidRPr="009C6FFF">
              <w:rPr>
                <w:rFonts w:ascii="Times New Roman" w:hAnsi="Times New Roman" w:cs="Times New Roman"/>
                <w:color w:val="000000"/>
                <w:sz w:val="20"/>
                <w:szCs w:val="20"/>
              </w:rPr>
              <w:t>, z którego wynikać będzie wpływ na osiągnięcie celów określonych dla Projektu Grantowego LGD</w:t>
            </w: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45128912"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32A3C26C" w14:textId="77777777" w:rsidTr="00B96AF3">
        <w:trPr>
          <w:jc w:val="center"/>
        </w:trPr>
        <w:tc>
          <w:tcPr>
            <w:tcW w:w="2235" w:type="dxa"/>
            <w:tcBorders>
              <w:top w:val="single" w:sz="4" w:space="0" w:color="000000"/>
              <w:left w:val="single" w:sz="4" w:space="0" w:color="000000"/>
              <w:bottom w:val="single" w:sz="4" w:space="0" w:color="000000"/>
            </w:tcBorders>
            <w:shd w:val="clear" w:color="auto" w:fill="D9D9D9"/>
          </w:tcPr>
          <w:p w14:paraId="5E058163"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b/>
                <w:color w:val="000000"/>
                <w:sz w:val="20"/>
                <w:szCs w:val="20"/>
              </w:rPr>
              <w:t>5. Uzasadnienie zgodności grantu z</w:t>
            </w:r>
            <w:r w:rsidR="0089679D" w:rsidRPr="009C6FFF">
              <w:rPr>
                <w:rFonts w:ascii="Times New Roman" w:hAnsi="Times New Roman" w:cs="Times New Roman"/>
                <w:b/>
                <w:color w:val="000000"/>
                <w:sz w:val="20"/>
                <w:szCs w:val="20"/>
              </w:rPr>
              <w:t> </w:t>
            </w:r>
            <w:r w:rsidRPr="009C6FFF">
              <w:rPr>
                <w:rFonts w:ascii="Times New Roman" w:hAnsi="Times New Roman" w:cs="Times New Roman"/>
                <w:b/>
                <w:color w:val="000000"/>
                <w:sz w:val="20"/>
                <w:szCs w:val="20"/>
              </w:rPr>
              <w:t>celem i zakresem projektu grantowego LGD określonym w ogłoszeniu o naborze</w:t>
            </w:r>
          </w:p>
        </w:tc>
        <w:tc>
          <w:tcPr>
            <w:tcW w:w="7017" w:type="dxa"/>
            <w:tcBorders>
              <w:top w:val="single" w:sz="4" w:space="0" w:color="000000"/>
              <w:left w:val="single" w:sz="4" w:space="0" w:color="000000"/>
              <w:bottom w:val="single" w:sz="4" w:space="0" w:color="000000"/>
              <w:right w:val="single" w:sz="4" w:space="0" w:color="000000"/>
            </w:tcBorders>
            <w:shd w:val="clear" w:color="auto" w:fill="FFFFFF"/>
          </w:tcPr>
          <w:p w14:paraId="144192A7"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700CB258" w14:textId="77777777" w:rsidTr="00B96AF3">
        <w:tblPrEx>
          <w:tblCellMar>
            <w:left w:w="108" w:type="dxa"/>
            <w:right w:w="108" w:type="dxa"/>
          </w:tblCellMar>
        </w:tblPrEx>
        <w:trPr>
          <w:trHeight w:val="556"/>
          <w:jc w:val="center"/>
        </w:trPr>
        <w:tc>
          <w:tcPr>
            <w:tcW w:w="9252" w:type="dxa"/>
            <w:gridSpan w:val="2"/>
            <w:tcBorders>
              <w:top w:val="single" w:sz="4" w:space="0" w:color="000000"/>
              <w:left w:val="single" w:sz="4" w:space="0" w:color="000000"/>
              <w:bottom w:val="single" w:sz="4" w:space="0" w:color="000000"/>
              <w:right w:val="single" w:sz="4" w:space="0" w:color="000000"/>
            </w:tcBorders>
            <w:shd w:val="clear" w:color="auto" w:fill="D9D9D9"/>
          </w:tcPr>
          <w:p w14:paraId="4F667416"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b/>
                <w:color w:val="000000"/>
                <w:sz w:val="20"/>
                <w:szCs w:val="20"/>
              </w:rPr>
              <w:t>6. Opis projektu</w:t>
            </w:r>
          </w:p>
          <w:p w14:paraId="28805B71"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color w:val="000000"/>
                <w:sz w:val="20"/>
                <w:szCs w:val="20"/>
              </w:rPr>
              <w:t>W tym punkcie należy odnieść się do każdego z n/w podpunktów:</w:t>
            </w:r>
          </w:p>
          <w:p w14:paraId="5F40C3A8"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color w:val="000000"/>
                <w:sz w:val="20"/>
                <w:szCs w:val="20"/>
              </w:rPr>
              <w:t>A/ Ogólna charakterystyka  grantu</w:t>
            </w:r>
          </w:p>
          <w:p w14:paraId="529EFA6B"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color w:val="000000"/>
                <w:sz w:val="20"/>
                <w:szCs w:val="20"/>
              </w:rPr>
              <w:t>B/ Potrzeba realizacji   grantu</w:t>
            </w:r>
          </w:p>
          <w:p w14:paraId="37F9B469"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color w:val="000000"/>
                <w:sz w:val="20"/>
                <w:szCs w:val="20"/>
              </w:rPr>
              <w:t>C/ Planowane działania</w:t>
            </w:r>
          </w:p>
          <w:p w14:paraId="018AFC4F"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color w:val="000000"/>
                <w:sz w:val="20"/>
                <w:szCs w:val="20"/>
              </w:rPr>
              <w:t>D/ Grupy docelowe (odbiorcy) projektu</w:t>
            </w:r>
            <w:r w:rsidRPr="009C6FFF">
              <w:rPr>
                <w:rFonts w:ascii="Times New Roman" w:hAnsi="Times New Roman" w:cs="Times New Roman"/>
                <w:b/>
                <w:color w:val="000000"/>
                <w:sz w:val="20"/>
                <w:szCs w:val="20"/>
              </w:rPr>
              <w:t xml:space="preserve"> </w:t>
            </w:r>
            <w:r w:rsidRPr="009C6FFF">
              <w:rPr>
                <w:rFonts w:ascii="Times New Roman" w:hAnsi="Times New Roman" w:cs="Times New Roman"/>
                <w:color w:val="000000"/>
                <w:sz w:val="20"/>
                <w:szCs w:val="20"/>
              </w:rPr>
              <w:t xml:space="preserve">w tym grupy </w:t>
            </w:r>
            <w:proofErr w:type="spellStart"/>
            <w:r w:rsidRPr="009C6FFF">
              <w:rPr>
                <w:rFonts w:ascii="Times New Roman" w:hAnsi="Times New Roman" w:cs="Times New Roman"/>
                <w:color w:val="000000"/>
                <w:sz w:val="20"/>
                <w:szCs w:val="20"/>
              </w:rPr>
              <w:t>defaworyzowane</w:t>
            </w:r>
            <w:proofErr w:type="spellEnd"/>
            <w:r w:rsidRPr="009C6FFF">
              <w:rPr>
                <w:rFonts w:ascii="Times New Roman" w:hAnsi="Times New Roman" w:cs="Times New Roman"/>
                <w:color w:val="000000"/>
                <w:sz w:val="20"/>
                <w:szCs w:val="20"/>
              </w:rPr>
              <w:t xml:space="preserve"> wskazane w LSR</w:t>
            </w:r>
          </w:p>
          <w:p w14:paraId="4BFE2636" w14:textId="77777777" w:rsidR="00C26173" w:rsidRPr="009C6FFF" w:rsidRDefault="00C26173" w:rsidP="0089679D">
            <w:pPr>
              <w:pStyle w:val="Standard"/>
              <w:spacing w:after="0" w:line="240" w:lineRule="auto"/>
              <w:ind w:left="-112"/>
              <w:rPr>
                <w:rFonts w:ascii="Times New Roman" w:hAnsi="Times New Roman" w:cs="Times New Roman"/>
                <w:sz w:val="20"/>
                <w:szCs w:val="20"/>
              </w:rPr>
            </w:pPr>
            <w:r w:rsidRPr="009C6FFF">
              <w:rPr>
                <w:rFonts w:ascii="Times New Roman" w:hAnsi="Times New Roman" w:cs="Times New Roman"/>
                <w:color w:val="000000"/>
                <w:sz w:val="20"/>
                <w:szCs w:val="20"/>
              </w:rPr>
              <w:t>E/ Zakładane rezultaty projektu</w:t>
            </w:r>
          </w:p>
        </w:tc>
      </w:tr>
      <w:tr w:rsidR="00C26173" w:rsidRPr="009C6FFF" w14:paraId="2CF2F560" w14:textId="77777777" w:rsidTr="00B96AF3">
        <w:tblPrEx>
          <w:tblCellMar>
            <w:left w:w="108" w:type="dxa"/>
            <w:right w:w="108" w:type="dxa"/>
          </w:tblCellMar>
        </w:tblPrEx>
        <w:trPr>
          <w:trHeight w:val="556"/>
          <w:jc w:val="center"/>
        </w:trPr>
        <w:tc>
          <w:tcPr>
            <w:tcW w:w="9252" w:type="dxa"/>
            <w:gridSpan w:val="2"/>
            <w:tcBorders>
              <w:top w:val="single" w:sz="4" w:space="0" w:color="000000"/>
              <w:left w:val="single" w:sz="4" w:space="0" w:color="000000"/>
              <w:bottom w:val="single" w:sz="4" w:space="0" w:color="000000"/>
              <w:right w:val="single" w:sz="4" w:space="0" w:color="000000"/>
            </w:tcBorders>
            <w:shd w:val="clear" w:color="auto" w:fill="auto"/>
          </w:tcPr>
          <w:p w14:paraId="3222BF46"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p w14:paraId="7A10AA15"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6C59D6AC"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4D8D65D1"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4487DAF7"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2AE81FFB"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261FA964"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27B22690"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787E35DB"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1CE500B5"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1858D3D5"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22C34F13"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p w14:paraId="39BD4453" w14:textId="77777777" w:rsidR="00C26173" w:rsidRPr="009C6FFF" w:rsidRDefault="00C26173" w:rsidP="00C00D02">
            <w:pPr>
              <w:pStyle w:val="Standard"/>
              <w:spacing w:after="0" w:line="240" w:lineRule="auto"/>
              <w:rPr>
                <w:rFonts w:ascii="Times New Roman" w:hAnsi="Times New Roman" w:cs="Times New Roman"/>
                <w:color w:val="000000"/>
                <w:sz w:val="20"/>
                <w:szCs w:val="20"/>
              </w:rPr>
            </w:pPr>
          </w:p>
        </w:tc>
      </w:tr>
      <w:tr w:rsidR="00C26173" w:rsidRPr="009C6FFF" w14:paraId="526C9A64" w14:textId="77777777" w:rsidTr="00B96AF3">
        <w:tblPrEx>
          <w:tblCellMar>
            <w:left w:w="108" w:type="dxa"/>
            <w:right w:w="108" w:type="dxa"/>
          </w:tblCellMar>
        </w:tblPrEx>
        <w:trPr>
          <w:trHeight w:val="556"/>
          <w:jc w:val="center"/>
        </w:trPr>
        <w:tc>
          <w:tcPr>
            <w:tcW w:w="925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FBC39D0" w14:textId="77777777" w:rsidR="00C26173" w:rsidRPr="009C6FFF" w:rsidRDefault="00C26173" w:rsidP="0089679D">
            <w:pPr>
              <w:pStyle w:val="Standard"/>
              <w:spacing w:after="0" w:line="240" w:lineRule="auto"/>
              <w:ind w:left="-112"/>
              <w:rPr>
                <w:rFonts w:ascii="Times New Roman" w:hAnsi="Times New Roman" w:cs="Times New Roman"/>
                <w:color w:val="000000"/>
                <w:sz w:val="20"/>
                <w:szCs w:val="20"/>
              </w:rPr>
            </w:pPr>
            <w:r w:rsidRPr="009C6FFF">
              <w:rPr>
                <w:rFonts w:ascii="Times New Roman" w:hAnsi="Times New Roman" w:cs="Times New Roman"/>
                <w:b/>
                <w:color w:val="000000"/>
                <w:sz w:val="20"/>
                <w:szCs w:val="20"/>
              </w:rPr>
              <w:t>7. Promocja grantu</w:t>
            </w:r>
          </w:p>
          <w:p w14:paraId="7302EDE0" w14:textId="77777777" w:rsidR="00C26173" w:rsidRPr="009C6FFF" w:rsidRDefault="00C26173" w:rsidP="0089679D">
            <w:pPr>
              <w:pStyle w:val="Standard"/>
              <w:spacing w:after="0" w:line="240" w:lineRule="auto"/>
              <w:ind w:left="-112"/>
              <w:rPr>
                <w:rFonts w:ascii="Times New Roman" w:hAnsi="Times New Roman" w:cs="Times New Roman"/>
                <w:sz w:val="20"/>
                <w:szCs w:val="20"/>
              </w:rPr>
            </w:pPr>
            <w:r w:rsidRPr="009C6FFF">
              <w:rPr>
                <w:rFonts w:ascii="Times New Roman" w:hAnsi="Times New Roman" w:cs="Times New Roman"/>
                <w:color w:val="000000"/>
                <w:sz w:val="20"/>
                <w:szCs w:val="20"/>
              </w:rPr>
              <w:t>(Należy wskazać sposób promocji obszaru LGD w tym informowanie o źródłach dofinansowania projektu na wdrażanie LSR oraz planowany budżet działań promocyjnych)</w:t>
            </w:r>
          </w:p>
        </w:tc>
      </w:tr>
      <w:tr w:rsidR="00C26173" w:rsidRPr="009C6FFF" w14:paraId="7DD8DD4E" w14:textId="77777777" w:rsidTr="00B96AF3">
        <w:tblPrEx>
          <w:tblCellMar>
            <w:left w:w="108" w:type="dxa"/>
            <w:right w:w="108" w:type="dxa"/>
          </w:tblCellMar>
        </w:tblPrEx>
        <w:trPr>
          <w:trHeight w:val="556"/>
          <w:jc w:val="center"/>
        </w:trPr>
        <w:tc>
          <w:tcPr>
            <w:tcW w:w="9252" w:type="dxa"/>
            <w:gridSpan w:val="2"/>
            <w:tcBorders>
              <w:top w:val="single" w:sz="4" w:space="0" w:color="000000"/>
              <w:left w:val="single" w:sz="4" w:space="0" w:color="000000"/>
              <w:bottom w:val="single" w:sz="4" w:space="0" w:color="000000"/>
              <w:right w:val="single" w:sz="4" w:space="0" w:color="000000"/>
            </w:tcBorders>
            <w:shd w:val="clear" w:color="auto" w:fill="auto"/>
          </w:tcPr>
          <w:p w14:paraId="2B6BDD73"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p w14:paraId="641B4690"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056EEE96"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0BC3B607"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6E2AF398"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00D0123F"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4958B076"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6A7673D6"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5D46BD4B"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tc>
      </w:tr>
    </w:tbl>
    <w:p w14:paraId="03022954" w14:textId="77777777" w:rsidR="00B96AF3" w:rsidRPr="009C6FFF" w:rsidRDefault="00B96AF3" w:rsidP="00C26173">
      <w:pPr>
        <w:pStyle w:val="Standard"/>
        <w:spacing w:after="0"/>
        <w:rPr>
          <w:rFonts w:ascii="Times New Roman" w:hAnsi="Times New Roman" w:cs="Times New Roman"/>
          <w:color w:val="000000"/>
          <w:sz w:val="20"/>
          <w:szCs w:val="20"/>
        </w:rPr>
      </w:pPr>
    </w:p>
    <w:p w14:paraId="6882ED81" w14:textId="0BF64D5A" w:rsidR="00C26173" w:rsidRPr="009C6FFF" w:rsidRDefault="00C26173" w:rsidP="00C26173">
      <w:pPr>
        <w:pStyle w:val="Standard"/>
        <w:spacing w:after="0"/>
        <w:rPr>
          <w:rFonts w:ascii="Times New Roman" w:hAnsi="Times New Roman" w:cs="Times New Roman"/>
          <w:color w:val="000000"/>
          <w:sz w:val="20"/>
          <w:szCs w:val="20"/>
        </w:rPr>
      </w:pPr>
      <w:r w:rsidRPr="009C6FFF">
        <w:rPr>
          <w:rFonts w:ascii="Times New Roman" w:hAnsi="Times New Roman" w:cs="Times New Roman"/>
          <w:b/>
          <w:color w:val="000000"/>
          <w:sz w:val="20"/>
          <w:szCs w:val="20"/>
        </w:rPr>
        <w:t>III. WSKAŹNIKI REALIZACJI GRANTU</w:t>
      </w:r>
    </w:p>
    <w:p w14:paraId="01DE5B1D" w14:textId="77777777" w:rsidR="00C26173" w:rsidRPr="009C6FFF" w:rsidRDefault="00C26173" w:rsidP="00C26173">
      <w:pPr>
        <w:pStyle w:val="Standard"/>
        <w:spacing w:after="0"/>
        <w:rPr>
          <w:rFonts w:ascii="Times New Roman" w:hAnsi="Times New Roman" w:cs="Times New Roman"/>
          <w:color w:val="000000"/>
          <w:sz w:val="20"/>
          <w:szCs w:val="20"/>
        </w:rPr>
      </w:pPr>
    </w:p>
    <w:tbl>
      <w:tblPr>
        <w:tblW w:w="0" w:type="auto"/>
        <w:jc w:val="center"/>
        <w:tblLayout w:type="fixed"/>
        <w:tblCellMar>
          <w:left w:w="10" w:type="dxa"/>
          <w:right w:w="10" w:type="dxa"/>
        </w:tblCellMar>
        <w:tblLook w:val="0000" w:firstRow="0" w:lastRow="0" w:firstColumn="0" w:lastColumn="0" w:noHBand="0" w:noVBand="0"/>
      </w:tblPr>
      <w:tblGrid>
        <w:gridCol w:w="534"/>
        <w:gridCol w:w="1061"/>
        <w:gridCol w:w="1061"/>
        <w:gridCol w:w="2300"/>
        <w:gridCol w:w="2240"/>
        <w:gridCol w:w="2024"/>
      </w:tblGrid>
      <w:tr w:rsidR="00C26173" w:rsidRPr="009C6FFF" w14:paraId="671A7DA2" w14:textId="77777777" w:rsidTr="00A317B9">
        <w:trPr>
          <w:jc w:val="center"/>
        </w:trPr>
        <w:tc>
          <w:tcPr>
            <w:tcW w:w="534" w:type="dxa"/>
            <w:tcBorders>
              <w:top w:val="single" w:sz="4" w:space="0" w:color="000000"/>
              <w:left w:val="single" w:sz="4" w:space="0" w:color="000000"/>
              <w:bottom w:val="single" w:sz="4" w:space="0" w:color="000000"/>
            </w:tcBorders>
            <w:shd w:val="clear" w:color="auto" w:fill="auto"/>
          </w:tcPr>
          <w:p w14:paraId="4A5A1491" w14:textId="77777777" w:rsidR="00C26173" w:rsidRPr="009C6FFF" w:rsidRDefault="00C26173" w:rsidP="00C00D02">
            <w:pPr>
              <w:pStyle w:val="Standard"/>
              <w:spacing w:after="0"/>
              <w:rPr>
                <w:rFonts w:ascii="Times New Roman" w:hAnsi="Times New Roman" w:cs="Times New Roman"/>
                <w:b/>
                <w:color w:val="000000"/>
                <w:sz w:val="20"/>
                <w:szCs w:val="20"/>
              </w:rPr>
            </w:pPr>
            <w:r w:rsidRPr="009C6FFF">
              <w:rPr>
                <w:rFonts w:ascii="Times New Roman" w:hAnsi="Times New Roman" w:cs="Times New Roman"/>
                <w:color w:val="000000"/>
                <w:sz w:val="20"/>
                <w:szCs w:val="20"/>
              </w:rPr>
              <w:t>A</w:t>
            </w:r>
          </w:p>
        </w:tc>
        <w:tc>
          <w:tcPr>
            <w:tcW w:w="8686" w:type="dxa"/>
            <w:gridSpan w:val="5"/>
            <w:tcBorders>
              <w:top w:val="single" w:sz="4" w:space="0" w:color="000000"/>
              <w:left w:val="single" w:sz="4" w:space="0" w:color="000000"/>
              <w:bottom w:val="single" w:sz="4" w:space="0" w:color="000000"/>
              <w:right w:val="single" w:sz="4" w:space="0" w:color="000000"/>
            </w:tcBorders>
            <w:shd w:val="clear" w:color="auto" w:fill="D9D9D9"/>
          </w:tcPr>
          <w:p w14:paraId="7CD3DEE2" w14:textId="77777777" w:rsidR="00C26173" w:rsidRPr="009C6FFF" w:rsidRDefault="00C26173" w:rsidP="00C00D02">
            <w:pPr>
              <w:pStyle w:val="Standard"/>
              <w:spacing w:after="0"/>
              <w:jc w:val="center"/>
              <w:rPr>
                <w:rFonts w:ascii="Times New Roman" w:hAnsi="Times New Roman" w:cs="Times New Roman"/>
                <w:sz w:val="20"/>
                <w:szCs w:val="20"/>
              </w:rPr>
            </w:pPr>
            <w:r w:rsidRPr="009C6FFF">
              <w:rPr>
                <w:rFonts w:ascii="Times New Roman" w:hAnsi="Times New Roman" w:cs="Times New Roman"/>
                <w:b/>
                <w:color w:val="000000"/>
                <w:sz w:val="20"/>
                <w:szCs w:val="20"/>
              </w:rPr>
              <w:t>WSKAŹNIKI projektu grantowego, którego osiągnięcie jest zakładane w wyniku realizacji grantu</w:t>
            </w:r>
          </w:p>
        </w:tc>
      </w:tr>
      <w:tr w:rsidR="00C26173" w:rsidRPr="009C6FFF" w14:paraId="4BB0659D" w14:textId="77777777" w:rsidTr="00A317B9">
        <w:trPr>
          <w:jc w:val="center"/>
        </w:trPr>
        <w:tc>
          <w:tcPr>
            <w:tcW w:w="534" w:type="dxa"/>
            <w:vMerge w:val="restart"/>
            <w:tcBorders>
              <w:top w:val="single" w:sz="4" w:space="0" w:color="000000"/>
            </w:tcBorders>
            <w:shd w:val="clear" w:color="auto" w:fill="auto"/>
          </w:tcPr>
          <w:p w14:paraId="7E52A1A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1061" w:type="dxa"/>
            <w:vMerge w:val="restart"/>
            <w:tcBorders>
              <w:top w:val="single" w:sz="4" w:space="0" w:color="000000"/>
              <w:left w:val="single" w:sz="4" w:space="0" w:color="000000"/>
              <w:bottom w:val="single" w:sz="4" w:space="0" w:color="000000"/>
            </w:tcBorders>
            <w:shd w:val="clear" w:color="auto" w:fill="D9D9D9"/>
          </w:tcPr>
          <w:p w14:paraId="4310F397" w14:textId="77777777" w:rsidR="00C26173" w:rsidRPr="009C6FFF" w:rsidRDefault="00C26173" w:rsidP="00C00D02">
            <w:pPr>
              <w:pStyle w:val="Standard"/>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Wskaźnik produktu</w:t>
            </w:r>
          </w:p>
        </w:tc>
        <w:tc>
          <w:tcPr>
            <w:tcW w:w="1061" w:type="dxa"/>
            <w:vMerge w:val="restart"/>
            <w:tcBorders>
              <w:top w:val="single" w:sz="4" w:space="0" w:color="000000"/>
              <w:left w:val="single" w:sz="4" w:space="0" w:color="000000"/>
              <w:bottom w:val="single" w:sz="4" w:space="0" w:color="000000"/>
            </w:tcBorders>
            <w:shd w:val="clear" w:color="auto" w:fill="D9D9D9"/>
          </w:tcPr>
          <w:p w14:paraId="7C5DB301" w14:textId="77777777" w:rsidR="00C26173" w:rsidRPr="009C6FFF" w:rsidRDefault="00C26173" w:rsidP="00C00D02">
            <w:pPr>
              <w:pStyle w:val="Standard"/>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Jednostka</w:t>
            </w:r>
          </w:p>
          <w:p w14:paraId="31A934AF" w14:textId="77777777" w:rsidR="00C26173" w:rsidRPr="009C6FFF" w:rsidRDefault="00C26173" w:rsidP="00C00D02">
            <w:pPr>
              <w:pStyle w:val="Standard"/>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miary</w:t>
            </w:r>
          </w:p>
        </w:tc>
        <w:tc>
          <w:tcPr>
            <w:tcW w:w="2300" w:type="dxa"/>
            <w:vMerge w:val="restart"/>
            <w:tcBorders>
              <w:top w:val="single" w:sz="4" w:space="0" w:color="000000"/>
              <w:left w:val="single" w:sz="4" w:space="0" w:color="000000"/>
              <w:bottom w:val="single" w:sz="4" w:space="0" w:color="000000"/>
            </w:tcBorders>
            <w:shd w:val="clear" w:color="auto" w:fill="D9D9D9"/>
          </w:tcPr>
          <w:p w14:paraId="4356F936" w14:textId="77777777" w:rsidR="00C26173" w:rsidRPr="009C6FFF" w:rsidRDefault="00C26173" w:rsidP="00C00D02">
            <w:pPr>
              <w:pStyle w:val="Standard"/>
              <w:snapToGrid w:val="0"/>
              <w:spacing w:after="0"/>
              <w:jc w:val="center"/>
              <w:rPr>
                <w:rFonts w:ascii="Times New Roman" w:hAnsi="Times New Roman" w:cs="Times New Roman"/>
                <w:color w:val="000000"/>
                <w:sz w:val="20"/>
                <w:szCs w:val="20"/>
              </w:rPr>
            </w:pPr>
          </w:p>
          <w:p w14:paraId="7AA36C13" w14:textId="77777777" w:rsidR="00C26173" w:rsidRPr="009C6FFF" w:rsidRDefault="00C26173" w:rsidP="00C00D02">
            <w:pPr>
              <w:pStyle w:val="Standard"/>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Źródło weryfikacji</w:t>
            </w:r>
          </w:p>
        </w:tc>
        <w:tc>
          <w:tcPr>
            <w:tcW w:w="4264" w:type="dxa"/>
            <w:gridSpan w:val="2"/>
            <w:tcBorders>
              <w:top w:val="single" w:sz="4" w:space="0" w:color="000000"/>
              <w:left w:val="single" w:sz="4" w:space="0" w:color="000000"/>
              <w:bottom w:val="single" w:sz="4" w:space="0" w:color="000000"/>
              <w:right w:val="single" w:sz="4" w:space="0" w:color="000000"/>
            </w:tcBorders>
            <w:shd w:val="clear" w:color="auto" w:fill="D9D9D9"/>
          </w:tcPr>
          <w:p w14:paraId="6A75FE79" w14:textId="77777777" w:rsidR="00C26173" w:rsidRPr="009C6FFF" w:rsidRDefault="00C26173" w:rsidP="00C00D02">
            <w:pPr>
              <w:pStyle w:val="Standard"/>
              <w:spacing w:after="0"/>
              <w:jc w:val="center"/>
              <w:rPr>
                <w:rFonts w:ascii="Times New Roman" w:hAnsi="Times New Roman" w:cs="Times New Roman"/>
                <w:sz w:val="20"/>
                <w:szCs w:val="20"/>
              </w:rPr>
            </w:pPr>
            <w:r w:rsidRPr="009C6FFF">
              <w:rPr>
                <w:rFonts w:ascii="Times New Roman" w:hAnsi="Times New Roman" w:cs="Times New Roman"/>
                <w:color w:val="000000"/>
                <w:sz w:val="20"/>
                <w:szCs w:val="20"/>
              </w:rPr>
              <w:t>Wartość docelowa</w:t>
            </w:r>
          </w:p>
        </w:tc>
      </w:tr>
      <w:tr w:rsidR="00C26173" w:rsidRPr="009C6FFF" w14:paraId="1B41B226" w14:textId="77777777" w:rsidTr="00A317B9">
        <w:trPr>
          <w:jc w:val="center"/>
        </w:trPr>
        <w:tc>
          <w:tcPr>
            <w:tcW w:w="534" w:type="dxa"/>
            <w:vMerge/>
            <w:tcBorders>
              <w:top w:val="single" w:sz="4" w:space="0" w:color="000000"/>
            </w:tcBorders>
            <w:shd w:val="clear" w:color="auto" w:fill="auto"/>
          </w:tcPr>
          <w:p w14:paraId="493702F7" w14:textId="77777777" w:rsidR="00C26173" w:rsidRPr="009C6FFF" w:rsidRDefault="00C26173" w:rsidP="00C00D02">
            <w:pPr>
              <w:snapToGrid w:val="0"/>
              <w:rPr>
                <w:sz w:val="20"/>
                <w:szCs w:val="20"/>
              </w:rPr>
            </w:pPr>
          </w:p>
        </w:tc>
        <w:tc>
          <w:tcPr>
            <w:tcW w:w="1061" w:type="dxa"/>
            <w:vMerge/>
            <w:tcBorders>
              <w:top w:val="single" w:sz="4" w:space="0" w:color="000000"/>
              <w:left w:val="single" w:sz="4" w:space="0" w:color="000000"/>
              <w:bottom w:val="single" w:sz="4" w:space="0" w:color="000000"/>
            </w:tcBorders>
            <w:shd w:val="clear" w:color="auto" w:fill="D9D9D9"/>
          </w:tcPr>
          <w:p w14:paraId="5E7989C8" w14:textId="77777777" w:rsidR="00C26173" w:rsidRPr="009C6FFF" w:rsidRDefault="00C26173" w:rsidP="00C00D02">
            <w:pPr>
              <w:snapToGrid w:val="0"/>
              <w:rPr>
                <w:sz w:val="20"/>
                <w:szCs w:val="20"/>
              </w:rPr>
            </w:pPr>
          </w:p>
        </w:tc>
        <w:tc>
          <w:tcPr>
            <w:tcW w:w="1061" w:type="dxa"/>
            <w:vMerge/>
            <w:tcBorders>
              <w:top w:val="single" w:sz="4" w:space="0" w:color="000000"/>
              <w:left w:val="single" w:sz="4" w:space="0" w:color="000000"/>
              <w:bottom w:val="single" w:sz="4" w:space="0" w:color="000000"/>
            </w:tcBorders>
            <w:shd w:val="clear" w:color="auto" w:fill="D9D9D9"/>
          </w:tcPr>
          <w:p w14:paraId="77A7A581" w14:textId="77777777" w:rsidR="00C26173" w:rsidRPr="009C6FFF" w:rsidRDefault="00C26173" w:rsidP="00C00D02">
            <w:pPr>
              <w:snapToGrid w:val="0"/>
              <w:rPr>
                <w:sz w:val="20"/>
                <w:szCs w:val="20"/>
              </w:rPr>
            </w:pPr>
          </w:p>
        </w:tc>
        <w:tc>
          <w:tcPr>
            <w:tcW w:w="2300" w:type="dxa"/>
            <w:vMerge/>
            <w:tcBorders>
              <w:top w:val="single" w:sz="4" w:space="0" w:color="000000"/>
              <w:left w:val="single" w:sz="4" w:space="0" w:color="000000"/>
              <w:bottom w:val="single" w:sz="4" w:space="0" w:color="000000"/>
            </w:tcBorders>
            <w:shd w:val="clear" w:color="auto" w:fill="D9D9D9"/>
          </w:tcPr>
          <w:p w14:paraId="75853C9F" w14:textId="77777777" w:rsidR="00C26173" w:rsidRPr="009C6FFF" w:rsidRDefault="00C26173" w:rsidP="00C00D02">
            <w:pPr>
              <w:snapToGrid w:val="0"/>
              <w:rPr>
                <w:sz w:val="20"/>
                <w:szCs w:val="20"/>
              </w:rPr>
            </w:pPr>
          </w:p>
        </w:tc>
        <w:tc>
          <w:tcPr>
            <w:tcW w:w="2240" w:type="dxa"/>
            <w:tcBorders>
              <w:top w:val="single" w:sz="4" w:space="0" w:color="000000"/>
              <w:left w:val="single" w:sz="4" w:space="0" w:color="000000"/>
              <w:bottom w:val="single" w:sz="4" w:space="0" w:color="000000"/>
            </w:tcBorders>
            <w:shd w:val="clear" w:color="auto" w:fill="D9D9D9"/>
          </w:tcPr>
          <w:p w14:paraId="13739C38" w14:textId="77777777" w:rsidR="00C26173" w:rsidRPr="009C6FFF" w:rsidRDefault="00C26173" w:rsidP="00C00D02">
            <w:pPr>
              <w:pStyle w:val="Standard"/>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Rok</w:t>
            </w:r>
          </w:p>
        </w:tc>
        <w:tc>
          <w:tcPr>
            <w:tcW w:w="2024" w:type="dxa"/>
            <w:tcBorders>
              <w:top w:val="single" w:sz="4" w:space="0" w:color="000000"/>
              <w:left w:val="single" w:sz="4" w:space="0" w:color="000000"/>
              <w:bottom w:val="single" w:sz="4" w:space="0" w:color="000000"/>
              <w:right w:val="single" w:sz="4" w:space="0" w:color="000000"/>
            </w:tcBorders>
            <w:shd w:val="clear" w:color="auto" w:fill="D9D9D9"/>
          </w:tcPr>
          <w:p w14:paraId="553CDEF1" w14:textId="77777777" w:rsidR="00C26173" w:rsidRPr="009C6FFF" w:rsidRDefault="00C26173" w:rsidP="00C00D02">
            <w:pPr>
              <w:pStyle w:val="Standard"/>
              <w:spacing w:after="0"/>
              <w:jc w:val="center"/>
              <w:rPr>
                <w:rFonts w:ascii="Times New Roman" w:hAnsi="Times New Roman" w:cs="Times New Roman"/>
                <w:sz w:val="20"/>
                <w:szCs w:val="20"/>
              </w:rPr>
            </w:pPr>
            <w:r w:rsidRPr="009C6FFF">
              <w:rPr>
                <w:rFonts w:ascii="Times New Roman" w:hAnsi="Times New Roman" w:cs="Times New Roman"/>
                <w:color w:val="000000"/>
                <w:sz w:val="20"/>
                <w:szCs w:val="20"/>
              </w:rPr>
              <w:t>Wartość</w:t>
            </w:r>
          </w:p>
        </w:tc>
      </w:tr>
      <w:tr w:rsidR="00C26173" w:rsidRPr="009C6FFF" w14:paraId="43DA0E75" w14:textId="77777777" w:rsidTr="00A317B9">
        <w:trPr>
          <w:jc w:val="center"/>
        </w:trPr>
        <w:tc>
          <w:tcPr>
            <w:tcW w:w="534" w:type="dxa"/>
            <w:tcBorders>
              <w:top w:val="single" w:sz="4" w:space="0" w:color="000000"/>
              <w:left w:val="single" w:sz="4" w:space="0" w:color="000000"/>
              <w:bottom w:val="single" w:sz="4" w:space="0" w:color="000000"/>
            </w:tcBorders>
            <w:shd w:val="clear" w:color="auto" w:fill="auto"/>
          </w:tcPr>
          <w:p w14:paraId="425C132D" w14:textId="77777777" w:rsidR="00C26173" w:rsidRPr="009C6FFF" w:rsidRDefault="00C26173" w:rsidP="00C00D02">
            <w:pPr>
              <w:pStyle w:val="Standard"/>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1</w:t>
            </w:r>
          </w:p>
        </w:tc>
        <w:tc>
          <w:tcPr>
            <w:tcW w:w="1061" w:type="dxa"/>
            <w:tcBorders>
              <w:top w:val="single" w:sz="4" w:space="0" w:color="000000"/>
              <w:left w:val="single" w:sz="4" w:space="0" w:color="000000"/>
              <w:bottom w:val="single" w:sz="4" w:space="0" w:color="000000"/>
            </w:tcBorders>
            <w:shd w:val="clear" w:color="auto" w:fill="auto"/>
          </w:tcPr>
          <w:p w14:paraId="6158881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1061" w:type="dxa"/>
            <w:tcBorders>
              <w:top w:val="single" w:sz="4" w:space="0" w:color="000000"/>
              <w:left w:val="single" w:sz="4" w:space="0" w:color="000000"/>
              <w:bottom w:val="single" w:sz="4" w:space="0" w:color="000000"/>
            </w:tcBorders>
            <w:shd w:val="clear" w:color="auto" w:fill="auto"/>
          </w:tcPr>
          <w:p w14:paraId="1C6A36B9"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300" w:type="dxa"/>
            <w:tcBorders>
              <w:top w:val="single" w:sz="4" w:space="0" w:color="000000"/>
              <w:left w:val="single" w:sz="4" w:space="0" w:color="000000"/>
              <w:bottom w:val="single" w:sz="4" w:space="0" w:color="000000"/>
            </w:tcBorders>
            <w:shd w:val="clear" w:color="auto" w:fill="auto"/>
          </w:tcPr>
          <w:p w14:paraId="31C2128D"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40" w:type="dxa"/>
            <w:tcBorders>
              <w:top w:val="single" w:sz="4" w:space="0" w:color="000000"/>
              <w:left w:val="single" w:sz="4" w:space="0" w:color="000000"/>
              <w:bottom w:val="single" w:sz="4" w:space="0" w:color="000000"/>
            </w:tcBorders>
            <w:shd w:val="clear" w:color="auto" w:fill="auto"/>
          </w:tcPr>
          <w:p w14:paraId="7D4E7FA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478491CC"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r>
      <w:tr w:rsidR="00C26173" w:rsidRPr="009C6FFF" w14:paraId="1074A51C" w14:textId="77777777" w:rsidTr="00A317B9">
        <w:trPr>
          <w:jc w:val="center"/>
        </w:trPr>
        <w:tc>
          <w:tcPr>
            <w:tcW w:w="534" w:type="dxa"/>
            <w:tcBorders>
              <w:top w:val="single" w:sz="4" w:space="0" w:color="000000"/>
              <w:left w:val="single" w:sz="4" w:space="0" w:color="000000"/>
              <w:bottom w:val="single" w:sz="4" w:space="0" w:color="000000"/>
            </w:tcBorders>
            <w:shd w:val="clear" w:color="auto" w:fill="auto"/>
          </w:tcPr>
          <w:p w14:paraId="1F69860F" w14:textId="77777777" w:rsidR="00C26173" w:rsidRPr="009C6FFF" w:rsidRDefault="00C26173" w:rsidP="00C00D02">
            <w:pPr>
              <w:pStyle w:val="Standard"/>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2</w:t>
            </w:r>
          </w:p>
        </w:tc>
        <w:tc>
          <w:tcPr>
            <w:tcW w:w="1061" w:type="dxa"/>
            <w:tcBorders>
              <w:top w:val="single" w:sz="4" w:space="0" w:color="000000"/>
              <w:left w:val="single" w:sz="4" w:space="0" w:color="000000"/>
              <w:bottom w:val="single" w:sz="4" w:space="0" w:color="000000"/>
            </w:tcBorders>
            <w:shd w:val="clear" w:color="auto" w:fill="auto"/>
          </w:tcPr>
          <w:p w14:paraId="2E48A1F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1061" w:type="dxa"/>
            <w:tcBorders>
              <w:top w:val="single" w:sz="4" w:space="0" w:color="000000"/>
              <w:left w:val="single" w:sz="4" w:space="0" w:color="000000"/>
              <w:bottom w:val="single" w:sz="4" w:space="0" w:color="000000"/>
            </w:tcBorders>
            <w:shd w:val="clear" w:color="auto" w:fill="auto"/>
          </w:tcPr>
          <w:p w14:paraId="337AB3F6"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300" w:type="dxa"/>
            <w:tcBorders>
              <w:top w:val="single" w:sz="4" w:space="0" w:color="000000"/>
              <w:left w:val="single" w:sz="4" w:space="0" w:color="000000"/>
              <w:bottom w:val="single" w:sz="4" w:space="0" w:color="000000"/>
            </w:tcBorders>
            <w:shd w:val="clear" w:color="auto" w:fill="auto"/>
          </w:tcPr>
          <w:p w14:paraId="0556AA6E"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40" w:type="dxa"/>
            <w:tcBorders>
              <w:top w:val="single" w:sz="4" w:space="0" w:color="000000"/>
              <w:left w:val="single" w:sz="4" w:space="0" w:color="000000"/>
              <w:bottom w:val="single" w:sz="4" w:space="0" w:color="000000"/>
            </w:tcBorders>
            <w:shd w:val="clear" w:color="auto" w:fill="auto"/>
          </w:tcPr>
          <w:p w14:paraId="68D4EB11"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4B4AD25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r>
      <w:tr w:rsidR="00C26173" w:rsidRPr="009C6FFF" w14:paraId="4947D3F4" w14:textId="77777777" w:rsidTr="00A317B9">
        <w:trPr>
          <w:jc w:val="center"/>
        </w:trPr>
        <w:tc>
          <w:tcPr>
            <w:tcW w:w="534" w:type="dxa"/>
            <w:tcBorders>
              <w:top w:val="single" w:sz="4" w:space="0" w:color="000000"/>
              <w:left w:val="single" w:sz="4" w:space="0" w:color="000000"/>
              <w:bottom w:val="single" w:sz="4" w:space="0" w:color="000000"/>
            </w:tcBorders>
            <w:shd w:val="clear" w:color="auto" w:fill="auto"/>
          </w:tcPr>
          <w:p w14:paraId="65EED18D" w14:textId="77777777" w:rsidR="00C26173" w:rsidRPr="009C6FFF" w:rsidRDefault="00C26173" w:rsidP="00C00D02">
            <w:pPr>
              <w:pStyle w:val="Standard"/>
              <w:spacing w:after="0"/>
              <w:rPr>
                <w:rFonts w:ascii="Times New Roman" w:hAnsi="Times New Roman" w:cs="Times New Roman"/>
                <w:color w:val="000000"/>
                <w:sz w:val="20"/>
                <w:szCs w:val="20"/>
              </w:rPr>
            </w:pPr>
            <w:r w:rsidRPr="009C6FFF">
              <w:rPr>
                <w:rFonts w:ascii="Times New Roman" w:hAnsi="Times New Roman" w:cs="Times New Roman"/>
                <w:color w:val="000000"/>
                <w:sz w:val="20"/>
                <w:szCs w:val="20"/>
              </w:rPr>
              <w:t>3</w:t>
            </w:r>
          </w:p>
        </w:tc>
        <w:tc>
          <w:tcPr>
            <w:tcW w:w="1061" w:type="dxa"/>
            <w:tcBorders>
              <w:top w:val="single" w:sz="4" w:space="0" w:color="000000"/>
              <w:left w:val="single" w:sz="4" w:space="0" w:color="000000"/>
              <w:bottom w:val="single" w:sz="4" w:space="0" w:color="000000"/>
            </w:tcBorders>
            <w:shd w:val="clear" w:color="auto" w:fill="auto"/>
          </w:tcPr>
          <w:p w14:paraId="15E9F8C6"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1061" w:type="dxa"/>
            <w:tcBorders>
              <w:top w:val="single" w:sz="4" w:space="0" w:color="000000"/>
              <w:left w:val="single" w:sz="4" w:space="0" w:color="000000"/>
              <w:bottom w:val="single" w:sz="4" w:space="0" w:color="000000"/>
            </w:tcBorders>
            <w:shd w:val="clear" w:color="auto" w:fill="auto"/>
          </w:tcPr>
          <w:p w14:paraId="4BF982A5"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300" w:type="dxa"/>
            <w:tcBorders>
              <w:top w:val="single" w:sz="4" w:space="0" w:color="000000"/>
              <w:left w:val="single" w:sz="4" w:space="0" w:color="000000"/>
              <w:bottom w:val="single" w:sz="4" w:space="0" w:color="000000"/>
            </w:tcBorders>
            <w:shd w:val="clear" w:color="auto" w:fill="auto"/>
          </w:tcPr>
          <w:p w14:paraId="3E15CF0E"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40" w:type="dxa"/>
            <w:tcBorders>
              <w:top w:val="single" w:sz="4" w:space="0" w:color="000000"/>
              <w:left w:val="single" w:sz="4" w:space="0" w:color="000000"/>
              <w:bottom w:val="single" w:sz="4" w:space="0" w:color="000000"/>
            </w:tcBorders>
            <w:shd w:val="clear" w:color="auto" w:fill="auto"/>
          </w:tcPr>
          <w:p w14:paraId="65B52121"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70C4CF0B"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r>
    </w:tbl>
    <w:p w14:paraId="50896652" w14:textId="77777777" w:rsidR="007B430D" w:rsidRPr="009C6FFF" w:rsidRDefault="007B430D" w:rsidP="00C26173">
      <w:pPr>
        <w:pStyle w:val="Standard"/>
        <w:spacing w:after="0"/>
        <w:rPr>
          <w:rFonts w:ascii="Times New Roman" w:hAnsi="Times New Roman" w:cs="Times New Roman"/>
          <w:color w:val="000000"/>
          <w:sz w:val="20"/>
          <w:szCs w:val="20"/>
        </w:rPr>
      </w:pPr>
    </w:p>
    <w:p w14:paraId="42273320" w14:textId="77777777" w:rsidR="000F18B8" w:rsidRPr="009C6FFF" w:rsidRDefault="000F18B8" w:rsidP="00C26173">
      <w:pPr>
        <w:pStyle w:val="Standard"/>
        <w:spacing w:after="0"/>
        <w:rPr>
          <w:rFonts w:ascii="Times New Roman" w:hAnsi="Times New Roman" w:cs="Times New Roman"/>
          <w:b/>
          <w:color w:val="000000"/>
          <w:sz w:val="20"/>
          <w:szCs w:val="20"/>
        </w:rPr>
      </w:pPr>
    </w:p>
    <w:p w14:paraId="74E13C92" w14:textId="77777777" w:rsidR="00C26173" w:rsidRPr="009C6FFF" w:rsidRDefault="00C26173" w:rsidP="00C26173">
      <w:pPr>
        <w:pStyle w:val="Standard"/>
        <w:spacing w:after="0"/>
        <w:rPr>
          <w:rFonts w:ascii="Times New Roman" w:hAnsi="Times New Roman" w:cs="Times New Roman"/>
          <w:color w:val="000000"/>
          <w:sz w:val="20"/>
          <w:szCs w:val="20"/>
        </w:rPr>
      </w:pPr>
      <w:r w:rsidRPr="009C6FFF">
        <w:rPr>
          <w:rFonts w:ascii="Times New Roman" w:hAnsi="Times New Roman" w:cs="Times New Roman"/>
          <w:b/>
          <w:color w:val="000000"/>
          <w:sz w:val="20"/>
          <w:szCs w:val="20"/>
        </w:rPr>
        <w:lastRenderedPageBreak/>
        <w:t>IV. PLAN FINANSOWY GRANTU</w:t>
      </w:r>
    </w:p>
    <w:p w14:paraId="7FDDA718" w14:textId="77777777" w:rsidR="00C26173" w:rsidRPr="009C6FFF" w:rsidRDefault="00C26173" w:rsidP="00C26173">
      <w:pPr>
        <w:pStyle w:val="Standard"/>
        <w:spacing w:after="0"/>
        <w:rPr>
          <w:rFonts w:ascii="Times New Roman" w:hAnsi="Times New Roman" w:cs="Times New Roman"/>
          <w:color w:val="000000"/>
          <w:sz w:val="20"/>
          <w:szCs w:val="20"/>
        </w:rPr>
      </w:pPr>
    </w:p>
    <w:tbl>
      <w:tblPr>
        <w:tblW w:w="9072" w:type="dxa"/>
        <w:jc w:val="center"/>
        <w:tblLayout w:type="fixed"/>
        <w:tblLook w:val="0000" w:firstRow="0" w:lastRow="0" w:firstColumn="0" w:lastColumn="0" w:noHBand="0" w:noVBand="0"/>
      </w:tblPr>
      <w:tblGrid>
        <w:gridCol w:w="2268"/>
        <w:gridCol w:w="2268"/>
        <w:gridCol w:w="2268"/>
        <w:gridCol w:w="2268"/>
      </w:tblGrid>
      <w:tr w:rsidR="00A317B9" w:rsidRPr="009C6FFF" w14:paraId="087F4D78" w14:textId="77777777" w:rsidTr="00A317B9">
        <w:trPr>
          <w:jc w:val="center"/>
        </w:trPr>
        <w:tc>
          <w:tcPr>
            <w:tcW w:w="906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5603FDF" w14:textId="77777777" w:rsidR="00A317B9" w:rsidRPr="009C6FFF" w:rsidRDefault="00A317B9" w:rsidP="00C00D02">
            <w:pPr>
              <w:pStyle w:val="Standard"/>
              <w:spacing w:after="0"/>
              <w:jc w:val="center"/>
              <w:rPr>
                <w:rFonts w:ascii="Times New Roman" w:hAnsi="Times New Roman" w:cs="Times New Roman"/>
                <w:sz w:val="20"/>
                <w:szCs w:val="20"/>
              </w:rPr>
            </w:pPr>
            <w:r w:rsidRPr="009C6FFF">
              <w:rPr>
                <w:rFonts w:ascii="Times New Roman" w:hAnsi="Times New Roman" w:cs="Times New Roman"/>
                <w:b/>
                <w:color w:val="000000"/>
                <w:sz w:val="20"/>
                <w:szCs w:val="20"/>
              </w:rPr>
              <w:t>KOSZTY</w:t>
            </w:r>
          </w:p>
        </w:tc>
      </w:tr>
      <w:tr w:rsidR="00C26173" w:rsidRPr="009C6FFF" w14:paraId="611C1693" w14:textId="77777777" w:rsidTr="00A317B9">
        <w:tblPrEx>
          <w:tblCellMar>
            <w:left w:w="10" w:type="dxa"/>
            <w:right w:w="10" w:type="dxa"/>
          </w:tblCellMar>
        </w:tblPrEx>
        <w:trPr>
          <w:jc w:val="center"/>
        </w:trPr>
        <w:tc>
          <w:tcPr>
            <w:tcW w:w="2268" w:type="dxa"/>
            <w:tcBorders>
              <w:top w:val="single" w:sz="4" w:space="0" w:color="auto"/>
              <w:left w:val="single" w:sz="4" w:space="0" w:color="000000"/>
              <w:bottom w:val="single" w:sz="4" w:space="0" w:color="000000"/>
            </w:tcBorders>
            <w:shd w:val="clear" w:color="auto" w:fill="D9D9D9"/>
            <w:vAlign w:val="center"/>
          </w:tcPr>
          <w:p w14:paraId="16CBA706" w14:textId="77777777" w:rsidR="00C26173" w:rsidRPr="009C6FFF" w:rsidRDefault="00C26173" w:rsidP="00C00D02">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Rodzaje kosztów</w:t>
            </w:r>
          </w:p>
        </w:tc>
        <w:tc>
          <w:tcPr>
            <w:tcW w:w="2268" w:type="dxa"/>
            <w:tcBorders>
              <w:top w:val="single" w:sz="4" w:space="0" w:color="auto"/>
              <w:left w:val="single" w:sz="4" w:space="0" w:color="000000"/>
              <w:bottom w:val="single" w:sz="4" w:space="0" w:color="000000"/>
            </w:tcBorders>
            <w:shd w:val="clear" w:color="auto" w:fill="D9D9D9"/>
            <w:vAlign w:val="center"/>
          </w:tcPr>
          <w:p w14:paraId="1DD34E06" w14:textId="77777777" w:rsidR="00C26173" w:rsidRPr="009C6FFF" w:rsidRDefault="00C26173" w:rsidP="00C00D02">
            <w:pPr>
              <w:pStyle w:val="Standard"/>
              <w:snapToGrid w:val="0"/>
              <w:spacing w:after="0"/>
              <w:jc w:val="center"/>
              <w:rPr>
                <w:rFonts w:ascii="Times New Roman" w:hAnsi="Times New Roman" w:cs="Times New Roman"/>
                <w:b/>
                <w:color w:val="000000"/>
                <w:sz w:val="20"/>
                <w:szCs w:val="20"/>
              </w:rPr>
            </w:pPr>
          </w:p>
          <w:p w14:paraId="4E650289" w14:textId="77777777" w:rsidR="00C26173" w:rsidRPr="009C6FFF" w:rsidRDefault="00C26173" w:rsidP="00C00D02">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 xml:space="preserve">Całkowite koszty </w:t>
            </w:r>
            <w:r w:rsidRPr="009C6FFF">
              <w:rPr>
                <w:rFonts w:ascii="Times New Roman" w:hAnsi="Times New Roman" w:cs="Times New Roman"/>
                <w:b/>
                <w:color w:val="000000"/>
                <w:sz w:val="20"/>
                <w:szCs w:val="20"/>
              </w:rPr>
              <w:br/>
              <w:t>w zł</w:t>
            </w:r>
          </w:p>
          <w:p w14:paraId="141F311E" w14:textId="77777777" w:rsidR="00C26173" w:rsidRPr="009C6FFF" w:rsidRDefault="00C26173" w:rsidP="00C00D02">
            <w:pPr>
              <w:pStyle w:val="Standard"/>
              <w:spacing w:after="0"/>
              <w:jc w:val="center"/>
              <w:rPr>
                <w:rFonts w:ascii="Times New Roman" w:hAnsi="Times New Roman" w:cs="Times New Roman"/>
                <w:b/>
                <w:color w:val="000000"/>
                <w:sz w:val="20"/>
                <w:szCs w:val="20"/>
              </w:rPr>
            </w:pPr>
          </w:p>
        </w:tc>
        <w:tc>
          <w:tcPr>
            <w:tcW w:w="2268" w:type="dxa"/>
            <w:tcBorders>
              <w:top w:val="single" w:sz="4" w:space="0" w:color="auto"/>
              <w:left w:val="single" w:sz="4" w:space="0" w:color="000000"/>
              <w:bottom w:val="single" w:sz="4" w:space="0" w:color="000000"/>
            </w:tcBorders>
            <w:shd w:val="clear" w:color="auto" w:fill="D9D9D9"/>
            <w:vAlign w:val="center"/>
          </w:tcPr>
          <w:p w14:paraId="0BABFC3B" w14:textId="77777777" w:rsidR="00C26173" w:rsidRPr="009C6FFF" w:rsidRDefault="00C26173" w:rsidP="00C00D02">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Koszty kwalifikowane w zł</w:t>
            </w:r>
          </w:p>
        </w:tc>
        <w:tc>
          <w:tcPr>
            <w:tcW w:w="2268" w:type="dxa"/>
            <w:tcBorders>
              <w:top w:val="single" w:sz="4" w:space="0" w:color="auto"/>
              <w:left w:val="single" w:sz="4" w:space="0" w:color="000000"/>
              <w:bottom w:val="single" w:sz="4" w:space="0" w:color="000000"/>
              <w:right w:val="single" w:sz="4" w:space="0" w:color="000000"/>
            </w:tcBorders>
            <w:shd w:val="clear" w:color="auto" w:fill="D9D9D9"/>
          </w:tcPr>
          <w:p w14:paraId="5FF81CFA" w14:textId="77777777" w:rsidR="00C26173" w:rsidRPr="009C6FFF" w:rsidRDefault="00C26173" w:rsidP="00C00D02">
            <w:pPr>
              <w:pStyle w:val="Standard"/>
              <w:snapToGrid w:val="0"/>
              <w:spacing w:after="0"/>
              <w:jc w:val="center"/>
              <w:rPr>
                <w:rFonts w:ascii="Times New Roman" w:hAnsi="Times New Roman" w:cs="Times New Roman"/>
                <w:b/>
                <w:color w:val="000000"/>
                <w:sz w:val="20"/>
                <w:szCs w:val="20"/>
              </w:rPr>
            </w:pPr>
          </w:p>
          <w:p w14:paraId="4C7C8FD7" w14:textId="77777777" w:rsidR="00C26173" w:rsidRPr="009C6FFF" w:rsidRDefault="00C26173" w:rsidP="00C00D02">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Koszty niekwalifikowalne</w:t>
            </w:r>
          </w:p>
          <w:p w14:paraId="61A70FF5" w14:textId="77777777" w:rsidR="00C26173" w:rsidRPr="009C6FFF" w:rsidRDefault="00C26173" w:rsidP="00C00D02">
            <w:pPr>
              <w:pStyle w:val="Standard"/>
              <w:spacing w:after="0"/>
              <w:jc w:val="center"/>
              <w:rPr>
                <w:rFonts w:ascii="Times New Roman" w:hAnsi="Times New Roman" w:cs="Times New Roman"/>
                <w:sz w:val="20"/>
                <w:szCs w:val="20"/>
              </w:rPr>
            </w:pPr>
            <w:r w:rsidRPr="009C6FFF">
              <w:rPr>
                <w:rFonts w:ascii="Times New Roman" w:hAnsi="Times New Roman" w:cs="Times New Roman"/>
                <w:b/>
                <w:color w:val="000000"/>
                <w:sz w:val="20"/>
                <w:szCs w:val="20"/>
              </w:rPr>
              <w:t>w zł</w:t>
            </w:r>
          </w:p>
        </w:tc>
      </w:tr>
      <w:tr w:rsidR="00C26173" w:rsidRPr="009C6FFF" w14:paraId="7FCB7A94" w14:textId="77777777" w:rsidTr="00A317B9">
        <w:tblPrEx>
          <w:tblCellMar>
            <w:left w:w="10" w:type="dxa"/>
            <w:right w:w="10" w:type="dxa"/>
          </w:tblCellMar>
        </w:tblPrEx>
        <w:trPr>
          <w:jc w:val="center"/>
        </w:trPr>
        <w:tc>
          <w:tcPr>
            <w:tcW w:w="2268" w:type="dxa"/>
            <w:tcBorders>
              <w:top w:val="single" w:sz="4" w:space="0" w:color="000000"/>
              <w:left w:val="single" w:sz="4" w:space="0" w:color="000000"/>
              <w:bottom w:val="single" w:sz="4" w:space="0" w:color="000000"/>
            </w:tcBorders>
            <w:shd w:val="clear" w:color="auto" w:fill="auto"/>
          </w:tcPr>
          <w:p w14:paraId="0D9AE6D0" w14:textId="77777777" w:rsidR="00C26173" w:rsidRPr="009C6FFF" w:rsidRDefault="00C26173" w:rsidP="00C00D02">
            <w:pPr>
              <w:pStyle w:val="Standard"/>
              <w:spacing w:after="0"/>
              <w:ind w:left="226" w:hanging="226"/>
              <w:rPr>
                <w:rFonts w:ascii="Times New Roman" w:hAnsi="Times New Roman" w:cs="Times New Roman"/>
                <w:color w:val="000000"/>
                <w:sz w:val="20"/>
                <w:szCs w:val="20"/>
              </w:rPr>
            </w:pPr>
            <w:r w:rsidRPr="009C6FFF">
              <w:rPr>
                <w:rFonts w:ascii="Times New Roman" w:hAnsi="Times New Roman" w:cs="Times New Roman"/>
                <w:b/>
                <w:color w:val="000000"/>
                <w:sz w:val="20"/>
                <w:szCs w:val="20"/>
              </w:rPr>
              <w:t xml:space="preserve">1. koszty kwalifikowane </w:t>
            </w:r>
          </w:p>
        </w:tc>
        <w:tc>
          <w:tcPr>
            <w:tcW w:w="2268" w:type="dxa"/>
            <w:tcBorders>
              <w:top w:val="single" w:sz="4" w:space="0" w:color="000000"/>
              <w:left w:val="single" w:sz="4" w:space="0" w:color="000000"/>
              <w:bottom w:val="single" w:sz="4" w:space="0" w:color="000000"/>
            </w:tcBorders>
            <w:shd w:val="clear" w:color="auto" w:fill="auto"/>
          </w:tcPr>
          <w:p w14:paraId="0A957223"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68" w:type="dxa"/>
            <w:tcBorders>
              <w:top w:val="single" w:sz="4" w:space="0" w:color="000000"/>
              <w:left w:val="single" w:sz="4" w:space="0" w:color="000000"/>
              <w:bottom w:val="single" w:sz="4" w:space="0" w:color="000000"/>
            </w:tcBorders>
            <w:shd w:val="clear" w:color="auto" w:fill="auto"/>
          </w:tcPr>
          <w:p w14:paraId="22486183"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D1AC4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r>
      <w:tr w:rsidR="00C26173" w:rsidRPr="009C6FFF" w14:paraId="4478223E" w14:textId="77777777" w:rsidTr="00A317B9">
        <w:tblPrEx>
          <w:tblCellMar>
            <w:left w:w="10" w:type="dxa"/>
            <w:right w:w="10" w:type="dxa"/>
          </w:tblCellMar>
        </w:tblPrEx>
        <w:trPr>
          <w:jc w:val="center"/>
        </w:trPr>
        <w:tc>
          <w:tcPr>
            <w:tcW w:w="2268" w:type="dxa"/>
            <w:tcBorders>
              <w:top w:val="single" w:sz="4" w:space="0" w:color="000000"/>
              <w:left w:val="single" w:sz="4" w:space="0" w:color="000000"/>
              <w:bottom w:val="single" w:sz="4" w:space="0" w:color="000000"/>
            </w:tcBorders>
            <w:shd w:val="clear" w:color="auto" w:fill="FFFFFF"/>
          </w:tcPr>
          <w:p w14:paraId="3C2A8EF4" w14:textId="77777777" w:rsidR="00C26173" w:rsidRPr="009C6FFF" w:rsidRDefault="00C26173" w:rsidP="00C00D02">
            <w:pPr>
              <w:pStyle w:val="Standard"/>
              <w:tabs>
                <w:tab w:val="left" w:pos="284"/>
              </w:tabs>
              <w:spacing w:after="0"/>
              <w:ind w:left="142" w:hanging="142"/>
              <w:rPr>
                <w:rFonts w:ascii="Times New Roman" w:hAnsi="Times New Roman" w:cs="Times New Roman"/>
                <w:color w:val="000000"/>
                <w:sz w:val="20"/>
                <w:szCs w:val="20"/>
              </w:rPr>
            </w:pPr>
            <w:r w:rsidRPr="009C6FFF">
              <w:rPr>
                <w:rStyle w:val="Odwoaniedokomentarza2"/>
                <w:rFonts w:ascii="Times New Roman" w:hAnsi="Times New Roman" w:cs="Times New Roman"/>
                <w:b/>
                <w:color w:val="000000"/>
                <w:sz w:val="20"/>
                <w:szCs w:val="20"/>
              </w:rPr>
              <w:t xml:space="preserve">2. koszty niekwalifikowane </w:t>
            </w:r>
          </w:p>
        </w:tc>
        <w:tc>
          <w:tcPr>
            <w:tcW w:w="2268" w:type="dxa"/>
            <w:tcBorders>
              <w:top w:val="single" w:sz="4" w:space="0" w:color="000000"/>
              <w:left w:val="single" w:sz="4" w:space="0" w:color="000000"/>
              <w:bottom w:val="single" w:sz="4" w:space="0" w:color="000000"/>
            </w:tcBorders>
            <w:shd w:val="clear" w:color="auto" w:fill="auto"/>
          </w:tcPr>
          <w:p w14:paraId="47BB04F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68" w:type="dxa"/>
            <w:tcBorders>
              <w:top w:val="single" w:sz="4" w:space="0" w:color="000000"/>
              <w:left w:val="single" w:sz="4" w:space="0" w:color="000000"/>
              <w:bottom w:val="single" w:sz="4" w:space="0" w:color="000000"/>
            </w:tcBorders>
            <w:shd w:val="clear" w:color="auto" w:fill="auto"/>
          </w:tcPr>
          <w:p w14:paraId="6CBAB898"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2488DE3"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r>
      <w:tr w:rsidR="00C26173" w:rsidRPr="009C6FFF" w14:paraId="60FCF88E" w14:textId="77777777" w:rsidTr="00A317B9">
        <w:tblPrEx>
          <w:tblCellMar>
            <w:left w:w="10" w:type="dxa"/>
            <w:right w:w="10" w:type="dxa"/>
          </w:tblCellMar>
        </w:tblPrEx>
        <w:trPr>
          <w:jc w:val="center"/>
        </w:trPr>
        <w:tc>
          <w:tcPr>
            <w:tcW w:w="2268" w:type="dxa"/>
            <w:tcBorders>
              <w:top w:val="single" w:sz="4" w:space="0" w:color="000000"/>
              <w:left w:val="single" w:sz="4" w:space="0" w:color="000000"/>
              <w:bottom w:val="single" w:sz="4" w:space="0" w:color="000000"/>
            </w:tcBorders>
            <w:shd w:val="clear" w:color="auto" w:fill="auto"/>
          </w:tcPr>
          <w:p w14:paraId="4FC68A20" w14:textId="77777777" w:rsidR="00C26173" w:rsidRPr="009C6FFF" w:rsidRDefault="00C26173" w:rsidP="00C00D02">
            <w:pPr>
              <w:pStyle w:val="Standard"/>
              <w:tabs>
                <w:tab w:val="left" w:pos="284"/>
              </w:tabs>
              <w:spacing w:after="0"/>
              <w:ind w:left="142" w:hanging="142"/>
              <w:rPr>
                <w:rFonts w:ascii="Times New Roman" w:hAnsi="Times New Roman" w:cs="Times New Roman"/>
                <w:color w:val="000000"/>
                <w:sz w:val="20"/>
                <w:szCs w:val="20"/>
              </w:rPr>
            </w:pPr>
            <w:r w:rsidRPr="009C6FFF">
              <w:rPr>
                <w:rFonts w:ascii="Times New Roman" w:hAnsi="Times New Roman" w:cs="Times New Roman"/>
                <w:b/>
                <w:color w:val="000000"/>
                <w:sz w:val="20"/>
                <w:szCs w:val="20"/>
              </w:rPr>
              <w:t xml:space="preserve">3. Razem (pozycja 1 + 2) </w:t>
            </w:r>
          </w:p>
        </w:tc>
        <w:tc>
          <w:tcPr>
            <w:tcW w:w="2268" w:type="dxa"/>
            <w:tcBorders>
              <w:top w:val="single" w:sz="4" w:space="0" w:color="000000"/>
              <w:left w:val="single" w:sz="4" w:space="0" w:color="000000"/>
              <w:bottom w:val="single" w:sz="4" w:space="0" w:color="000000"/>
            </w:tcBorders>
            <w:shd w:val="clear" w:color="auto" w:fill="auto"/>
          </w:tcPr>
          <w:p w14:paraId="0EADD328"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68" w:type="dxa"/>
            <w:tcBorders>
              <w:top w:val="single" w:sz="4" w:space="0" w:color="000000"/>
              <w:left w:val="single" w:sz="4" w:space="0" w:color="000000"/>
              <w:bottom w:val="single" w:sz="4" w:space="0" w:color="000000"/>
            </w:tcBorders>
            <w:shd w:val="clear" w:color="auto" w:fill="auto"/>
          </w:tcPr>
          <w:p w14:paraId="3D8A5DBA"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03A8B41" w14:textId="77777777" w:rsidR="00C26173" w:rsidRPr="009C6FFF" w:rsidRDefault="00C26173" w:rsidP="00C00D02">
            <w:pPr>
              <w:pStyle w:val="Standard"/>
              <w:snapToGrid w:val="0"/>
              <w:spacing w:after="0"/>
              <w:rPr>
                <w:rFonts w:ascii="Times New Roman" w:hAnsi="Times New Roman" w:cs="Times New Roman"/>
                <w:color w:val="000000"/>
                <w:sz w:val="20"/>
                <w:szCs w:val="20"/>
              </w:rPr>
            </w:pPr>
          </w:p>
        </w:tc>
      </w:tr>
      <w:tr w:rsidR="00C26173" w:rsidRPr="009C6FFF" w14:paraId="2FE28F38" w14:textId="77777777" w:rsidTr="00A317B9">
        <w:tblPrEx>
          <w:tblCellMar>
            <w:left w:w="10" w:type="dxa"/>
            <w:right w:w="10" w:type="dxa"/>
          </w:tblCellMar>
        </w:tblPrEx>
        <w:trPr>
          <w:jc w:val="center"/>
        </w:trPr>
        <w:tc>
          <w:tcPr>
            <w:tcW w:w="2268" w:type="dxa"/>
            <w:vMerge w:val="restart"/>
            <w:tcBorders>
              <w:top w:val="single" w:sz="4" w:space="0" w:color="000000"/>
              <w:left w:val="single" w:sz="4" w:space="0" w:color="000000"/>
              <w:bottom w:val="single" w:sz="4" w:space="0" w:color="000000"/>
            </w:tcBorders>
            <w:shd w:val="clear" w:color="auto" w:fill="FFFFFF"/>
          </w:tcPr>
          <w:p w14:paraId="63D8456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p w14:paraId="7AEBD5F6" w14:textId="77777777" w:rsidR="00C26173" w:rsidRPr="009C6FFF" w:rsidRDefault="00C26173" w:rsidP="00C00D02">
            <w:pPr>
              <w:pStyle w:val="Tekstkomentarza2"/>
              <w:spacing w:after="0" w:line="240" w:lineRule="auto"/>
              <w:rPr>
                <w:rFonts w:ascii="Times New Roman" w:hAnsi="Times New Roman" w:cs="Times New Roman"/>
                <w:b/>
                <w:color w:val="000000"/>
              </w:rPr>
            </w:pPr>
            <w:r w:rsidRPr="009C6FFF">
              <w:rPr>
                <w:rFonts w:ascii="Times New Roman" w:hAnsi="Times New Roman" w:cs="Times New Roman"/>
                <w:b/>
                <w:color w:val="000000"/>
              </w:rPr>
              <w:t>Wnioskowana kwota pomocy (</w:t>
            </w:r>
            <w:r w:rsidRPr="009C6FFF">
              <w:rPr>
                <w:rFonts w:ascii="Times New Roman" w:hAnsi="Times New Roman" w:cs="Times New Roman"/>
                <w:color w:val="000000"/>
              </w:rPr>
              <w:t>kwota pomocy zaokrąglona w dół do pełnych złotych)</w:t>
            </w:r>
          </w:p>
          <w:p w14:paraId="447C3222"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p w14:paraId="6B9C0E40"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tc>
        <w:tc>
          <w:tcPr>
            <w:tcW w:w="2268" w:type="dxa"/>
            <w:tcBorders>
              <w:top w:val="single" w:sz="4" w:space="0" w:color="000000"/>
              <w:left w:val="single" w:sz="4" w:space="0" w:color="000000"/>
              <w:bottom w:val="single" w:sz="4" w:space="0" w:color="000000"/>
            </w:tcBorders>
            <w:shd w:val="clear" w:color="auto" w:fill="FFFFFF"/>
          </w:tcPr>
          <w:p w14:paraId="5CDBAD87" w14:textId="77777777" w:rsidR="00C26173" w:rsidRPr="009C6FFF" w:rsidRDefault="00C26173" w:rsidP="00C00D02">
            <w:pPr>
              <w:pStyle w:val="Standard"/>
              <w:spacing w:after="0" w:line="240" w:lineRule="auto"/>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zł</w:t>
            </w:r>
          </w:p>
        </w:tc>
        <w:tc>
          <w:tcPr>
            <w:tcW w:w="2268" w:type="dxa"/>
            <w:tcBorders>
              <w:top w:val="single" w:sz="4" w:space="0" w:color="000000"/>
              <w:left w:val="single" w:sz="4" w:space="0" w:color="000000"/>
              <w:bottom w:val="single" w:sz="4" w:space="0" w:color="000000"/>
            </w:tcBorders>
            <w:shd w:val="clear" w:color="auto" w:fill="FFFFFF"/>
          </w:tcPr>
          <w:p w14:paraId="729CECA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930CAD9"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310A25FD" w14:textId="77777777" w:rsidTr="00A317B9">
        <w:tblPrEx>
          <w:tblCellMar>
            <w:left w:w="10" w:type="dxa"/>
            <w:right w:w="10" w:type="dxa"/>
          </w:tblCellMar>
        </w:tblPrEx>
        <w:trPr>
          <w:jc w:val="center"/>
        </w:trPr>
        <w:tc>
          <w:tcPr>
            <w:tcW w:w="2268" w:type="dxa"/>
            <w:vMerge/>
            <w:tcBorders>
              <w:top w:val="single" w:sz="4" w:space="0" w:color="000000"/>
              <w:left w:val="single" w:sz="4" w:space="0" w:color="000000"/>
              <w:bottom w:val="single" w:sz="4" w:space="0" w:color="000000"/>
            </w:tcBorders>
            <w:shd w:val="clear" w:color="auto" w:fill="FFFFFF"/>
          </w:tcPr>
          <w:p w14:paraId="219D2D83" w14:textId="77777777" w:rsidR="00C26173" w:rsidRPr="009C6FFF" w:rsidRDefault="00C26173" w:rsidP="00C00D02">
            <w:pPr>
              <w:snapToGrid w:val="0"/>
              <w:rPr>
                <w:rFonts w:eastAsia="Calibri"/>
                <w:sz w:val="20"/>
                <w:szCs w:val="20"/>
                <w:lang w:eastAsia="ar-SA"/>
              </w:rPr>
            </w:pPr>
          </w:p>
        </w:tc>
        <w:tc>
          <w:tcPr>
            <w:tcW w:w="2268" w:type="dxa"/>
            <w:tcBorders>
              <w:top w:val="single" w:sz="4" w:space="0" w:color="000000"/>
              <w:left w:val="single" w:sz="4" w:space="0" w:color="000000"/>
              <w:bottom w:val="single" w:sz="4" w:space="0" w:color="000000"/>
            </w:tcBorders>
            <w:shd w:val="clear" w:color="auto" w:fill="FFFFFF"/>
          </w:tcPr>
          <w:p w14:paraId="25E7D016" w14:textId="77777777" w:rsidR="00C26173" w:rsidRPr="009C6FFF" w:rsidRDefault="00C26173" w:rsidP="00C00D02">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w:t>
            </w:r>
          </w:p>
        </w:tc>
        <w:tc>
          <w:tcPr>
            <w:tcW w:w="2268" w:type="dxa"/>
            <w:tcBorders>
              <w:top w:val="single" w:sz="4" w:space="0" w:color="000000"/>
              <w:left w:val="single" w:sz="4" w:space="0" w:color="000000"/>
              <w:bottom w:val="single" w:sz="4" w:space="0" w:color="000000"/>
            </w:tcBorders>
            <w:shd w:val="clear" w:color="auto" w:fill="FFFFFF"/>
          </w:tcPr>
          <w:p w14:paraId="49269922"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8CD8F95"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r>
    </w:tbl>
    <w:p w14:paraId="6D603319" w14:textId="77777777" w:rsidR="00C26173" w:rsidRPr="009C6FFF" w:rsidRDefault="00C26173" w:rsidP="00A317B9">
      <w:pPr>
        <w:pStyle w:val="Standard"/>
        <w:spacing w:before="240"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V.</w:t>
      </w:r>
      <w:r w:rsidR="00A317B9" w:rsidRPr="009C6FFF">
        <w:rPr>
          <w:rFonts w:ascii="Times New Roman" w:hAnsi="Times New Roman" w:cs="Times New Roman"/>
          <w:b/>
          <w:color w:val="000000"/>
          <w:sz w:val="20"/>
          <w:szCs w:val="20"/>
        </w:rPr>
        <w:t xml:space="preserve"> </w:t>
      </w:r>
      <w:r w:rsidRPr="009C6FFF">
        <w:rPr>
          <w:rFonts w:ascii="Times New Roman" w:hAnsi="Times New Roman" w:cs="Times New Roman"/>
          <w:b/>
          <w:color w:val="000000"/>
          <w:sz w:val="20"/>
          <w:szCs w:val="20"/>
        </w:rPr>
        <w:t>OBOWIĄZUJĄCY WNIOSKODAWCĘ LIMIT POMOCY NA BENEFICJENTA W LATACH 2014</w:t>
      </w:r>
      <w:r w:rsidR="006624EC" w:rsidRPr="009C6FFF">
        <w:rPr>
          <w:rFonts w:ascii="Times New Roman" w:hAnsi="Times New Roman" w:cs="Times New Roman"/>
          <w:b/>
          <w:color w:val="000000"/>
          <w:sz w:val="20"/>
          <w:szCs w:val="20"/>
        </w:rPr>
        <w:t xml:space="preserve"> – 2020 – 100 000,00 zł – badanie dotyczy jedynie wniosków o powierzenie grantu </w:t>
      </w:r>
    </w:p>
    <w:p w14:paraId="1E953E45" w14:textId="77777777" w:rsidR="00C26173" w:rsidRPr="009C6FFF" w:rsidRDefault="00C26173" w:rsidP="00C26173">
      <w:pPr>
        <w:pStyle w:val="Standard"/>
        <w:spacing w:after="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Łączna kwota otrzymanej dotychczas pomocy ………………………… .</w:t>
      </w:r>
    </w:p>
    <w:p w14:paraId="5E829E07" w14:textId="77777777" w:rsidR="00C26173" w:rsidRPr="009C6FFF" w:rsidRDefault="00C26173" w:rsidP="00C26173">
      <w:pPr>
        <w:pStyle w:val="Standard"/>
        <w:spacing w:after="0"/>
        <w:rPr>
          <w:rFonts w:ascii="Times New Roman" w:hAnsi="Times New Roman" w:cs="Times New Roman"/>
          <w:b/>
          <w:color w:val="000000"/>
          <w:sz w:val="20"/>
          <w:szCs w:val="20"/>
        </w:rPr>
      </w:pPr>
    </w:p>
    <w:tbl>
      <w:tblPr>
        <w:tblW w:w="9070" w:type="dxa"/>
        <w:jc w:val="center"/>
        <w:tblLayout w:type="fixed"/>
        <w:tblCellMar>
          <w:left w:w="10" w:type="dxa"/>
          <w:right w:w="10" w:type="dxa"/>
        </w:tblCellMar>
        <w:tblLook w:val="0000" w:firstRow="0" w:lastRow="0" w:firstColumn="0" w:lastColumn="0" w:noHBand="0" w:noVBand="0"/>
      </w:tblPr>
      <w:tblGrid>
        <w:gridCol w:w="4535"/>
        <w:gridCol w:w="4535"/>
      </w:tblGrid>
      <w:tr w:rsidR="00A317B9" w:rsidRPr="009C6FFF" w14:paraId="590BAB99" w14:textId="77777777" w:rsidTr="00A317B9">
        <w:trPr>
          <w:trHeight w:val="257"/>
          <w:jc w:val="center"/>
        </w:trPr>
        <w:tc>
          <w:tcPr>
            <w:tcW w:w="4535" w:type="dxa"/>
            <w:tcBorders>
              <w:top w:val="single" w:sz="4" w:space="0" w:color="000000"/>
              <w:left w:val="single" w:sz="4" w:space="0" w:color="000000"/>
              <w:bottom w:val="single" w:sz="4" w:space="0" w:color="000000"/>
            </w:tcBorders>
            <w:shd w:val="clear" w:color="auto" w:fill="D9D9D9"/>
          </w:tcPr>
          <w:p w14:paraId="53F55EE3" w14:textId="77777777" w:rsidR="00C26173" w:rsidRPr="009C6FFF" w:rsidRDefault="00C26173" w:rsidP="00C00D02">
            <w:pPr>
              <w:pStyle w:val="Standard"/>
              <w:spacing w:after="0"/>
              <w:rPr>
                <w:rFonts w:ascii="Times New Roman" w:hAnsi="Times New Roman" w:cs="Times New Roman"/>
                <w:b/>
                <w:sz w:val="20"/>
                <w:szCs w:val="20"/>
              </w:rPr>
            </w:pPr>
            <w:r w:rsidRPr="009C6FFF">
              <w:rPr>
                <w:rFonts w:ascii="Times New Roman" w:hAnsi="Times New Roman" w:cs="Times New Roman"/>
                <w:b/>
                <w:color w:val="000000"/>
                <w:sz w:val="20"/>
                <w:szCs w:val="20"/>
              </w:rPr>
              <w:t xml:space="preserve">7.1 </w:t>
            </w:r>
            <w:r w:rsidR="00E12920" w:rsidRPr="009C6FFF">
              <w:rPr>
                <w:rFonts w:ascii="Times New Roman" w:hAnsi="Times New Roman" w:cs="Times New Roman"/>
                <w:b/>
                <w:sz w:val="20"/>
                <w:szCs w:val="20"/>
              </w:rPr>
              <w:t>Kwota grantów uzyskana uprzednio na realizację zadań w ramach projektu/-ów grantowych</w:t>
            </w:r>
          </w:p>
          <w:p w14:paraId="07461D55"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p>
        </w:tc>
        <w:tc>
          <w:tcPr>
            <w:tcW w:w="4535" w:type="dxa"/>
            <w:tcBorders>
              <w:top w:val="single" w:sz="4" w:space="0" w:color="000000"/>
              <w:left w:val="single" w:sz="4" w:space="0" w:color="000000"/>
              <w:bottom w:val="single" w:sz="4" w:space="0" w:color="000000"/>
              <w:right w:val="single" w:sz="4" w:space="0" w:color="000000"/>
            </w:tcBorders>
            <w:shd w:val="clear" w:color="auto" w:fill="D9D9D9"/>
          </w:tcPr>
          <w:p w14:paraId="27E00AD1"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7.2 Kwota w zł</w:t>
            </w:r>
          </w:p>
        </w:tc>
      </w:tr>
      <w:tr w:rsidR="00A317B9" w:rsidRPr="009C6FFF" w14:paraId="34C683F8" w14:textId="77777777" w:rsidTr="00A317B9">
        <w:trPr>
          <w:trHeight w:val="567"/>
          <w:jc w:val="center"/>
        </w:trPr>
        <w:tc>
          <w:tcPr>
            <w:tcW w:w="4535" w:type="dxa"/>
            <w:tcBorders>
              <w:top w:val="single" w:sz="4" w:space="0" w:color="000000"/>
              <w:left w:val="single" w:sz="4" w:space="0" w:color="000000"/>
              <w:bottom w:val="single" w:sz="4" w:space="0" w:color="000000"/>
            </w:tcBorders>
            <w:shd w:val="clear" w:color="auto" w:fill="auto"/>
          </w:tcPr>
          <w:p w14:paraId="2FC2E4D9"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14:paraId="62D2319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A317B9" w:rsidRPr="009C6FFF" w14:paraId="4F0719F4" w14:textId="77777777" w:rsidTr="00A317B9">
        <w:trPr>
          <w:trHeight w:val="567"/>
          <w:jc w:val="center"/>
        </w:trPr>
        <w:tc>
          <w:tcPr>
            <w:tcW w:w="4535" w:type="dxa"/>
            <w:tcBorders>
              <w:top w:val="single" w:sz="4" w:space="0" w:color="000000"/>
              <w:left w:val="single" w:sz="4" w:space="0" w:color="000000"/>
              <w:bottom w:val="single" w:sz="4" w:space="0" w:color="000000"/>
            </w:tcBorders>
            <w:shd w:val="clear" w:color="auto" w:fill="auto"/>
          </w:tcPr>
          <w:p w14:paraId="3EC18774"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7.3 Pozostały do wykorzystania limit pomocy:</w:t>
            </w: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14:paraId="2176361F"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5E7B858C" w14:textId="77777777" w:rsidR="00C26173" w:rsidRPr="009C6FFF" w:rsidRDefault="00C26173" w:rsidP="005E72D4">
      <w:pPr>
        <w:pStyle w:val="Standard"/>
        <w:spacing w:before="240"/>
        <w:rPr>
          <w:rFonts w:ascii="Times New Roman" w:hAnsi="Times New Roman" w:cs="Times New Roman"/>
          <w:color w:val="000000"/>
          <w:sz w:val="20"/>
          <w:szCs w:val="20"/>
        </w:rPr>
      </w:pPr>
      <w:r w:rsidRPr="009C6FFF">
        <w:rPr>
          <w:rFonts w:ascii="Times New Roman" w:hAnsi="Times New Roman" w:cs="Times New Roman"/>
          <w:b/>
          <w:color w:val="000000"/>
          <w:sz w:val="20"/>
          <w:szCs w:val="20"/>
        </w:rPr>
        <w:t>VI</w:t>
      </w:r>
      <w:r w:rsidR="007B430D" w:rsidRPr="009C6FFF">
        <w:rPr>
          <w:rFonts w:ascii="Times New Roman" w:hAnsi="Times New Roman" w:cs="Times New Roman"/>
          <w:b/>
          <w:color w:val="000000"/>
          <w:sz w:val="20"/>
          <w:szCs w:val="20"/>
        </w:rPr>
        <w:t>.</w:t>
      </w:r>
      <w:r w:rsidRPr="009C6FFF">
        <w:rPr>
          <w:rFonts w:ascii="Times New Roman" w:hAnsi="Times New Roman" w:cs="Times New Roman"/>
          <w:b/>
          <w:color w:val="000000"/>
          <w:sz w:val="20"/>
          <w:szCs w:val="20"/>
        </w:rPr>
        <w:t xml:space="preserve">  ZGODNOŚĆ PROJEKTU Z LOKALNYMI KRYTERIAMI WYBORU OPERACJI DLA PROJEKTÓW GRANTOWYCH LGD - uzasadnienie zgodności</w:t>
      </w:r>
    </w:p>
    <w:tbl>
      <w:tblPr>
        <w:tblW w:w="9070" w:type="dxa"/>
        <w:jc w:val="center"/>
        <w:tblLayout w:type="fixed"/>
        <w:tblCellMar>
          <w:left w:w="10" w:type="dxa"/>
          <w:right w:w="10" w:type="dxa"/>
        </w:tblCellMar>
        <w:tblLook w:val="0000" w:firstRow="0" w:lastRow="0" w:firstColumn="0" w:lastColumn="0" w:noHBand="0" w:noVBand="0"/>
      </w:tblPr>
      <w:tblGrid>
        <w:gridCol w:w="4535"/>
        <w:gridCol w:w="4535"/>
      </w:tblGrid>
      <w:tr w:rsidR="005E72D4" w:rsidRPr="009C6FFF" w14:paraId="41360401" w14:textId="77777777" w:rsidTr="005E72D4">
        <w:trPr>
          <w:jc w:val="center"/>
        </w:trPr>
        <w:tc>
          <w:tcPr>
            <w:tcW w:w="4535" w:type="dxa"/>
            <w:tcBorders>
              <w:top w:val="single" w:sz="4" w:space="0" w:color="000000"/>
              <w:left w:val="single" w:sz="4" w:space="0" w:color="000000"/>
              <w:bottom w:val="single" w:sz="4" w:space="0" w:color="000000"/>
            </w:tcBorders>
            <w:shd w:val="clear" w:color="auto" w:fill="D9D9D9"/>
          </w:tcPr>
          <w:p w14:paraId="43BF38E1"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r w:rsidRPr="009C6FFF">
              <w:rPr>
                <w:rFonts w:ascii="Times New Roman" w:hAnsi="Times New Roman" w:cs="Times New Roman"/>
                <w:b/>
                <w:color w:val="000000"/>
                <w:sz w:val="20"/>
                <w:szCs w:val="20"/>
              </w:rPr>
              <w:t>Nazwa kryterium</w:t>
            </w:r>
          </w:p>
          <w:p w14:paraId="19F5F498" w14:textId="77777777" w:rsidR="00C26173" w:rsidRPr="009C6FFF" w:rsidRDefault="00C26173" w:rsidP="00C00D02">
            <w:pPr>
              <w:pStyle w:val="Standard"/>
              <w:spacing w:after="0" w:line="240" w:lineRule="auto"/>
              <w:jc w:val="center"/>
              <w:rPr>
                <w:rFonts w:ascii="Times New Roman" w:hAnsi="Times New Roman" w:cs="Times New Roman"/>
                <w:color w:val="000000"/>
                <w:sz w:val="20"/>
                <w:szCs w:val="20"/>
              </w:rPr>
            </w:pPr>
          </w:p>
        </w:tc>
        <w:tc>
          <w:tcPr>
            <w:tcW w:w="4535" w:type="dxa"/>
            <w:tcBorders>
              <w:top w:val="single" w:sz="4" w:space="0" w:color="000000"/>
              <w:left w:val="single" w:sz="4" w:space="0" w:color="000000"/>
              <w:bottom w:val="single" w:sz="4" w:space="0" w:color="000000"/>
              <w:right w:val="single" w:sz="4" w:space="0" w:color="000000"/>
            </w:tcBorders>
            <w:shd w:val="clear" w:color="auto" w:fill="D9D9D9"/>
          </w:tcPr>
          <w:p w14:paraId="0BB5316E" w14:textId="77777777" w:rsidR="00C26173" w:rsidRPr="009C6FFF" w:rsidRDefault="00C26173" w:rsidP="00C00D02">
            <w:pPr>
              <w:pStyle w:val="Standard"/>
              <w:spacing w:after="0" w:line="240" w:lineRule="auto"/>
              <w:jc w:val="center"/>
              <w:rPr>
                <w:rFonts w:ascii="Times New Roman" w:hAnsi="Times New Roman" w:cs="Times New Roman"/>
                <w:sz w:val="20"/>
                <w:szCs w:val="20"/>
              </w:rPr>
            </w:pPr>
            <w:r w:rsidRPr="009C6FFF">
              <w:rPr>
                <w:rFonts w:ascii="Times New Roman" w:hAnsi="Times New Roman" w:cs="Times New Roman"/>
                <w:b/>
                <w:color w:val="000000"/>
                <w:sz w:val="20"/>
                <w:szCs w:val="20"/>
              </w:rPr>
              <w:t>Uzasadnienie zgodności</w:t>
            </w:r>
          </w:p>
        </w:tc>
      </w:tr>
      <w:tr w:rsidR="005E72D4" w:rsidRPr="009C6FFF" w14:paraId="66DE4E44" w14:textId="77777777" w:rsidTr="005E72D4">
        <w:trPr>
          <w:trHeight w:val="671"/>
          <w:jc w:val="center"/>
        </w:trPr>
        <w:tc>
          <w:tcPr>
            <w:tcW w:w="4535" w:type="dxa"/>
            <w:tcBorders>
              <w:top w:val="single" w:sz="4" w:space="0" w:color="000000"/>
              <w:left w:val="single" w:sz="4" w:space="0" w:color="000000"/>
              <w:bottom w:val="single" w:sz="4" w:space="0" w:color="000000"/>
            </w:tcBorders>
            <w:shd w:val="clear" w:color="auto" w:fill="auto"/>
          </w:tcPr>
          <w:p w14:paraId="5044794C" w14:textId="77777777" w:rsidR="00C26173" w:rsidRPr="009C6FFF" w:rsidRDefault="00C26173" w:rsidP="00C00D02">
            <w:pPr>
              <w:pStyle w:val="Akapitzlist"/>
              <w:snapToGrid w:val="0"/>
              <w:rPr>
                <w:b/>
                <w:sz w:val="20"/>
                <w:szCs w:val="20"/>
              </w:rPr>
            </w:pPr>
          </w:p>
        </w:tc>
        <w:tc>
          <w:tcPr>
            <w:tcW w:w="4535" w:type="dxa"/>
            <w:tcBorders>
              <w:top w:val="single" w:sz="4" w:space="0" w:color="000000"/>
              <w:left w:val="single" w:sz="4" w:space="0" w:color="000000"/>
              <w:bottom w:val="single" w:sz="4" w:space="0" w:color="000000"/>
              <w:right w:val="single" w:sz="4" w:space="0" w:color="000000"/>
            </w:tcBorders>
            <w:shd w:val="clear" w:color="auto" w:fill="FFFFFF"/>
          </w:tcPr>
          <w:p w14:paraId="6DEE37C4"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5E72D4" w:rsidRPr="009C6FFF" w14:paraId="4AD9E8AC" w14:textId="77777777" w:rsidTr="005E72D4">
        <w:trPr>
          <w:trHeight w:val="549"/>
          <w:jc w:val="center"/>
        </w:trPr>
        <w:tc>
          <w:tcPr>
            <w:tcW w:w="4535" w:type="dxa"/>
            <w:tcBorders>
              <w:top w:val="single" w:sz="4" w:space="0" w:color="000000"/>
              <w:left w:val="single" w:sz="4" w:space="0" w:color="000000"/>
              <w:bottom w:val="single" w:sz="4" w:space="0" w:color="000000"/>
            </w:tcBorders>
            <w:shd w:val="clear" w:color="auto" w:fill="auto"/>
          </w:tcPr>
          <w:p w14:paraId="796D6E7A" w14:textId="77777777" w:rsidR="00C26173" w:rsidRPr="009C6FFF" w:rsidRDefault="00C26173" w:rsidP="00C00D02">
            <w:pPr>
              <w:pStyle w:val="Akapitzlist"/>
              <w:snapToGrid w:val="0"/>
              <w:rPr>
                <w:b/>
                <w:sz w:val="20"/>
                <w:szCs w:val="20"/>
              </w:rPr>
            </w:pPr>
          </w:p>
        </w:tc>
        <w:tc>
          <w:tcPr>
            <w:tcW w:w="4535" w:type="dxa"/>
            <w:tcBorders>
              <w:top w:val="single" w:sz="4" w:space="0" w:color="000000"/>
              <w:left w:val="single" w:sz="4" w:space="0" w:color="000000"/>
              <w:bottom w:val="single" w:sz="4" w:space="0" w:color="000000"/>
              <w:right w:val="single" w:sz="4" w:space="0" w:color="000000"/>
            </w:tcBorders>
            <w:shd w:val="clear" w:color="auto" w:fill="FFFFFF"/>
          </w:tcPr>
          <w:p w14:paraId="76342E1C"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5E72D4" w:rsidRPr="009C6FFF" w14:paraId="0C91702E" w14:textId="77777777" w:rsidTr="005E72D4">
        <w:trPr>
          <w:trHeight w:val="556"/>
          <w:jc w:val="center"/>
        </w:trPr>
        <w:tc>
          <w:tcPr>
            <w:tcW w:w="4535" w:type="dxa"/>
            <w:tcBorders>
              <w:top w:val="single" w:sz="4" w:space="0" w:color="000000"/>
              <w:left w:val="single" w:sz="4" w:space="0" w:color="000000"/>
              <w:bottom w:val="single" w:sz="4" w:space="0" w:color="000000"/>
            </w:tcBorders>
            <w:shd w:val="clear" w:color="auto" w:fill="auto"/>
          </w:tcPr>
          <w:p w14:paraId="24BFFC1B" w14:textId="77777777" w:rsidR="00C26173" w:rsidRPr="009C6FFF" w:rsidRDefault="00C26173" w:rsidP="00C00D02">
            <w:pPr>
              <w:pStyle w:val="Akapitzlist"/>
              <w:rPr>
                <w:sz w:val="20"/>
                <w:szCs w:val="20"/>
              </w:rPr>
            </w:pPr>
            <w:r w:rsidRPr="009C6FFF">
              <w:rPr>
                <w:b/>
                <w:sz w:val="20"/>
                <w:szCs w:val="20"/>
              </w:rPr>
              <w:t xml:space="preserve"> </w:t>
            </w:r>
          </w:p>
        </w:tc>
        <w:tc>
          <w:tcPr>
            <w:tcW w:w="4535" w:type="dxa"/>
            <w:tcBorders>
              <w:top w:val="single" w:sz="4" w:space="0" w:color="000000"/>
              <w:left w:val="single" w:sz="4" w:space="0" w:color="000000"/>
              <w:bottom w:val="single" w:sz="4" w:space="0" w:color="000000"/>
              <w:right w:val="single" w:sz="4" w:space="0" w:color="000000"/>
            </w:tcBorders>
            <w:shd w:val="clear" w:color="auto" w:fill="FFFFFF"/>
          </w:tcPr>
          <w:p w14:paraId="743767AE"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bl>
    <w:p w14:paraId="293B58BF" w14:textId="77777777" w:rsidR="00495674" w:rsidRPr="009C6FFF" w:rsidRDefault="00495674" w:rsidP="005E72D4">
      <w:pPr>
        <w:pStyle w:val="Standard"/>
        <w:spacing w:before="240"/>
        <w:rPr>
          <w:rFonts w:ascii="Times New Roman" w:hAnsi="Times New Roman" w:cs="Times New Roman"/>
          <w:b/>
          <w:color w:val="000000"/>
          <w:sz w:val="20"/>
          <w:szCs w:val="20"/>
        </w:rPr>
      </w:pPr>
    </w:p>
    <w:p w14:paraId="64C86709" w14:textId="77777777" w:rsidR="00C26173" w:rsidRPr="009C6FFF" w:rsidRDefault="00C26173" w:rsidP="005E72D4">
      <w:pPr>
        <w:pStyle w:val="Standard"/>
        <w:spacing w:before="240"/>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VII</w:t>
      </w:r>
      <w:r w:rsidR="007B430D" w:rsidRPr="009C6FFF">
        <w:rPr>
          <w:rFonts w:ascii="Times New Roman" w:hAnsi="Times New Roman" w:cs="Times New Roman"/>
          <w:b/>
          <w:color w:val="000000"/>
          <w:sz w:val="20"/>
          <w:szCs w:val="20"/>
        </w:rPr>
        <w:t>.</w:t>
      </w:r>
      <w:r w:rsidRPr="009C6FFF">
        <w:rPr>
          <w:rFonts w:ascii="Times New Roman" w:hAnsi="Times New Roman" w:cs="Times New Roman"/>
          <w:b/>
          <w:color w:val="000000"/>
          <w:sz w:val="20"/>
          <w:szCs w:val="20"/>
        </w:rPr>
        <w:t xml:space="preserve"> INFORMACJA O ZAŁĄCZNIKACH</w:t>
      </w:r>
    </w:p>
    <w:p w14:paraId="7725A154" w14:textId="77777777" w:rsidR="005E72D4" w:rsidRPr="009C6FFF" w:rsidRDefault="00C26173" w:rsidP="00C26173">
      <w:pPr>
        <w:pStyle w:val="Standard"/>
        <w:rPr>
          <w:rFonts w:ascii="Times New Roman" w:hAnsi="Times New Roman" w:cs="Times New Roman"/>
          <w:color w:val="000000"/>
          <w:sz w:val="20"/>
          <w:szCs w:val="20"/>
        </w:rPr>
      </w:pPr>
      <w:r w:rsidRPr="009C6FFF">
        <w:rPr>
          <w:rFonts w:ascii="Times New Roman" w:hAnsi="Times New Roman" w:cs="Times New Roman"/>
          <w:b/>
          <w:color w:val="000000"/>
          <w:sz w:val="20"/>
          <w:szCs w:val="20"/>
        </w:rPr>
        <w:t>(</w:t>
      </w:r>
      <w:r w:rsidRPr="009C6FFF">
        <w:rPr>
          <w:rFonts w:ascii="Times New Roman" w:hAnsi="Times New Roman" w:cs="Times New Roman"/>
          <w:color w:val="000000"/>
          <w:sz w:val="20"/>
          <w:szCs w:val="20"/>
        </w:rPr>
        <w:t xml:space="preserve">W kolumnie </w:t>
      </w:r>
      <w:r w:rsidRPr="009C6FFF">
        <w:rPr>
          <w:rFonts w:ascii="Times New Roman" w:hAnsi="Times New Roman" w:cs="Times New Roman"/>
          <w:b/>
          <w:color w:val="000000"/>
          <w:sz w:val="20"/>
          <w:szCs w:val="20"/>
        </w:rPr>
        <w:t>Liczba</w:t>
      </w:r>
      <w:r w:rsidRPr="009C6FFF">
        <w:rPr>
          <w:rFonts w:ascii="Times New Roman" w:hAnsi="Times New Roman" w:cs="Times New Roman"/>
          <w:color w:val="000000"/>
          <w:sz w:val="20"/>
          <w:szCs w:val="20"/>
        </w:rPr>
        <w:t xml:space="preserve"> należy wstawić liczbę dołączonych załączników, w kolumnach: </w:t>
      </w:r>
      <w:r w:rsidRPr="009C6FFF">
        <w:rPr>
          <w:rFonts w:ascii="Times New Roman" w:hAnsi="Times New Roman" w:cs="Times New Roman"/>
          <w:b/>
          <w:color w:val="000000"/>
          <w:sz w:val="20"/>
          <w:szCs w:val="20"/>
        </w:rPr>
        <w:t>Tak/ND</w:t>
      </w:r>
      <w:r w:rsidRPr="009C6FFF">
        <w:rPr>
          <w:rFonts w:ascii="Times New Roman" w:hAnsi="Times New Roman" w:cs="Times New Roman"/>
          <w:color w:val="000000"/>
          <w:sz w:val="20"/>
          <w:szCs w:val="20"/>
        </w:rPr>
        <w:t xml:space="preserve"> należy wstawić </w:t>
      </w:r>
      <w:r w:rsidRPr="009C6FFF">
        <w:rPr>
          <w:rFonts w:ascii="Times New Roman" w:hAnsi="Times New Roman" w:cs="Times New Roman"/>
          <w:b/>
          <w:color w:val="000000"/>
          <w:sz w:val="20"/>
          <w:szCs w:val="20"/>
        </w:rPr>
        <w:t>X</w:t>
      </w:r>
      <w:r w:rsidRPr="009C6FFF">
        <w:rPr>
          <w:rFonts w:ascii="Times New Roman" w:hAnsi="Times New Roman" w:cs="Times New Roman"/>
          <w:color w:val="000000"/>
          <w:sz w:val="20"/>
          <w:szCs w:val="20"/>
        </w:rPr>
        <w:t xml:space="preserve"> w odpowiednim polu)</w:t>
      </w:r>
    </w:p>
    <w:tbl>
      <w:tblPr>
        <w:tblW w:w="9368" w:type="dxa"/>
        <w:jc w:val="center"/>
        <w:tblLayout w:type="fixed"/>
        <w:tblCellMar>
          <w:left w:w="10" w:type="dxa"/>
          <w:right w:w="10" w:type="dxa"/>
        </w:tblCellMar>
        <w:tblLook w:val="0000" w:firstRow="0" w:lastRow="0" w:firstColumn="0" w:lastColumn="0" w:noHBand="0" w:noVBand="0"/>
      </w:tblPr>
      <w:tblGrid>
        <w:gridCol w:w="707"/>
        <w:gridCol w:w="5920"/>
        <w:gridCol w:w="1340"/>
        <w:gridCol w:w="680"/>
        <w:gridCol w:w="721"/>
      </w:tblGrid>
      <w:tr w:rsidR="00C26173" w:rsidRPr="009C6FFF" w14:paraId="09EBA732" w14:textId="77777777" w:rsidTr="005E72D4">
        <w:trPr>
          <w:jc w:val="center"/>
        </w:trPr>
        <w:tc>
          <w:tcPr>
            <w:tcW w:w="707" w:type="dxa"/>
            <w:tcBorders>
              <w:top w:val="single" w:sz="4" w:space="0" w:color="000000"/>
              <w:left w:val="single" w:sz="4" w:space="0" w:color="000000"/>
              <w:bottom w:val="single" w:sz="4" w:space="0" w:color="000000"/>
            </w:tcBorders>
            <w:shd w:val="clear" w:color="auto" w:fill="BFBFBF"/>
          </w:tcPr>
          <w:p w14:paraId="79AB0448" w14:textId="77777777" w:rsidR="00C26173" w:rsidRPr="009C6FFF" w:rsidRDefault="00C26173" w:rsidP="00C00D02">
            <w:pPr>
              <w:pStyle w:val="Standard"/>
              <w:spacing w:after="0" w:line="240" w:lineRule="auto"/>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Lp.</w:t>
            </w:r>
          </w:p>
        </w:tc>
        <w:tc>
          <w:tcPr>
            <w:tcW w:w="5920" w:type="dxa"/>
            <w:tcBorders>
              <w:top w:val="single" w:sz="4" w:space="0" w:color="000000"/>
              <w:left w:val="single" w:sz="4" w:space="0" w:color="000000"/>
              <w:bottom w:val="single" w:sz="4" w:space="0" w:color="000000"/>
            </w:tcBorders>
            <w:shd w:val="clear" w:color="auto" w:fill="BFBFBF"/>
          </w:tcPr>
          <w:p w14:paraId="30D0263C"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Nazwa załącznika</w:t>
            </w:r>
          </w:p>
        </w:tc>
        <w:tc>
          <w:tcPr>
            <w:tcW w:w="1340" w:type="dxa"/>
            <w:tcBorders>
              <w:top w:val="single" w:sz="4" w:space="0" w:color="000000"/>
              <w:left w:val="single" w:sz="4" w:space="0" w:color="000000"/>
              <w:bottom w:val="single" w:sz="4" w:space="0" w:color="000000"/>
            </w:tcBorders>
            <w:shd w:val="clear" w:color="auto" w:fill="BFBFBF"/>
          </w:tcPr>
          <w:p w14:paraId="3C578AD0"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Liczba</w:t>
            </w:r>
          </w:p>
        </w:tc>
        <w:tc>
          <w:tcPr>
            <w:tcW w:w="680" w:type="dxa"/>
            <w:tcBorders>
              <w:top w:val="single" w:sz="4" w:space="0" w:color="000000"/>
              <w:left w:val="single" w:sz="4" w:space="0" w:color="000000"/>
              <w:bottom w:val="single" w:sz="4" w:space="0" w:color="000000"/>
            </w:tcBorders>
            <w:shd w:val="clear" w:color="auto" w:fill="BFBFBF"/>
          </w:tcPr>
          <w:p w14:paraId="05751E30" w14:textId="77777777" w:rsidR="00C26173" w:rsidRPr="009C6FFF" w:rsidRDefault="00C26173" w:rsidP="00C00D02">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Tak</w:t>
            </w:r>
          </w:p>
        </w:tc>
        <w:tc>
          <w:tcPr>
            <w:tcW w:w="721" w:type="dxa"/>
            <w:tcBorders>
              <w:top w:val="single" w:sz="4" w:space="0" w:color="000000"/>
              <w:left w:val="single" w:sz="4" w:space="0" w:color="000000"/>
              <w:bottom w:val="single" w:sz="4" w:space="0" w:color="000000"/>
              <w:right w:val="single" w:sz="4" w:space="0" w:color="000000"/>
            </w:tcBorders>
            <w:shd w:val="clear" w:color="auto" w:fill="BFBFBF"/>
          </w:tcPr>
          <w:p w14:paraId="7913DBFE"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b/>
                <w:color w:val="000000"/>
                <w:sz w:val="20"/>
                <w:szCs w:val="20"/>
              </w:rPr>
              <w:t>ND</w:t>
            </w:r>
          </w:p>
        </w:tc>
      </w:tr>
      <w:tr w:rsidR="00C26173" w:rsidRPr="009C6FFF" w14:paraId="50F23024" w14:textId="77777777" w:rsidTr="00574D31">
        <w:trPr>
          <w:trHeight w:val="697"/>
          <w:jc w:val="center"/>
        </w:trPr>
        <w:tc>
          <w:tcPr>
            <w:tcW w:w="9368" w:type="dxa"/>
            <w:gridSpan w:val="5"/>
            <w:tcBorders>
              <w:top w:val="single" w:sz="4" w:space="0" w:color="000000"/>
              <w:left w:val="single" w:sz="4" w:space="0" w:color="000000"/>
              <w:bottom w:val="single" w:sz="4" w:space="0" w:color="000000"/>
              <w:right w:val="single" w:sz="4" w:space="0" w:color="000000"/>
            </w:tcBorders>
            <w:shd w:val="clear" w:color="auto" w:fill="D9D9D9"/>
          </w:tcPr>
          <w:p w14:paraId="3079EFD3" w14:textId="77777777" w:rsidR="00C26173" w:rsidRPr="009C6FFF" w:rsidRDefault="00C26173" w:rsidP="005E72D4">
            <w:pPr>
              <w:pStyle w:val="Standard"/>
              <w:spacing w:after="0" w:line="240" w:lineRule="auto"/>
              <w:jc w:val="both"/>
              <w:rPr>
                <w:rFonts w:ascii="Times New Roman" w:hAnsi="Times New Roman" w:cs="Times New Roman"/>
                <w:b/>
                <w:bCs/>
                <w:color w:val="000000"/>
                <w:sz w:val="20"/>
                <w:szCs w:val="20"/>
              </w:rPr>
            </w:pPr>
            <w:r w:rsidRPr="009C6FFF">
              <w:rPr>
                <w:rFonts w:ascii="Times New Roman" w:hAnsi="Times New Roman" w:cs="Times New Roman"/>
                <w:b/>
                <w:bCs/>
                <w:color w:val="000000"/>
                <w:sz w:val="20"/>
                <w:szCs w:val="20"/>
              </w:rPr>
              <w:t xml:space="preserve">Osoba prawna / jednostka organizacyjna nieposiadająca osobowości prawnej, której ustawa przyznaje zdolność prawną </w:t>
            </w:r>
          </w:p>
        </w:tc>
      </w:tr>
      <w:tr w:rsidR="00C26173" w:rsidRPr="009C6FFF" w14:paraId="14B2CF2D" w14:textId="77777777" w:rsidTr="007D6EE9">
        <w:trPr>
          <w:trHeight w:val="841"/>
          <w:jc w:val="center"/>
        </w:trPr>
        <w:tc>
          <w:tcPr>
            <w:tcW w:w="707" w:type="dxa"/>
            <w:tcBorders>
              <w:top w:val="single" w:sz="4" w:space="0" w:color="000000"/>
              <w:left w:val="single" w:sz="4" w:space="0" w:color="000000"/>
              <w:bottom w:val="single" w:sz="4" w:space="0" w:color="000000"/>
            </w:tcBorders>
            <w:shd w:val="clear" w:color="auto" w:fill="auto"/>
          </w:tcPr>
          <w:p w14:paraId="762DC1A5" w14:textId="77777777" w:rsidR="00C26173" w:rsidRPr="009C6FFF" w:rsidRDefault="00C26173" w:rsidP="00C00D02">
            <w:pPr>
              <w:pStyle w:val="Akapitzlist"/>
              <w:snapToGrid w:val="0"/>
              <w:ind w:left="0"/>
              <w:rPr>
                <w:sz w:val="20"/>
                <w:szCs w:val="20"/>
              </w:rPr>
            </w:pPr>
            <w:r w:rsidRPr="009C6FFF">
              <w:rPr>
                <w:sz w:val="20"/>
                <w:szCs w:val="20"/>
              </w:rPr>
              <w:lastRenderedPageBreak/>
              <w:t>1</w:t>
            </w:r>
          </w:p>
        </w:tc>
        <w:tc>
          <w:tcPr>
            <w:tcW w:w="5920" w:type="dxa"/>
            <w:tcBorders>
              <w:top w:val="single" w:sz="4" w:space="0" w:color="000000"/>
              <w:left w:val="single" w:sz="4" w:space="0" w:color="000000"/>
              <w:bottom w:val="single" w:sz="4" w:space="0" w:color="000000"/>
            </w:tcBorders>
            <w:shd w:val="clear" w:color="auto" w:fill="auto"/>
          </w:tcPr>
          <w:p w14:paraId="546ADEB6" w14:textId="423456BA"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Umowa </w:t>
            </w:r>
            <w:r w:rsidRPr="009C6FFF">
              <w:rPr>
                <w:rFonts w:ascii="Times New Roman" w:hAnsi="Times New Roman" w:cs="Times New Roman"/>
                <w:strike/>
                <w:color w:val="FF0000"/>
                <w:sz w:val="20"/>
                <w:szCs w:val="20"/>
              </w:rPr>
              <w:t>spółki</w:t>
            </w:r>
            <w:r w:rsidRPr="009C6FFF">
              <w:rPr>
                <w:rFonts w:ascii="Times New Roman" w:hAnsi="Times New Roman" w:cs="Times New Roman"/>
                <w:color w:val="000000"/>
                <w:sz w:val="20"/>
                <w:szCs w:val="20"/>
              </w:rPr>
              <w:t xml:space="preserve"> lub </w:t>
            </w:r>
            <w:r w:rsidRPr="009C6FFF">
              <w:rPr>
                <w:rFonts w:ascii="Times New Roman" w:hAnsi="Times New Roman" w:cs="Times New Roman"/>
                <w:color w:val="000000"/>
                <w:sz w:val="20"/>
                <w:szCs w:val="20"/>
                <w:highlight w:val="yellow"/>
              </w:rPr>
              <w:t>statut</w:t>
            </w:r>
            <w:r w:rsidR="007E232C" w:rsidRPr="009C6FFF">
              <w:rPr>
                <w:rFonts w:ascii="Times New Roman" w:hAnsi="Times New Roman" w:cs="Times New Roman"/>
                <w:color w:val="000000"/>
                <w:sz w:val="20"/>
                <w:szCs w:val="20"/>
                <w:highlight w:val="yellow"/>
              </w:rPr>
              <w:t xml:space="preserve"> podmiotu ubiegającego się o przyznanie pomocy</w:t>
            </w:r>
            <w:r w:rsidRPr="009C6FFF">
              <w:rPr>
                <w:rFonts w:ascii="Times New Roman" w:hAnsi="Times New Roman" w:cs="Times New Roman"/>
                <w:color w:val="000000"/>
                <w:sz w:val="20"/>
                <w:szCs w:val="20"/>
              </w:rPr>
              <w:t xml:space="preserve"> </w:t>
            </w:r>
            <w:r w:rsidRPr="009C6FFF">
              <w:rPr>
                <w:rFonts w:ascii="Times New Roman" w:hAnsi="Times New Roman" w:cs="Times New Roman"/>
                <w:strike/>
                <w:color w:val="FF0000"/>
                <w:sz w:val="20"/>
                <w:szCs w:val="20"/>
              </w:rPr>
              <w:t>spółdzielni, innej osoby prawnej albo jednostki organizacyjnej nieposiadającej osobowości prawnej ubiegającej się o</w:t>
            </w:r>
            <w:r w:rsidR="005E72D4" w:rsidRPr="009C6FFF">
              <w:rPr>
                <w:rFonts w:ascii="Times New Roman" w:hAnsi="Times New Roman" w:cs="Times New Roman"/>
                <w:strike/>
                <w:color w:val="FF0000"/>
                <w:sz w:val="20"/>
                <w:szCs w:val="20"/>
              </w:rPr>
              <w:t> </w:t>
            </w:r>
            <w:r w:rsidRPr="009C6FFF">
              <w:rPr>
                <w:rFonts w:ascii="Times New Roman" w:hAnsi="Times New Roman" w:cs="Times New Roman"/>
                <w:strike/>
                <w:color w:val="FF0000"/>
                <w:sz w:val="20"/>
                <w:szCs w:val="20"/>
              </w:rPr>
              <w:t>przyznanie pomocy</w:t>
            </w:r>
            <w:r w:rsidRPr="009C6FFF">
              <w:rPr>
                <w:rFonts w:ascii="Times New Roman" w:hAnsi="Times New Roman" w:cs="Times New Roman"/>
                <w:color w:val="FF0000"/>
                <w:sz w:val="20"/>
                <w:szCs w:val="20"/>
              </w:rPr>
              <w:t xml:space="preserve"> </w:t>
            </w:r>
            <w:r w:rsidR="007D6EE9" w:rsidRPr="009C6FFF">
              <w:rPr>
                <w:rFonts w:ascii="Times New Roman" w:hAnsi="Times New Roman" w:cs="Times New Roman"/>
                <w:color w:val="000000"/>
                <w:sz w:val="20"/>
                <w:szCs w:val="20"/>
              </w:rPr>
              <w:t>- kopia</w:t>
            </w:r>
          </w:p>
        </w:tc>
        <w:tc>
          <w:tcPr>
            <w:tcW w:w="1340" w:type="dxa"/>
            <w:tcBorders>
              <w:top w:val="single" w:sz="4" w:space="0" w:color="000000"/>
              <w:left w:val="single" w:sz="4" w:space="0" w:color="000000"/>
              <w:bottom w:val="single" w:sz="4" w:space="0" w:color="000000"/>
            </w:tcBorders>
            <w:shd w:val="clear" w:color="auto" w:fill="auto"/>
          </w:tcPr>
          <w:p w14:paraId="22EECB0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3DF090E2"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50F2FBCD"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0EE7C5A3" w14:textId="77777777" w:rsidTr="005E72D4">
        <w:trPr>
          <w:trHeight w:val="423"/>
          <w:jc w:val="center"/>
        </w:trPr>
        <w:tc>
          <w:tcPr>
            <w:tcW w:w="707" w:type="dxa"/>
            <w:tcBorders>
              <w:top w:val="single" w:sz="4" w:space="0" w:color="000000"/>
              <w:left w:val="single" w:sz="4" w:space="0" w:color="000000"/>
              <w:bottom w:val="single" w:sz="4" w:space="0" w:color="000000"/>
            </w:tcBorders>
            <w:shd w:val="clear" w:color="auto" w:fill="auto"/>
          </w:tcPr>
          <w:p w14:paraId="2AC2B3D0" w14:textId="77777777" w:rsidR="00C26173" w:rsidRPr="009C6FFF" w:rsidRDefault="00C26173" w:rsidP="00C00D02">
            <w:pPr>
              <w:pStyle w:val="Akapitzlist"/>
              <w:snapToGrid w:val="0"/>
              <w:ind w:left="0"/>
              <w:rPr>
                <w:sz w:val="20"/>
                <w:szCs w:val="20"/>
              </w:rPr>
            </w:pPr>
            <w:r w:rsidRPr="009C6FFF">
              <w:rPr>
                <w:sz w:val="20"/>
                <w:szCs w:val="20"/>
              </w:rPr>
              <w:t>2</w:t>
            </w:r>
          </w:p>
        </w:tc>
        <w:tc>
          <w:tcPr>
            <w:tcW w:w="5920" w:type="dxa"/>
            <w:tcBorders>
              <w:top w:val="single" w:sz="4" w:space="0" w:color="000000"/>
              <w:left w:val="single" w:sz="4" w:space="0" w:color="000000"/>
              <w:bottom w:val="single" w:sz="4" w:space="0" w:color="000000"/>
            </w:tcBorders>
            <w:shd w:val="clear" w:color="auto" w:fill="auto"/>
          </w:tcPr>
          <w:p w14:paraId="0A78EA76" w14:textId="20ED1128"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Dokument(-y) określający(-e) lub potwierdzający(-e): zdolność prawną oraz posiadanie siedziby </w:t>
            </w:r>
            <w:r w:rsidRPr="009C6FFF">
              <w:rPr>
                <w:rFonts w:ascii="Times New Roman" w:hAnsi="Times New Roman" w:cs="Times New Roman"/>
                <w:color w:val="000000"/>
                <w:sz w:val="20"/>
                <w:szCs w:val="20"/>
                <w:highlight w:val="yellow"/>
              </w:rPr>
              <w:t>lub</w:t>
            </w:r>
            <w:r w:rsidR="00566E3D" w:rsidRPr="009C6FFF">
              <w:rPr>
                <w:rFonts w:ascii="Times New Roman" w:hAnsi="Times New Roman" w:cs="Times New Roman"/>
                <w:color w:val="000000"/>
                <w:sz w:val="20"/>
                <w:szCs w:val="20"/>
                <w:highlight w:val="yellow"/>
              </w:rPr>
              <w:t xml:space="preserve"> </w:t>
            </w:r>
            <w:r w:rsidR="007E232C" w:rsidRPr="009C6FFF">
              <w:rPr>
                <w:rFonts w:ascii="Times New Roman" w:hAnsi="Times New Roman" w:cs="Times New Roman"/>
                <w:color w:val="000000"/>
                <w:sz w:val="20"/>
                <w:szCs w:val="20"/>
                <w:highlight w:val="yellow"/>
              </w:rPr>
              <w:t>siedziby</w:t>
            </w:r>
            <w:r w:rsidR="007E232C" w:rsidRPr="009C6FFF">
              <w:rPr>
                <w:rFonts w:ascii="Times New Roman" w:hAnsi="Times New Roman" w:cs="Times New Roman"/>
                <w:color w:val="000000"/>
                <w:sz w:val="20"/>
                <w:szCs w:val="20"/>
              </w:rPr>
              <w:t xml:space="preserve"> </w:t>
            </w:r>
            <w:r w:rsidR="00566E3D" w:rsidRPr="009C6FFF">
              <w:rPr>
                <w:rFonts w:ascii="Times New Roman" w:hAnsi="Times New Roman" w:cs="Times New Roman"/>
                <w:color w:val="000000"/>
                <w:sz w:val="20"/>
                <w:szCs w:val="20"/>
                <w:highlight w:val="yellow"/>
              </w:rPr>
              <w:t>oddziału na obszarze objętym LSR</w:t>
            </w:r>
            <w:r w:rsidRPr="009C6FFF">
              <w:rPr>
                <w:rFonts w:ascii="Times New Roman" w:hAnsi="Times New Roman" w:cs="Times New Roman"/>
                <w:color w:val="000000"/>
                <w:sz w:val="20"/>
                <w:szCs w:val="20"/>
              </w:rPr>
              <w:t xml:space="preserve"> </w:t>
            </w:r>
            <w:r w:rsidRPr="009C6FFF">
              <w:rPr>
                <w:rFonts w:ascii="Times New Roman" w:hAnsi="Times New Roman" w:cs="Times New Roman"/>
                <w:strike/>
                <w:color w:val="FF0000"/>
                <w:sz w:val="20"/>
                <w:szCs w:val="20"/>
              </w:rPr>
              <w:t>prowadzenie działalności na obszarze objętym LSR przez jednostkę organizacyjną nieposiadającą osobowości prawnej, której ustawa przyznaje zdolność prawn</w:t>
            </w:r>
            <w:r w:rsidRPr="009C6FFF">
              <w:rPr>
                <w:rFonts w:ascii="Times New Roman" w:hAnsi="Times New Roman" w:cs="Times New Roman"/>
                <w:color w:val="000000"/>
                <w:sz w:val="20"/>
                <w:szCs w:val="20"/>
              </w:rPr>
              <w:t>ą</w:t>
            </w:r>
            <w:r w:rsidR="007D6EE9" w:rsidRPr="009C6FFF">
              <w:rPr>
                <w:rFonts w:ascii="Times New Roman" w:hAnsi="Times New Roman" w:cs="Times New Roman"/>
                <w:color w:val="000000"/>
                <w:sz w:val="20"/>
                <w:szCs w:val="20"/>
              </w:rPr>
              <w:t xml:space="preserve"> – kop</w:t>
            </w:r>
            <w:r w:rsidR="00E12920" w:rsidRPr="009C6FFF">
              <w:rPr>
                <w:rFonts w:ascii="Times New Roman" w:hAnsi="Times New Roman" w:cs="Times New Roman"/>
                <w:color w:val="000000"/>
                <w:sz w:val="20"/>
                <w:szCs w:val="20"/>
              </w:rPr>
              <w:t>i</w:t>
            </w:r>
            <w:r w:rsidR="007D6EE9" w:rsidRPr="009C6FFF">
              <w:rPr>
                <w:rFonts w:ascii="Times New Roman" w:hAnsi="Times New Roman" w:cs="Times New Roman"/>
                <w:color w:val="000000"/>
                <w:sz w:val="20"/>
                <w:szCs w:val="20"/>
              </w:rPr>
              <w:t>a</w:t>
            </w:r>
            <w:r w:rsidRPr="009C6FFF">
              <w:rPr>
                <w:rFonts w:ascii="Times New Roman" w:hAnsi="Times New Roman" w:cs="Times New Roman"/>
                <w:color w:val="000000"/>
                <w:sz w:val="20"/>
                <w:szCs w:val="20"/>
              </w:rPr>
              <w:tab/>
            </w:r>
          </w:p>
        </w:tc>
        <w:tc>
          <w:tcPr>
            <w:tcW w:w="1340" w:type="dxa"/>
            <w:tcBorders>
              <w:top w:val="single" w:sz="4" w:space="0" w:color="000000"/>
              <w:left w:val="single" w:sz="4" w:space="0" w:color="000000"/>
              <w:bottom w:val="single" w:sz="4" w:space="0" w:color="000000"/>
            </w:tcBorders>
            <w:shd w:val="clear" w:color="auto" w:fill="auto"/>
          </w:tcPr>
          <w:p w14:paraId="5BC777AC"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0E46F447"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531605C2"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2F60660B"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6C95AFBD" w14:textId="77777777" w:rsidR="00C26173" w:rsidRPr="009C6FFF" w:rsidRDefault="00C26173" w:rsidP="00C00D02">
            <w:pPr>
              <w:pStyle w:val="Akapitzlist"/>
              <w:snapToGrid w:val="0"/>
              <w:ind w:left="0"/>
              <w:rPr>
                <w:strike/>
                <w:color w:val="FF0000"/>
                <w:sz w:val="20"/>
                <w:szCs w:val="20"/>
              </w:rPr>
            </w:pPr>
            <w:r w:rsidRPr="009C6FFF">
              <w:rPr>
                <w:strike/>
                <w:color w:val="FF0000"/>
                <w:sz w:val="20"/>
                <w:szCs w:val="20"/>
              </w:rPr>
              <w:t>3.</w:t>
            </w:r>
          </w:p>
        </w:tc>
        <w:tc>
          <w:tcPr>
            <w:tcW w:w="5920" w:type="dxa"/>
            <w:tcBorders>
              <w:top w:val="single" w:sz="4" w:space="0" w:color="000000"/>
              <w:left w:val="single" w:sz="4" w:space="0" w:color="000000"/>
              <w:bottom w:val="single" w:sz="4" w:space="0" w:color="000000"/>
            </w:tcBorders>
            <w:shd w:val="clear" w:color="auto" w:fill="auto"/>
          </w:tcPr>
          <w:p w14:paraId="4583E856" w14:textId="77777777" w:rsidR="00C26173" w:rsidRPr="009C6FFF" w:rsidRDefault="00C26173" w:rsidP="005E72D4">
            <w:pPr>
              <w:pStyle w:val="Standard"/>
              <w:autoSpaceDE w:val="0"/>
              <w:spacing w:after="0" w:line="240" w:lineRule="auto"/>
              <w:jc w:val="both"/>
              <w:rPr>
                <w:rFonts w:ascii="Times New Roman" w:hAnsi="Times New Roman" w:cs="Times New Roman"/>
                <w:strike/>
                <w:color w:val="FF0000"/>
                <w:sz w:val="20"/>
                <w:szCs w:val="20"/>
              </w:rPr>
            </w:pPr>
            <w:r w:rsidRPr="009C6FFF">
              <w:rPr>
                <w:rFonts w:ascii="Times New Roman" w:hAnsi="Times New Roman" w:cs="Times New Roman"/>
                <w:strike/>
                <w:color w:val="FF0000"/>
                <w:sz w:val="20"/>
                <w:szCs w:val="20"/>
              </w:rPr>
              <w:t>Dokument potwierdzający prawo do reprezentowania jednostki samorządu terytorialnego</w:t>
            </w:r>
            <w:r w:rsidR="007D6EE9" w:rsidRPr="009C6FFF">
              <w:rPr>
                <w:rFonts w:ascii="Times New Roman" w:hAnsi="Times New Roman" w:cs="Times New Roman"/>
                <w:strike/>
                <w:color w:val="FF0000"/>
                <w:sz w:val="20"/>
                <w:szCs w:val="20"/>
              </w:rPr>
              <w:t xml:space="preserve"> - kopia</w:t>
            </w:r>
          </w:p>
        </w:tc>
        <w:tc>
          <w:tcPr>
            <w:tcW w:w="1340" w:type="dxa"/>
            <w:tcBorders>
              <w:top w:val="single" w:sz="4" w:space="0" w:color="000000"/>
              <w:left w:val="single" w:sz="4" w:space="0" w:color="000000"/>
              <w:bottom w:val="single" w:sz="4" w:space="0" w:color="000000"/>
            </w:tcBorders>
            <w:shd w:val="clear" w:color="auto" w:fill="auto"/>
          </w:tcPr>
          <w:p w14:paraId="7074FCB0"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530ED6C9"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7B52B7C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3DAFB258"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20378273" w14:textId="77777777" w:rsidR="00C26173" w:rsidRPr="009C6FFF" w:rsidRDefault="00C26173" w:rsidP="00C00D02">
            <w:pPr>
              <w:pStyle w:val="Akapitzlist"/>
              <w:snapToGrid w:val="0"/>
              <w:ind w:left="0"/>
              <w:rPr>
                <w:strike/>
                <w:color w:val="FF0000"/>
                <w:sz w:val="20"/>
                <w:szCs w:val="20"/>
              </w:rPr>
            </w:pPr>
            <w:r w:rsidRPr="009C6FFF">
              <w:rPr>
                <w:strike/>
                <w:color w:val="FF0000"/>
                <w:sz w:val="20"/>
                <w:szCs w:val="20"/>
              </w:rPr>
              <w:t>4.</w:t>
            </w:r>
          </w:p>
        </w:tc>
        <w:tc>
          <w:tcPr>
            <w:tcW w:w="5920" w:type="dxa"/>
            <w:tcBorders>
              <w:top w:val="single" w:sz="4" w:space="0" w:color="000000"/>
              <w:left w:val="single" w:sz="4" w:space="0" w:color="000000"/>
              <w:bottom w:val="single" w:sz="4" w:space="0" w:color="000000"/>
            </w:tcBorders>
            <w:shd w:val="clear" w:color="auto" w:fill="auto"/>
          </w:tcPr>
          <w:p w14:paraId="0C943013" w14:textId="77777777" w:rsidR="00C26173" w:rsidRPr="009C6FFF" w:rsidRDefault="00C26173" w:rsidP="005E72D4">
            <w:pPr>
              <w:pStyle w:val="Standard"/>
              <w:autoSpaceDE w:val="0"/>
              <w:spacing w:after="0" w:line="240" w:lineRule="auto"/>
              <w:jc w:val="both"/>
              <w:rPr>
                <w:rFonts w:ascii="Times New Roman" w:hAnsi="Times New Roman" w:cs="Times New Roman"/>
                <w:strike/>
                <w:color w:val="FF0000"/>
                <w:sz w:val="20"/>
                <w:szCs w:val="20"/>
              </w:rPr>
            </w:pPr>
            <w:r w:rsidRPr="009C6FFF">
              <w:rPr>
                <w:rFonts w:ascii="Times New Roman" w:hAnsi="Times New Roman" w:cs="Times New Roman"/>
                <w:strike/>
                <w:color w:val="FF0000"/>
                <w:sz w:val="20"/>
                <w:szCs w:val="20"/>
              </w:rPr>
              <w:t>Uchwała o powołaniu skarbnika</w:t>
            </w:r>
            <w:r w:rsidR="007D6EE9" w:rsidRPr="009C6FFF">
              <w:rPr>
                <w:rFonts w:ascii="Times New Roman" w:hAnsi="Times New Roman" w:cs="Times New Roman"/>
                <w:strike/>
                <w:color w:val="FF0000"/>
                <w:sz w:val="20"/>
                <w:szCs w:val="20"/>
              </w:rPr>
              <w:t xml:space="preserve"> - kopia</w:t>
            </w:r>
          </w:p>
        </w:tc>
        <w:tc>
          <w:tcPr>
            <w:tcW w:w="1340" w:type="dxa"/>
            <w:tcBorders>
              <w:top w:val="single" w:sz="4" w:space="0" w:color="000000"/>
              <w:left w:val="single" w:sz="4" w:space="0" w:color="000000"/>
              <w:bottom w:val="single" w:sz="4" w:space="0" w:color="000000"/>
            </w:tcBorders>
            <w:shd w:val="clear" w:color="auto" w:fill="auto"/>
          </w:tcPr>
          <w:p w14:paraId="2C050885"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582491F5"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0E005453"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7D6EE9" w:rsidRPr="009C6FFF" w14:paraId="0D698D0F"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1859AAAB" w14:textId="77777777" w:rsidR="007D6EE9" w:rsidRPr="009C6FFF" w:rsidRDefault="007D6EE9" w:rsidP="00C00D02">
            <w:pPr>
              <w:pStyle w:val="Akapitzlist"/>
              <w:snapToGrid w:val="0"/>
              <w:ind w:left="0"/>
              <w:rPr>
                <w:sz w:val="20"/>
                <w:szCs w:val="20"/>
              </w:rPr>
            </w:pPr>
            <w:r w:rsidRPr="009C6FFF">
              <w:rPr>
                <w:sz w:val="20"/>
                <w:szCs w:val="20"/>
              </w:rPr>
              <w:t>5.</w:t>
            </w:r>
          </w:p>
        </w:tc>
        <w:tc>
          <w:tcPr>
            <w:tcW w:w="5920" w:type="dxa"/>
            <w:tcBorders>
              <w:top w:val="single" w:sz="4" w:space="0" w:color="000000"/>
              <w:left w:val="single" w:sz="4" w:space="0" w:color="000000"/>
              <w:bottom w:val="single" w:sz="4" w:space="0" w:color="000000"/>
            </w:tcBorders>
            <w:shd w:val="clear" w:color="auto" w:fill="auto"/>
          </w:tcPr>
          <w:p w14:paraId="42F52DA6" w14:textId="7AD839A7" w:rsidR="007D6EE9" w:rsidRPr="009C6FFF" w:rsidRDefault="007D6EE9" w:rsidP="005E72D4">
            <w:pPr>
              <w:pStyle w:val="Standard"/>
              <w:autoSpaceDE w:val="0"/>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Zaświadczenie o posiadaniu osobowości prawnej przez kościelną jednostkę organizacyjną wystawione przez Wojewodę lub Ministra Spraw Wewnętrznych i Administracji nie wcześniej niż 3 miesiące przed dniem złożenia wniosku o przyznanie pomocy</w:t>
            </w:r>
            <w:r w:rsidR="007E232C" w:rsidRPr="009C6FFF">
              <w:rPr>
                <w:rFonts w:ascii="Times New Roman" w:hAnsi="Times New Roman" w:cs="Times New Roman"/>
                <w:color w:val="000000"/>
                <w:sz w:val="20"/>
                <w:szCs w:val="20"/>
              </w:rPr>
              <w:t xml:space="preserve"> -</w:t>
            </w:r>
            <w:proofErr w:type="spellStart"/>
            <w:r w:rsidR="007E232C" w:rsidRPr="009C6FFF">
              <w:rPr>
                <w:rFonts w:ascii="Times New Roman" w:hAnsi="Times New Roman" w:cs="Times New Roman"/>
                <w:color w:val="000000"/>
                <w:sz w:val="20"/>
                <w:szCs w:val="20"/>
              </w:rPr>
              <w:t>oryginal</w:t>
            </w:r>
            <w:proofErr w:type="spellEnd"/>
            <w:r w:rsidR="007E232C" w:rsidRPr="009C6FFF">
              <w:rPr>
                <w:rFonts w:ascii="Times New Roman" w:hAnsi="Times New Roman" w:cs="Times New Roman"/>
                <w:color w:val="000000"/>
                <w:sz w:val="20"/>
                <w:szCs w:val="20"/>
              </w:rPr>
              <w:t xml:space="preserve"> lub kopia   </w:t>
            </w:r>
          </w:p>
        </w:tc>
        <w:tc>
          <w:tcPr>
            <w:tcW w:w="1340" w:type="dxa"/>
            <w:tcBorders>
              <w:top w:val="single" w:sz="4" w:space="0" w:color="000000"/>
              <w:left w:val="single" w:sz="4" w:space="0" w:color="000000"/>
              <w:bottom w:val="single" w:sz="4" w:space="0" w:color="000000"/>
            </w:tcBorders>
            <w:shd w:val="clear" w:color="auto" w:fill="auto"/>
          </w:tcPr>
          <w:p w14:paraId="52E516BD" w14:textId="77777777" w:rsidR="007D6EE9" w:rsidRPr="009C6FFF" w:rsidRDefault="007D6EE9"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39A63DE8" w14:textId="77777777" w:rsidR="007D6EE9" w:rsidRPr="009C6FFF" w:rsidRDefault="007D6EE9"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39A1C0AD" w14:textId="77777777" w:rsidR="007D6EE9" w:rsidRPr="009C6FFF" w:rsidRDefault="007D6EE9"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50D065C4" w14:textId="77777777" w:rsidTr="005E72D4">
        <w:tblPrEx>
          <w:tblCellMar>
            <w:left w:w="108" w:type="dxa"/>
            <w:right w:w="108" w:type="dxa"/>
          </w:tblCellMar>
        </w:tblPrEx>
        <w:trPr>
          <w:jc w:val="center"/>
        </w:trPr>
        <w:tc>
          <w:tcPr>
            <w:tcW w:w="9368" w:type="dxa"/>
            <w:gridSpan w:val="5"/>
            <w:tcBorders>
              <w:top w:val="single" w:sz="4" w:space="0" w:color="000000"/>
              <w:left w:val="single" w:sz="4" w:space="0" w:color="000000"/>
              <w:bottom w:val="single" w:sz="4" w:space="0" w:color="000000"/>
              <w:right w:val="single" w:sz="4" w:space="0" w:color="000000"/>
            </w:tcBorders>
            <w:shd w:val="clear" w:color="auto" w:fill="D9D9D9"/>
          </w:tcPr>
          <w:p w14:paraId="2555349E" w14:textId="77777777" w:rsidR="00C26173" w:rsidRPr="009C6FFF" w:rsidRDefault="00C26173" w:rsidP="005E72D4">
            <w:pPr>
              <w:pStyle w:val="Standard"/>
              <w:spacing w:after="0" w:line="240" w:lineRule="auto"/>
              <w:jc w:val="both"/>
              <w:rPr>
                <w:rFonts w:ascii="Times New Roman" w:hAnsi="Times New Roman" w:cs="Times New Roman"/>
                <w:sz w:val="20"/>
                <w:szCs w:val="20"/>
              </w:rPr>
            </w:pPr>
            <w:r w:rsidRPr="009C6FFF">
              <w:rPr>
                <w:rFonts w:ascii="Times New Roman" w:hAnsi="Times New Roman" w:cs="Times New Roman"/>
                <w:color w:val="000000"/>
                <w:sz w:val="20"/>
                <w:szCs w:val="20"/>
              </w:rPr>
              <w:t>Załączniki wspólne:</w:t>
            </w:r>
          </w:p>
        </w:tc>
      </w:tr>
      <w:tr w:rsidR="00C26173" w:rsidRPr="009C6FFF" w14:paraId="211545EE" w14:textId="77777777" w:rsidTr="005E72D4">
        <w:trPr>
          <w:trHeight w:val="316"/>
          <w:jc w:val="center"/>
        </w:trPr>
        <w:tc>
          <w:tcPr>
            <w:tcW w:w="707" w:type="dxa"/>
            <w:tcBorders>
              <w:top w:val="single" w:sz="4" w:space="0" w:color="000000"/>
              <w:left w:val="single" w:sz="4" w:space="0" w:color="000000"/>
              <w:bottom w:val="single" w:sz="4" w:space="0" w:color="000000"/>
            </w:tcBorders>
            <w:shd w:val="clear" w:color="auto" w:fill="auto"/>
          </w:tcPr>
          <w:p w14:paraId="65DCFE45" w14:textId="77777777" w:rsidR="00C26173" w:rsidRPr="009C6FFF" w:rsidRDefault="00C26173" w:rsidP="00C00D02">
            <w:pPr>
              <w:pStyle w:val="Akapitzlist"/>
              <w:snapToGrid w:val="0"/>
              <w:ind w:left="0"/>
              <w:rPr>
                <w:sz w:val="20"/>
                <w:szCs w:val="20"/>
              </w:rPr>
            </w:pPr>
            <w:r w:rsidRPr="009C6FFF">
              <w:rPr>
                <w:sz w:val="20"/>
                <w:szCs w:val="20"/>
              </w:rPr>
              <w:t>1</w:t>
            </w:r>
          </w:p>
        </w:tc>
        <w:tc>
          <w:tcPr>
            <w:tcW w:w="5920" w:type="dxa"/>
            <w:tcBorders>
              <w:top w:val="single" w:sz="4" w:space="0" w:color="000000"/>
              <w:left w:val="single" w:sz="4" w:space="0" w:color="000000"/>
              <w:bottom w:val="single" w:sz="4" w:space="0" w:color="000000"/>
            </w:tcBorders>
            <w:shd w:val="clear" w:color="auto" w:fill="auto"/>
          </w:tcPr>
          <w:p w14:paraId="6A1396BF"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Zestawienie rzeczowo-finansowe - na formularzu udostępnionym przez LGD</w:t>
            </w:r>
            <w:r w:rsidR="007D6EE9" w:rsidRPr="009C6FFF">
              <w:rPr>
                <w:rFonts w:ascii="Times New Roman" w:hAnsi="Times New Roman" w:cs="Times New Roman"/>
                <w:color w:val="000000"/>
                <w:sz w:val="20"/>
                <w:szCs w:val="20"/>
              </w:rPr>
              <w:t xml:space="preserve"> – oryginał </w:t>
            </w:r>
          </w:p>
        </w:tc>
        <w:tc>
          <w:tcPr>
            <w:tcW w:w="1340" w:type="dxa"/>
            <w:tcBorders>
              <w:top w:val="single" w:sz="4" w:space="0" w:color="000000"/>
              <w:left w:val="single" w:sz="4" w:space="0" w:color="000000"/>
              <w:bottom w:val="single" w:sz="4" w:space="0" w:color="000000"/>
            </w:tcBorders>
            <w:shd w:val="clear" w:color="auto" w:fill="auto"/>
          </w:tcPr>
          <w:p w14:paraId="0C8B1CF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vAlign w:val="center"/>
          </w:tcPr>
          <w:p w14:paraId="4FE3FC90" w14:textId="77777777" w:rsidR="00C26173" w:rsidRPr="009C6FFF" w:rsidRDefault="00C26173" w:rsidP="00C00D02">
            <w:pPr>
              <w:pStyle w:val="Standard"/>
              <w:snapToGrid w:val="0"/>
              <w:spacing w:after="0" w:line="240" w:lineRule="auto"/>
              <w:jc w:val="center"/>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785CF44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5E7C0BAD" w14:textId="77777777" w:rsidTr="00705E77">
        <w:trPr>
          <w:trHeight w:val="316"/>
          <w:jc w:val="center"/>
        </w:trPr>
        <w:tc>
          <w:tcPr>
            <w:tcW w:w="707" w:type="dxa"/>
            <w:tcBorders>
              <w:top w:val="single" w:sz="4" w:space="0" w:color="000000"/>
              <w:left w:val="single" w:sz="4" w:space="0" w:color="000000"/>
              <w:bottom w:val="single" w:sz="4" w:space="0" w:color="auto"/>
            </w:tcBorders>
            <w:shd w:val="clear" w:color="auto" w:fill="auto"/>
          </w:tcPr>
          <w:p w14:paraId="48287D06" w14:textId="77777777" w:rsidR="00C26173" w:rsidRPr="009C6FFF" w:rsidRDefault="00C26173" w:rsidP="00C00D02">
            <w:pPr>
              <w:pStyle w:val="Akapitzlist"/>
              <w:snapToGrid w:val="0"/>
              <w:ind w:left="0"/>
              <w:rPr>
                <w:sz w:val="20"/>
                <w:szCs w:val="20"/>
              </w:rPr>
            </w:pPr>
            <w:r w:rsidRPr="009C6FFF">
              <w:rPr>
                <w:sz w:val="20"/>
                <w:szCs w:val="20"/>
              </w:rPr>
              <w:t>2</w:t>
            </w:r>
          </w:p>
        </w:tc>
        <w:tc>
          <w:tcPr>
            <w:tcW w:w="5920" w:type="dxa"/>
            <w:tcBorders>
              <w:top w:val="single" w:sz="4" w:space="0" w:color="000000"/>
              <w:left w:val="single" w:sz="4" w:space="0" w:color="000000"/>
              <w:bottom w:val="single" w:sz="4" w:space="0" w:color="auto"/>
            </w:tcBorders>
            <w:shd w:val="clear" w:color="auto" w:fill="auto"/>
          </w:tcPr>
          <w:p w14:paraId="5451268C"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Harmonogram realizacji grantu - na formularzu udostępnionym przez LGD</w:t>
            </w:r>
            <w:r w:rsidR="007D6EE9" w:rsidRPr="009C6FFF">
              <w:rPr>
                <w:rFonts w:ascii="Times New Roman" w:hAnsi="Times New Roman" w:cs="Times New Roman"/>
                <w:color w:val="000000"/>
                <w:sz w:val="20"/>
                <w:szCs w:val="20"/>
              </w:rPr>
              <w:t xml:space="preserve"> – oryginał</w:t>
            </w:r>
          </w:p>
        </w:tc>
        <w:tc>
          <w:tcPr>
            <w:tcW w:w="1340" w:type="dxa"/>
            <w:tcBorders>
              <w:top w:val="single" w:sz="4" w:space="0" w:color="000000"/>
              <w:left w:val="single" w:sz="4" w:space="0" w:color="000000"/>
              <w:bottom w:val="single" w:sz="4" w:space="0" w:color="auto"/>
            </w:tcBorders>
            <w:shd w:val="clear" w:color="auto" w:fill="auto"/>
          </w:tcPr>
          <w:p w14:paraId="48409AC1"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auto"/>
            </w:tcBorders>
            <w:shd w:val="clear" w:color="auto" w:fill="auto"/>
            <w:vAlign w:val="center"/>
          </w:tcPr>
          <w:p w14:paraId="717DCC68" w14:textId="77777777" w:rsidR="00C26173" w:rsidRPr="009C6FFF" w:rsidRDefault="00C26173" w:rsidP="00C00D02">
            <w:pPr>
              <w:pStyle w:val="Standard"/>
              <w:snapToGrid w:val="0"/>
              <w:spacing w:after="0" w:line="240" w:lineRule="auto"/>
              <w:jc w:val="center"/>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auto"/>
              <w:right w:val="single" w:sz="4" w:space="0" w:color="000000"/>
            </w:tcBorders>
            <w:shd w:val="clear" w:color="auto" w:fill="auto"/>
          </w:tcPr>
          <w:p w14:paraId="02179A03"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4A3329F0" w14:textId="77777777" w:rsidTr="00705E77">
        <w:trPr>
          <w:trHeight w:val="1175"/>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14:paraId="57D8DA98" w14:textId="77777777" w:rsidR="00C26173" w:rsidRPr="009C6FFF" w:rsidRDefault="00C26173" w:rsidP="00C00D02">
            <w:pPr>
              <w:pStyle w:val="Akapitzlist"/>
              <w:snapToGrid w:val="0"/>
              <w:ind w:left="0"/>
              <w:rPr>
                <w:sz w:val="20"/>
                <w:szCs w:val="20"/>
              </w:rPr>
            </w:pPr>
            <w:r w:rsidRPr="009C6FFF">
              <w:rPr>
                <w:sz w:val="20"/>
                <w:szCs w:val="20"/>
              </w:rPr>
              <w:t>3</w:t>
            </w:r>
          </w:p>
        </w:tc>
        <w:tc>
          <w:tcPr>
            <w:tcW w:w="5920" w:type="dxa"/>
            <w:tcBorders>
              <w:top w:val="single" w:sz="4" w:space="0" w:color="auto"/>
              <w:left w:val="single" w:sz="4" w:space="0" w:color="auto"/>
              <w:bottom w:val="single" w:sz="4" w:space="0" w:color="auto"/>
              <w:right w:val="single" w:sz="4" w:space="0" w:color="auto"/>
            </w:tcBorders>
            <w:shd w:val="clear" w:color="auto" w:fill="auto"/>
          </w:tcPr>
          <w:p w14:paraId="3546D588"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Decyzja o wpisie producenta do ewidencji producentów albo Wniosek o</w:t>
            </w:r>
            <w:r w:rsidR="005E72D4" w:rsidRPr="009C6FFF">
              <w:rPr>
                <w:rFonts w:ascii="Times New Roman" w:hAnsi="Times New Roman" w:cs="Times New Roman"/>
                <w:color w:val="000000"/>
                <w:sz w:val="20"/>
                <w:szCs w:val="20"/>
              </w:rPr>
              <w:t> </w:t>
            </w:r>
            <w:r w:rsidRPr="009C6FFF">
              <w:rPr>
                <w:rFonts w:ascii="Times New Roman" w:hAnsi="Times New Roman" w:cs="Times New Roman"/>
                <w:color w:val="000000"/>
                <w:sz w:val="20"/>
                <w:szCs w:val="20"/>
              </w:rPr>
              <w:t xml:space="preserve">wpis do ewidencji producentów, o której mowa w przepisach o krajowym systemie ewidencji producentów, ewidencji gospodarstw rolnych oraz ewidencji wniosków o przyznanie płatności lub zaświadczenie o nadanym  numerze identyfikacyjnym w ewidencji producentów </w:t>
            </w:r>
            <w:r w:rsidR="007D6EE9" w:rsidRPr="009C6FFF">
              <w:rPr>
                <w:rFonts w:ascii="Times New Roman" w:hAnsi="Times New Roman" w:cs="Times New Roman"/>
                <w:color w:val="000000"/>
                <w:sz w:val="20"/>
                <w:szCs w:val="20"/>
              </w:rPr>
              <w:t xml:space="preserve">– kopia </w:t>
            </w:r>
            <w:r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ab/>
            </w:r>
          </w:p>
        </w:tc>
        <w:tc>
          <w:tcPr>
            <w:tcW w:w="1340" w:type="dxa"/>
            <w:tcBorders>
              <w:top w:val="single" w:sz="4" w:space="0" w:color="auto"/>
              <w:left w:val="single" w:sz="4" w:space="0" w:color="auto"/>
              <w:bottom w:val="single" w:sz="4" w:space="0" w:color="auto"/>
              <w:right w:val="single" w:sz="4" w:space="0" w:color="auto"/>
            </w:tcBorders>
            <w:shd w:val="clear" w:color="auto" w:fill="auto"/>
          </w:tcPr>
          <w:p w14:paraId="797A93D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E86FD0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4BA669BC"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r w:rsidR="00C26173" w:rsidRPr="009C6FFF" w14:paraId="19C1AC32" w14:textId="77777777" w:rsidTr="00705E77">
        <w:trPr>
          <w:trHeight w:val="737"/>
          <w:jc w:val="center"/>
        </w:trPr>
        <w:tc>
          <w:tcPr>
            <w:tcW w:w="707" w:type="dxa"/>
            <w:tcBorders>
              <w:top w:val="single" w:sz="4" w:space="0" w:color="auto"/>
              <w:left w:val="single" w:sz="4" w:space="0" w:color="000000"/>
              <w:bottom w:val="single" w:sz="4" w:space="0" w:color="000000"/>
            </w:tcBorders>
            <w:shd w:val="clear" w:color="auto" w:fill="auto"/>
          </w:tcPr>
          <w:p w14:paraId="27DCB175" w14:textId="77777777" w:rsidR="00C26173" w:rsidRPr="009C6FFF" w:rsidRDefault="00C26173" w:rsidP="00C00D02">
            <w:pPr>
              <w:pStyle w:val="Akapitzlist"/>
              <w:snapToGrid w:val="0"/>
              <w:ind w:left="0"/>
              <w:rPr>
                <w:sz w:val="20"/>
                <w:szCs w:val="20"/>
              </w:rPr>
            </w:pPr>
            <w:r w:rsidRPr="009C6FFF">
              <w:rPr>
                <w:sz w:val="20"/>
                <w:szCs w:val="20"/>
              </w:rPr>
              <w:t>4</w:t>
            </w:r>
          </w:p>
        </w:tc>
        <w:tc>
          <w:tcPr>
            <w:tcW w:w="5920" w:type="dxa"/>
            <w:tcBorders>
              <w:top w:val="single" w:sz="4" w:space="0" w:color="auto"/>
              <w:left w:val="single" w:sz="4" w:space="0" w:color="000000"/>
              <w:bottom w:val="single" w:sz="4" w:space="0" w:color="000000"/>
            </w:tcBorders>
            <w:shd w:val="clear" w:color="auto" w:fill="auto"/>
          </w:tcPr>
          <w:p w14:paraId="5890A41A" w14:textId="28EDE556" w:rsidR="00C26173" w:rsidRPr="009C6FFF" w:rsidRDefault="00832FE1"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sz w:val="20"/>
                <w:szCs w:val="20"/>
              </w:rPr>
              <w:t>Informacja o numerze elektronicznej księgi wieczystej dostępnej w przeglądarce ksiąg wieczystych na stronie internetowej Ministerstwa Sprawiedliwości (dotyczy projektów inwestycyjnych) – oryginał lub kopia</w:t>
            </w:r>
            <w:r w:rsidRPr="009C6FFF">
              <w:rPr>
                <w:rFonts w:ascii="Times New Roman" w:hAnsi="Times New Roman" w:cs="Times New Roman"/>
                <w:strike/>
                <w:sz w:val="20"/>
                <w:szCs w:val="20"/>
              </w:rPr>
              <w:t xml:space="preserve"> </w:t>
            </w:r>
            <w:r w:rsidR="007D6EE9" w:rsidRPr="009C6FFF">
              <w:rPr>
                <w:rFonts w:ascii="Times New Roman" w:hAnsi="Times New Roman" w:cs="Times New Roman"/>
                <w:color w:val="000000"/>
                <w:sz w:val="20"/>
                <w:szCs w:val="20"/>
              </w:rPr>
              <w:t>- kopia</w:t>
            </w:r>
          </w:p>
        </w:tc>
        <w:tc>
          <w:tcPr>
            <w:tcW w:w="1340" w:type="dxa"/>
            <w:tcBorders>
              <w:top w:val="single" w:sz="4" w:space="0" w:color="auto"/>
              <w:left w:val="single" w:sz="4" w:space="0" w:color="000000"/>
              <w:bottom w:val="single" w:sz="4" w:space="0" w:color="000000"/>
              <w:right w:val="single" w:sz="4" w:space="0" w:color="auto"/>
            </w:tcBorders>
            <w:shd w:val="clear" w:color="auto" w:fill="auto"/>
            <w:vAlign w:val="center"/>
          </w:tcPr>
          <w:p w14:paraId="3FF4680A" w14:textId="77777777" w:rsidR="00C26173" w:rsidRPr="009C6FFF" w:rsidRDefault="00C26173" w:rsidP="00C00D02">
            <w:pPr>
              <w:pStyle w:val="Standard"/>
              <w:snapToGrid w:val="0"/>
              <w:spacing w:after="0" w:line="240" w:lineRule="auto"/>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shd w:val="clear" w:color="auto" w:fill="auto"/>
            <w:vAlign w:val="center"/>
          </w:tcPr>
          <w:p w14:paraId="1E48255F" w14:textId="77777777" w:rsidR="00C26173" w:rsidRPr="009C6FFF" w:rsidRDefault="00C26173" w:rsidP="00C00D02">
            <w:pPr>
              <w:pStyle w:val="Standard"/>
              <w:snapToGrid w:val="0"/>
              <w:spacing w:after="0" w:line="240" w:lineRule="auto"/>
              <w:jc w:val="center"/>
              <w:rPr>
                <w:rFonts w:ascii="Times New Roman" w:hAnsi="Times New Roman" w:cs="Times New Roman"/>
                <w:color w:val="000000"/>
                <w:sz w:val="20"/>
                <w:szCs w:val="20"/>
              </w:rPr>
            </w:pPr>
          </w:p>
        </w:tc>
        <w:tc>
          <w:tcPr>
            <w:tcW w:w="721" w:type="dxa"/>
            <w:tcBorders>
              <w:top w:val="single" w:sz="4" w:space="0" w:color="auto"/>
              <w:left w:val="single" w:sz="4" w:space="0" w:color="auto"/>
              <w:bottom w:val="single" w:sz="4" w:space="0" w:color="000000"/>
              <w:right w:val="single" w:sz="4" w:space="0" w:color="000000"/>
            </w:tcBorders>
            <w:shd w:val="clear" w:color="auto" w:fill="auto"/>
            <w:vAlign w:val="center"/>
          </w:tcPr>
          <w:p w14:paraId="50CE69E7" w14:textId="77777777" w:rsidR="00C26173" w:rsidRPr="009C6FFF" w:rsidRDefault="00C26173" w:rsidP="00C00D02">
            <w:pPr>
              <w:pStyle w:val="Standard"/>
              <w:snapToGrid w:val="0"/>
              <w:spacing w:after="0" w:line="240" w:lineRule="auto"/>
              <w:jc w:val="center"/>
              <w:rPr>
                <w:rFonts w:ascii="Times New Roman" w:hAnsi="Times New Roman" w:cs="Times New Roman"/>
                <w:color w:val="000000"/>
                <w:sz w:val="20"/>
                <w:szCs w:val="20"/>
              </w:rPr>
            </w:pPr>
          </w:p>
        </w:tc>
      </w:tr>
      <w:tr w:rsidR="00C26173" w:rsidRPr="009C6FFF" w14:paraId="6F226ACA" w14:textId="77777777" w:rsidTr="005E72D4">
        <w:trPr>
          <w:trHeight w:val="420"/>
          <w:jc w:val="center"/>
        </w:trPr>
        <w:tc>
          <w:tcPr>
            <w:tcW w:w="707" w:type="dxa"/>
            <w:tcBorders>
              <w:top w:val="single" w:sz="4" w:space="0" w:color="000000"/>
              <w:left w:val="single" w:sz="4" w:space="0" w:color="000000"/>
              <w:bottom w:val="single" w:sz="4" w:space="0" w:color="000000"/>
            </w:tcBorders>
            <w:shd w:val="clear" w:color="auto" w:fill="auto"/>
          </w:tcPr>
          <w:p w14:paraId="35F7B582" w14:textId="77777777" w:rsidR="00C26173" w:rsidRPr="009C6FFF" w:rsidRDefault="00C26173" w:rsidP="00C00D02">
            <w:pPr>
              <w:pStyle w:val="Akapitzlist"/>
              <w:snapToGrid w:val="0"/>
              <w:ind w:left="0"/>
              <w:rPr>
                <w:sz w:val="20"/>
                <w:szCs w:val="20"/>
              </w:rPr>
            </w:pPr>
            <w:r w:rsidRPr="009C6FFF">
              <w:rPr>
                <w:sz w:val="20"/>
                <w:szCs w:val="20"/>
              </w:rPr>
              <w:t>5</w:t>
            </w:r>
          </w:p>
        </w:tc>
        <w:tc>
          <w:tcPr>
            <w:tcW w:w="5920" w:type="dxa"/>
            <w:tcBorders>
              <w:top w:val="single" w:sz="4" w:space="0" w:color="000000"/>
              <w:left w:val="single" w:sz="4" w:space="0" w:color="000000"/>
              <w:bottom w:val="single" w:sz="4" w:space="0" w:color="000000"/>
            </w:tcBorders>
            <w:shd w:val="clear" w:color="auto" w:fill="auto"/>
          </w:tcPr>
          <w:p w14:paraId="7AFB10AB"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Oświadczenie o kwalifikowalności VAT dla </w:t>
            </w:r>
            <w:proofErr w:type="spellStart"/>
            <w:r w:rsidRPr="009C6FFF">
              <w:rPr>
                <w:rFonts w:ascii="Times New Roman" w:hAnsi="Times New Roman" w:cs="Times New Roman"/>
                <w:color w:val="000000"/>
                <w:sz w:val="20"/>
                <w:szCs w:val="20"/>
              </w:rPr>
              <w:t>Grantobiorcy</w:t>
            </w:r>
            <w:proofErr w:type="spellEnd"/>
            <w:r w:rsidRPr="009C6FFF">
              <w:rPr>
                <w:rFonts w:ascii="Times New Roman" w:hAnsi="Times New Roman" w:cs="Times New Roman"/>
                <w:color w:val="000000"/>
                <w:sz w:val="20"/>
                <w:szCs w:val="20"/>
              </w:rPr>
              <w:t xml:space="preserve"> będącego osobą prawną lub jednostką nieposiadającą osobowości</w:t>
            </w:r>
            <w:r w:rsidRPr="009C6FFF">
              <w:rPr>
                <w:rFonts w:ascii="Times New Roman" w:hAnsi="Times New Roman" w:cs="Times New Roman"/>
                <w:color w:val="000000"/>
                <w:spacing w:val="-5"/>
                <w:sz w:val="20"/>
                <w:szCs w:val="20"/>
              </w:rPr>
              <w:t xml:space="preserve"> </w:t>
            </w:r>
            <w:r w:rsidRPr="009C6FFF">
              <w:rPr>
                <w:rFonts w:ascii="Times New Roman" w:hAnsi="Times New Roman" w:cs="Times New Roman"/>
                <w:color w:val="000000"/>
                <w:sz w:val="20"/>
                <w:szCs w:val="20"/>
              </w:rPr>
              <w:t>prawnej,</w:t>
            </w:r>
            <w:r w:rsidRPr="009C6FFF">
              <w:rPr>
                <w:rFonts w:ascii="Times New Roman" w:hAnsi="Times New Roman" w:cs="Times New Roman"/>
                <w:color w:val="000000"/>
                <w:spacing w:val="-4"/>
                <w:sz w:val="20"/>
                <w:szCs w:val="20"/>
              </w:rPr>
              <w:t xml:space="preserve"> </w:t>
            </w:r>
            <w:r w:rsidRPr="009C6FFF">
              <w:rPr>
                <w:rFonts w:ascii="Times New Roman" w:hAnsi="Times New Roman" w:cs="Times New Roman"/>
                <w:color w:val="000000"/>
                <w:sz w:val="20"/>
                <w:szCs w:val="20"/>
              </w:rPr>
              <w:t>jeżeli</w:t>
            </w:r>
            <w:r w:rsidRPr="009C6FFF">
              <w:rPr>
                <w:rFonts w:ascii="Times New Roman" w:hAnsi="Times New Roman" w:cs="Times New Roman"/>
                <w:color w:val="000000"/>
                <w:spacing w:val="-4"/>
                <w:sz w:val="20"/>
                <w:szCs w:val="20"/>
              </w:rPr>
              <w:t xml:space="preserve"> </w:t>
            </w:r>
            <w:proofErr w:type="spellStart"/>
            <w:r w:rsidR="007D6EE9" w:rsidRPr="009C6FFF">
              <w:rPr>
                <w:rFonts w:ascii="Times New Roman" w:hAnsi="Times New Roman" w:cs="Times New Roman"/>
                <w:color w:val="000000"/>
                <w:sz w:val="20"/>
                <w:szCs w:val="20"/>
              </w:rPr>
              <w:t>Grantobiorca</w:t>
            </w:r>
            <w:proofErr w:type="spellEnd"/>
            <w:r w:rsidRPr="009C6FFF">
              <w:rPr>
                <w:rFonts w:ascii="Times New Roman" w:hAnsi="Times New Roman" w:cs="Times New Roman"/>
                <w:color w:val="000000"/>
                <w:spacing w:val="-4"/>
                <w:sz w:val="20"/>
                <w:szCs w:val="20"/>
              </w:rPr>
              <w:t xml:space="preserve"> </w:t>
            </w:r>
            <w:r w:rsidRPr="009C6FFF">
              <w:rPr>
                <w:rFonts w:ascii="Times New Roman" w:hAnsi="Times New Roman" w:cs="Times New Roman"/>
                <w:color w:val="000000"/>
                <w:sz w:val="20"/>
                <w:szCs w:val="20"/>
              </w:rPr>
              <w:t>będzie</w:t>
            </w:r>
            <w:r w:rsidRPr="009C6FFF">
              <w:rPr>
                <w:rFonts w:ascii="Times New Roman" w:hAnsi="Times New Roman" w:cs="Times New Roman"/>
                <w:color w:val="000000"/>
                <w:spacing w:val="-4"/>
                <w:sz w:val="20"/>
                <w:szCs w:val="20"/>
              </w:rPr>
              <w:t xml:space="preserve"> </w:t>
            </w:r>
            <w:r w:rsidRPr="009C6FFF">
              <w:rPr>
                <w:rFonts w:ascii="Times New Roman" w:hAnsi="Times New Roman" w:cs="Times New Roman"/>
                <w:color w:val="000000"/>
                <w:sz w:val="20"/>
                <w:szCs w:val="20"/>
              </w:rPr>
              <w:t>ubiegał</w:t>
            </w:r>
            <w:r w:rsidRPr="009C6FFF">
              <w:rPr>
                <w:rFonts w:ascii="Times New Roman" w:hAnsi="Times New Roman" w:cs="Times New Roman"/>
                <w:color w:val="000000"/>
                <w:spacing w:val="-4"/>
                <w:sz w:val="20"/>
                <w:szCs w:val="20"/>
              </w:rPr>
              <w:t xml:space="preserve"> </w:t>
            </w:r>
            <w:r w:rsidRPr="009C6FFF">
              <w:rPr>
                <w:rFonts w:ascii="Times New Roman" w:hAnsi="Times New Roman" w:cs="Times New Roman"/>
                <w:color w:val="000000"/>
                <w:sz w:val="20"/>
                <w:szCs w:val="20"/>
              </w:rPr>
              <w:t>się</w:t>
            </w:r>
            <w:r w:rsidRPr="009C6FFF">
              <w:rPr>
                <w:rFonts w:ascii="Times New Roman" w:hAnsi="Times New Roman" w:cs="Times New Roman"/>
                <w:color w:val="000000"/>
                <w:spacing w:val="-2"/>
                <w:sz w:val="20"/>
                <w:szCs w:val="20"/>
              </w:rPr>
              <w:t xml:space="preserve"> </w:t>
            </w:r>
            <w:r w:rsidRPr="009C6FFF">
              <w:rPr>
                <w:rFonts w:ascii="Times New Roman" w:hAnsi="Times New Roman" w:cs="Times New Roman"/>
                <w:color w:val="000000"/>
                <w:sz w:val="20"/>
                <w:szCs w:val="20"/>
              </w:rPr>
              <w:t>o</w:t>
            </w:r>
            <w:r w:rsidRPr="009C6FFF">
              <w:rPr>
                <w:rFonts w:ascii="Times New Roman" w:hAnsi="Times New Roman" w:cs="Times New Roman"/>
                <w:color w:val="000000"/>
                <w:spacing w:val="-1"/>
                <w:sz w:val="20"/>
                <w:szCs w:val="20"/>
              </w:rPr>
              <w:t xml:space="preserve"> </w:t>
            </w:r>
            <w:r w:rsidRPr="009C6FFF">
              <w:rPr>
                <w:rFonts w:ascii="Times New Roman" w:hAnsi="Times New Roman" w:cs="Times New Roman"/>
                <w:color w:val="000000"/>
                <w:sz w:val="20"/>
                <w:szCs w:val="20"/>
              </w:rPr>
              <w:t>włączenie</w:t>
            </w:r>
            <w:r w:rsidRPr="009C6FFF">
              <w:rPr>
                <w:rFonts w:ascii="Times New Roman" w:hAnsi="Times New Roman" w:cs="Times New Roman"/>
                <w:color w:val="000000"/>
                <w:spacing w:val="-4"/>
                <w:sz w:val="20"/>
                <w:szCs w:val="20"/>
              </w:rPr>
              <w:t xml:space="preserve"> </w:t>
            </w:r>
            <w:r w:rsidRPr="009C6FFF">
              <w:rPr>
                <w:rFonts w:ascii="Times New Roman" w:hAnsi="Times New Roman" w:cs="Times New Roman"/>
                <w:color w:val="000000"/>
                <w:sz w:val="20"/>
                <w:szCs w:val="20"/>
              </w:rPr>
              <w:t>VAT</w:t>
            </w:r>
            <w:r w:rsidRPr="009C6FFF">
              <w:rPr>
                <w:rFonts w:ascii="Times New Roman" w:hAnsi="Times New Roman" w:cs="Times New Roman"/>
                <w:color w:val="000000"/>
                <w:spacing w:val="-1"/>
                <w:sz w:val="20"/>
                <w:szCs w:val="20"/>
              </w:rPr>
              <w:t xml:space="preserve"> </w:t>
            </w:r>
            <w:r w:rsidRPr="009C6FFF">
              <w:rPr>
                <w:rFonts w:ascii="Times New Roman" w:hAnsi="Times New Roman" w:cs="Times New Roman"/>
                <w:color w:val="000000"/>
                <w:sz w:val="20"/>
                <w:szCs w:val="20"/>
              </w:rPr>
              <w:t>do</w:t>
            </w:r>
            <w:r w:rsidRPr="009C6FFF">
              <w:rPr>
                <w:rFonts w:ascii="Times New Roman" w:hAnsi="Times New Roman" w:cs="Times New Roman"/>
                <w:color w:val="000000"/>
                <w:spacing w:val="-3"/>
                <w:sz w:val="20"/>
                <w:szCs w:val="20"/>
              </w:rPr>
              <w:t xml:space="preserve"> </w:t>
            </w:r>
            <w:r w:rsidRPr="009C6FFF">
              <w:rPr>
                <w:rFonts w:ascii="Times New Roman" w:hAnsi="Times New Roman" w:cs="Times New Roman"/>
                <w:color w:val="000000"/>
                <w:sz w:val="20"/>
                <w:szCs w:val="20"/>
              </w:rPr>
              <w:t>kosztów</w:t>
            </w:r>
            <w:r w:rsidRPr="009C6FFF">
              <w:rPr>
                <w:rFonts w:ascii="Times New Roman" w:hAnsi="Times New Roman" w:cs="Times New Roman"/>
                <w:color w:val="000000"/>
                <w:spacing w:val="-6"/>
                <w:sz w:val="20"/>
                <w:szCs w:val="20"/>
              </w:rPr>
              <w:t xml:space="preserve"> </w:t>
            </w:r>
            <w:r w:rsidRPr="009C6FFF">
              <w:rPr>
                <w:rFonts w:ascii="Times New Roman" w:hAnsi="Times New Roman" w:cs="Times New Roman"/>
                <w:color w:val="000000"/>
                <w:sz w:val="20"/>
                <w:szCs w:val="20"/>
              </w:rPr>
              <w:t xml:space="preserve">kwalifikowanych/ </w:t>
            </w:r>
            <w:proofErr w:type="spellStart"/>
            <w:r w:rsidRPr="009C6FFF">
              <w:rPr>
                <w:rFonts w:ascii="Times New Roman" w:hAnsi="Times New Roman" w:cs="Times New Roman"/>
                <w:color w:val="000000"/>
                <w:sz w:val="20"/>
                <w:szCs w:val="20"/>
              </w:rPr>
              <w:t>Grantobiorcy</w:t>
            </w:r>
            <w:proofErr w:type="spellEnd"/>
            <w:r w:rsidRPr="009C6FFF">
              <w:rPr>
                <w:rFonts w:ascii="Times New Roman" w:hAnsi="Times New Roman" w:cs="Times New Roman"/>
                <w:color w:val="000000"/>
                <w:sz w:val="20"/>
                <w:szCs w:val="20"/>
              </w:rPr>
              <w:t xml:space="preserve"> będącego osobą fizyczną - na formularzu udostępnionym przez LGD</w:t>
            </w:r>
            <w:r w:rsidR="007D6EE9" w:rsidRPr="009C6FFF">
              <w:rPr>
                <w:rFonts w:ascii="Times New Roman" w:hAnsi="Times New Roman" w:cs="Times New Roman"/>
                <w:color w:val="000000"/>
                <w:sz w:val="20"/>
                <w:szCs w:val="20"/>
              </w:rPr>
              <w:t xml:space="preserve"> – oryginał </w:t>
            </w:r>
          </w:p>
        </w:tc>
        <w:tc>
          <w:tcPr>
            <w:tcW w:w="1340" w:type="dxa"/>
            <w:tcBorders>
              <w:top w:val="single" w:sz="4" w:space="0" w:color="000000"/>
              <w:left w:val="single" w:sz="4" w:space="0" w:color="000000"/>
              <w:bottom w:val="single" w:sz="4" w:space="0" w:color="000000"/>
            </w:tcBorders>
            <w:shd w:val="clear" w:color="auto" w:fill="auto"/>
          </w:tcPr>
          <w:p w14:paraId="0CBB652A"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0C24A53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74E42312"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5DF9583D" w14:textId="77777777" w:rsidTr="005E72D4">
        <w:trPr>
          <w:trHeight w:val="420"/>
          <w:jc w:val="center"/>
        </w:trPr>
        <w:tc>
          <w:tcPr>
            <w:tcW w:w="707" w:type="dxa"/>
            <w:tcBorders>
              <w:top w:val="single" w:sz="4" w:space="0" w:color="000000"/>
              <w:left w:val="single" w:sz="4" w:space="0" w:color="000000"/>
              <w:bottom w:val="single" w:sz="4" w:space="0" w:color="000000"/>
            </w:tcBorders>
            <w:shd w:val="clear" w:color="auto" w:fill="auto"/>
          </w:tcPr>
          <w:p w14:paraId="1667ADF6" w14:textId="77777777" w:rsidR="00C26173" w:rsidRPr="009C6FFF" w:rsidRDefault="00C26173" w:rsidP="00C00D02">
            <w:pPr>
              <w:pStyle w:val="Akapitzlist"/>
              <w:snapToGrid w:val="0"/>
              <w:ind w:left="0"/>
              <w:rPr>
                <w:sz w:val="20"/>
                <w:szCs w:val="20"/>
              </w:rPr>
            </w:pPr>
            <w:r w:rsidRPr="009C6FFF">
              <w:rPr>
                <w:sz w:val="20"/>
                <w:szCs w:val="20"/>
              </w:rPr>
              <w:t>6</w:t>
            </w:r>
          </w:p>
        </w:tc>
        <w:tc>
          <w:tcPr>
            <w:tcW w:w="5920" w:type="dxa"/>
            <w:tcBorders>
              <w:top w:val="single" w:sz="4" w:space="0" w:color="000000"/>
              <w:left w:val="single" w:sz="4" w:space="0" w:color="000000"/>
              <w:bottom w:val="single" w:sz="4" w:space="0" w:color="000000"/>
            </w:tcBorders>
            <w:shd w:val="clear" w:color="auto" w:fill="auto"/>
          </w:tcPr>
          <w:p w14:paraId="22898378"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Oświadczenie właściciela(i) lub współwłaściciela(i) nieruchomości, że wyraża(ją) on(i) zgodę na realizację operacji bezpośrednio związanej z</w:t>
            </w:r>
            <w:r w:rsidR="005E72D4" w:rsidRPr="009C6FFF">
              <w:rPr>
                <w:rFonts w:ascii="Times New Roman" w:hAnsi="Times New Roman" w:cs="Times New Roman"/>
                <w:color w:val="000000"/>
                <w:sz w:val="20"/>
                <w:szCs w:val="20"/>
              </w:rPr>
              <w:t> </w:t>
            </w:r>
            <w:r w:rsidRPr="009C6FFF">
              <w:rPr>
                <w:rFonts w:ascii="Times New Roman" w:hAnsi="Times New Roman" w:cs="Times New Roman"/>
                <w:color w:val="000000"/>
                <w:sz w:val="20"/>
                <w:szCs w:val="20"/>
              </w:rPr>
              <w:t>nieruchomością, jeżeli operacja jest realizowana na terenie nieruchomości będącej  w posiadaniu zależnym lub będącej przedmiotem współwłasności - załącznik obowiązkowy w przypadku, gdy realizacja operacji obejmuje zadania trwale związane z nieruchomością lub wyposażenie</w:t>
            </w:r>
            <w:r w:rsidR="007D6EE9" w:rsidRPr="009C6FFF">
              <w:rPr>
                <w:rFonts w:ascii="Times New Roman" w:hAnsi="Times New Roman" w:cs="Times New Roman"/>
                <w:color w:val="000000"/>
                <w:sz w:val="20"/>
                <w:szCs w:val="20"/>
              </w:rPr>
              <w:t xml:space="preserve"> – oryginał </w:t>
            </w:r>
          </w:p>
        </w:tc>
        <w:tc>
          <w:tcPr>
            <w:tcW w:w="1340" w:type="dxa"/>
            <w:tcBorders>
              <w:top w:val="single" w:sz="4" w:space="0" w:color="000000"/>
              <w:left w:val="single" w:sz="4" w:space="0" w:color="000000"/>
              <w:bottom w:val="single" w:sz="4" w:space="0" w:color="000000"/>
            </w:tcBorders>
            <w:shd w:val="clear" w:color="auto" w:fill="auto"/>
          </w:tcPr>
          <w:p w14:paraId="108568EA"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69169612"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2288322B"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1550A489"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41BAF3FA" w14:textId="77777777" w:rsidR="00C26173" w:rsidRPr="009C6FFF" w:rsidRDefault="00C26173" w:rsidP="00C00D02">
            <w:pPr>
              <w:pStyle w:val="Akapitzlist"/>
              <w:snapToGrid w:val="0"/>
              <w:ind w:left="0"/>
              <w:rPr>
                <w:sz w:val="20"/>
                <w:szCs w:val="20"/>
              </w:rPr>
            </w:pPr>
            <w:r w:rsidRPr="009C6FFF">
              <w:rPr>
                <w:sz w:val="20"/>
                <w:szCs w:val="20"/>
              </w:rPr>
              <w:t>7</w:t>
            </w:r>
          </w:p>
        </w:tc>
        <w:tc>
          <w:tcPr>
            <w:tcW w:w="5920" w:type="dxa"/>
            <w:tcBorders>
              <w:top w:val="single" w:sz="4" w:space="0" w:color="000000"/>
              <w:left w:val="single" w:sz="4" w:space="0" w:color="000000"/>
              <w:bottom w:val="single" w:sz="4" w:space="0" w:color="000000"/>
            </w:tcBorders>
            <w:shd w:val="clear" w:color="auto" w:fill="auto"/>
          </w:tcPr>
          <w:p w14:paraId="3C2E932A"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Dokument potwierdzający nr rachunku bankowego </w:t>
            </w:r>
            <w:proofErr w:type="spellStart"/>
            <w:r w:rsidRPr="009C6FFF">
              <w:rPr>
                <w:rFonts w:ascii="Times New Roman" w:hAnsi="Times New Roman" w:cs="Times New Roman"/>
                <w:color w:val="000000"/>
                <w:sz w:val="20"/>
                <w:szCs w:val="20"/>
              </w:rPr>
              <w:t>Grantobiorcy</w:t>
            </w:r>
            <w:proofErr w:type="spellEnd"/>
            <w:r w:rsidRPr="009C6FFF">
              <w:rPr>
                <w:rFonts w:ascii="Times New Roman" w:hAnsi="Times New Roman" w:cs="Times New Roman"/>
                <w:color w:val="000000"/>
                <w:sz w:val="20"/>
                <w:szCs w:val="20"/>
              </w:rPr>
              <w:t xml:space="preserve"> lub jego pełnomocnika prowadzonego przez bank lub spółdzielczą kasę oszczędnościowo-kredytową</w:t>
            </w:r>
            <w:r w:rsidR="007D6EE9" w:rsidRPr="009C6FFF">
              <w:rPr>
                <w:rFonts w:ascii="Times New Roman" w:hAnsi="Times New Roman" w:cs="Times New Roman"/>
                <w:color w:val="000000"/>
                <w:sz w:val="20"/>
                <w:szCs w:val="20"/>
              </w:rPr>
              <w:t xml:space="preserve"> – oryginał </w:t>
            </w:r>
          </w:p>
        </w:tc>
        <w:tc>
          <w:tcPr>
            <w:tcW w:w="1340" w:type="dxa"/>
            <w:tcBorders>
              <w:top w:val="single" w:sz="4" w:space="0" w:color="000000"/>
              <w:left w:val="single" w:sz="4" w:space="0" w:color="000000"/>
              <w:bottom w:val="single" w:sz="4" w:space="0" w:color="000000"/>
            </w:tcBorders>
            <w:shd w:val="clear" w:color="auto" w:fill="auto"/>
          </w:tcPr>
          <w:p w14:paraId="61D087D3"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17F79421"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0FFA6DBD"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7106EDA7"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51C4CA13" w14:textId="77777777" w:rsidR="00C26173" w:rsidRPr="009C6FFF" w:rsidRDefault="00C26173" w:rsidP="00C00D02">
            <w:pPr>
              <w:pStyle w:val="Akapitzlist"/>
              <w:snapToGrid w:val="0"/>
              <w:ind w:left="0"/>
              <w:rPr>
                <w:sz w:val="20"/>
                <w:szCs w:val="20"/>
              </w:rPr>
            </w:pPr>
            <w:r w:rsidRPr="009C6FFF">
              <w:rPr>
                <w:sz w:val="20"/>
                <w:szCs w:val="20"/>
              </w:rPr>
              <w:t>8</w:t>
            </w:r>
          </w:p>
        </w:tc>
        <w:tc>
          <w:tcPr>
            <w:tcW w:w="5920" w:type="dxa"/>
            <w:tcBorders>
              <w:top w:val="single" w:sz="4" w:space="0" w:color="000000"/>
              <w:left w:val="single" w:sz="4" w:space="0" w:color="000000"/>
              <w:bottom w:val="single" w:sz="4" w:space="0" w:color="000000"/>
            </w:tcBorders>
            <w:shd w:val="clear" w:color="auto" w:fill="auto"/>
          </w:tcPr>
          <w:p w14:paraId="05891E7C" w14:textId="77777777" w:rsidR="00C26173" w:rsidRPr="009C6FFF" w:rsidRDefault="00C26173"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Dokumenty potwierdzające doświadczenie lub zasoby lub kwalifikacje lub wykonywanie działalności odpowiedniej do przedmiotu operacji</w:t>
            </w:r>
            <w:r w:rsidR="007D6EE9" w:rsidRPr="009C6FFF">
              <w:rPr>
                <w:rFonts w:ascii="Times New Roman" w:hAnsi="Times New Roman" w:cs="Times New Roman"/>
                <w:color w:val="000000"/>
                <w:sz w:val="20"/>
                <w:szCs w:val="20"/>
              </w:rPr>
              <w:t xml:space="preserve"> – kopia </w:t>
            </w:r>
          </w:p>
        </w:tc>
        <w:tc>
          <w:tcPr>
            <w:tcW w:w="1340" w:type="dxa"/>
            <w:tcBorders>
              <w:top w:val="single" w:sz="4" w:space="0" w:color="000000"/>
              <w:left w:val="single" w:sz="4" w:space="0" w:color="000000"/>
              <w:bottom w:val="single" w:sz="4" w:space="0" w:color="000000"/>
            </w:tcBorders>
            <w:shd w:val="clear" w:color="auto" w:fill="auto"/>
          </w:tcPr>
          <w:p w14:paraId="78633DE1"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1249E1D8"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3769CDBF"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832FE1" w:rsidRPr="009C6FFF" w14:paraId="290531FE"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30DCB5E6" w14:textId="77777777" w:rsidR="00832FE1" w:rsidRPr="009C6FFF" w:rsidRDefault="00832FE1" w:rsidP="00C00D02">
            <w:pPr>
              <w:pStyle w:val="Akapitzlist"/>
              <w:snapToGrid w:val="0"/>
              <w:ind w:left="0"/>
              <w:rPr>
                <w:sz w:val="20"/>
                <w:szCs w:val="20"/>
              </w:rPr>
            </w:pPr>
          </w:p>
        </w:tc>
        <w:tc>
          <w:tcPr>
            <w:tcW w:w="5920" w:type="dxa"/>
            <w:tcBorders>
              <w:top w:val="single" w:sz="4" w:space="0" w:color="000000"/>
              <w:left w:val="single" w:sz="4" w:space="0" w:color="000000"/>
              <w:bottom w:val="single" w:sz="4" w:space="0" w:color="000000"/>
            </w:tcBorders>
            <w:shd w:val="clear" w:color="auto" w:fill="auto"/>
          </w:tcPr>
          <w:p w14:paraId="1E3AFD0B" w14:textId="7853572D" w:rsidR="00832FE1" w:rsidRPr="009C6FFF" w:rsidRDefault="00832FE1"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Dokumenty potwierdzające dokonanie rozeznania cenowego w dowolnej formie (np. wydruki z Internetu, oferty sprzedawców, katalogi, notatki z przeprowadzonego rozeznania cenowego, itp. – oryginały lub kopia</w:t>
            </w:r>
          </w:p>
        </w:tc>
        <w:tc>
          <w:tcPr>
            <w:tcW w:w="1340" w:type="dxa"/>
            <w:tcBorders>
              <w:top w:val="single" w:sz="4" w:space="0" w:color="000000"/>
              <w:left w:val="single" w:sz="4" w:space="0" w:color="000000"/>
              <w:bottom w:val="single" w:sz="4" w:space="0" w:color="000000"/>
            </w:tcBorders>
            <w:shd w:val="clear" w:color="auto" w:fill="auto"/>
          </w:tcPr>
          <w:p w14:paraId="580A4338" w14:textId="77777777" w:rsidR="00832FE1" w:rsidRPr="009C6FFF" w:rsidRDefault="00832FE1"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1CC1AC57" w14:textId="77777777" w:rsidR="00832FE1" w:rsidRPr="009C6FFF" w:rsidRDefault="00832FE1"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4CFD35C9" w14:textId="77777777" w:rsidR="00832FE1" w:rsidRPr="009C6FFF" w:rsidRDefault="00832FE1" w:rsidP="00C00D02">
            <w:pPr>
              <w:pStyle w:val="Standard"/>
              <w:snapToGrid w:val="0"/>
              <w:spacing w:after="0" w:line="240" w:lineRule="auto"/>
              <w:rPr>
                <w:rFonts w:ascii="Times New Roman" w:hAnsi="Times New Roman" w:cs="Times New Roman"/>
                <w:color w:val="000000"/>
                <w:sz w:val="20"/>
                <w:szCs w:val="20"/>
              </w:rPr>
            </w:pPr>
          </w:p>
        </w:tc>
      </w:tr>
      <w:tr w:rsidR="00832FE1" w:rsidRPr="009C6FFF" w14:paraId="35F2ADDA"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6C5B7D31" w14:textId="77777777" w:rsidR="00832FE1" w:rsidRPr="009C6FFF" w:rsidRDefault="00832FE1" w:rsidP="00C00D02">
            <w:pPr>
              <w:pStyle w:val="Akapitzlist"/>
              <w:snapToGrid w:val="0"/>
              <w:ind w:left="0"/>
              <w:rPr>
                <w:sz w:val="20"/>
                <w:szCs w:val="20"/>
              </w:rPr>
            </w:pPr>
          </w:p>
        </w:tc>
        <w:tc>
          <w:tcPr>
            <w:tcW w:w="5920" w:type="dxa"/>
            <w:tcBorders>
              <w:top w:val="single" w:sz="4" w:space="0" w:color="000000"/>
              <w:left w:val="single" w:sz="4" w:space="0" w:color="000000"/>
              <w:bottom w:val="single" w:sz="4" w:space="0" w:color="000000"/>
            </w:tcBorders>
            <w:shd w:val="clear" w:color="auto" w:fill="auto"/>
          </w:tcPr>
          <w:p w14:paraId="0CDEAA74" w14:textId="69611D29" w:rsidR="00832FE1" w:rsidRPr="009C6FFF" w:rsidRDefault="00832FE1" w:rsidP="005E72D4">
            <w:pPr>
              <w:pStyle w:val="Standard"/>
              <w:spacing w:after="0" w:line="240" w:lineRule="auto"/>
              <w:jc w:val="both"/>
              <w:rPr>
                <w:rFonts w:ascii="Times New Roman" w:hAnsi="Times New Roman" w:cs="Times New Roman"/>
                <w:color w:val="000000"/>
                <w:sz w:val="20"/>
                <w:szCs w:val="20"/>
              </w:rPr>
            </w:pPr>
            <w:r w:rsidRPr="009C6FFF">
              <w:rPr>
                <w:rFonts w:ascii="Times New Roman" w:hAnsi="Times New Roman" w:cs="Times New Roman"/>
                <w:color w:val="000000"/>
                <w:sz w:val="20"/>
                <w:szCs w:val="20"/>
              </w:rPr>
              <w:t>Oświadczenie dotyczące przetwarzania danych osobowych – oryginał na formularzu udostępnionym przez LGD</w:t>
            </w:r>
          </w:p>
        </w:tc>
        <w:tc>
          <w:tcPr>
            <w:tcW w:w="1340" w:type="dxa"/>
            <w:tcBorders>
              <w:top w:val="single" w:sz="4" w:space="0" w:color="000000"/>
              <w:left w:val="single" w:sz="4" w:space="0" w:color="000000"/>
              <w:bottom w:val="single" w:sz="4" w:space="0" w:color="000000"/>
            </w:tcBorders>
            <w:shd w:val="clear" w:color="auto" w:fill="auto"/>
          </w:tcPr>
          <w:p w14:paraId="553DDC1C" w14:textId="77777777" w:rsidR="00832FE1" w:rsidRPr="009C6FFF" w:rsidRDefault="00832FE1"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41321250" w14:textId="77777777" w:rsidR="00832FE1" w:rsidRPr="009C6FFF" w:rsidRDefault="00832FE1"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38F54F5E" w14:textId="77777777" w:rsidR="00832FE1" w:rsidRPr="009C6FFF" w:rsidRDefault="00832FE1"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0D2F0A3D" w14:textId="77777777" w:rsidTr="005E72D4">
        <w:trPr>
          <w:jc w:val="center"/>
        </w:trPr>
        <w:tc>
          <w:tcPr>
            <w:tcW w:w="707" w:type="dxa"/>
            <w:tcBorders>
              <w:top w:val="single" w:sz="4" w:space="0" w:color="000000"/>
              <w:left w:val="single" w:sz="4" w:space="0" w:color="000000"/>
              <w:bottom w:val="single" w:sz="4" w:space="0" w:color="000000"/>
            </w:tcBorders>
            <w:shd w:val="clear" w:color="auto" w:fill="D9D9D9"/>
          </w:tcPr>
          <w:p w14:paraId="31D814A2" w14:textId="77777777" w:rsidR="00C26173" w:rsidRPr="009C6FFF" w:rsidRDefault="00C26173" w:rsidP="00C00D02">
            <w:pPr>
              <w:pStyle w:val="Standard"/>
              <w:snapToGrid w:val="0"/>
              <w:spacing w:after="0" w:line="240" w:lineRule="auto"/>
              <w:ind w:left="360"/>
              <w:rPr>
                <w:rFonts w:ascii="Times New Roman" w:hAnsi="Times New Roman" w:cs="Times New Roman"/>
                <w:color w:val="000000"/>
                <w:sz w:val="20"/>
                <w:szCs w:val="20"/>
              </w:rPr>
            </w:pPr>
          </w:p>
        </w:tc>
        <w:tc>
          <w:tcPr>
            <w:tcW w:w="8661" w:type="dxa"/>
            <w:gridSpan w:val="4"/>
            <w:tcBorders>
              <w:top w:val="single" w:sz="4" w:space="0" w:color="000000"/>
              <w:left w:val="single" w:sz="4" w:space="0" w:color="000000"/>
              <w:bottom w:val="single" w:sz="4" w:space="0" w:color="000000"/>
              <w:right w:val="single" w:sz="4" w:space="0" w:color="000000"/>
            </w:tcBorders>
            <w:shd w:val="clear" w:color="auto" w:fill="D9D9D9"/>
          </w:tcPr>
          <w:p w14:paraId="499C5328" w14:textId="77777777" w:rsidR="00C26173" w:rsidRPr="009C6FFF" w:rsidRDefault="00C26173" w:rsidP="00C00D02">
            <w:pPr>
              <w:pStyle w:val="Standard"/>
              <w:spacing w:after="0" w:line="240" w:lineRule="auto"/>
              <w:rPr>
                <w:rFonts w:ascii="Times New Roman" w:hAnsi="Times New Roman" w:cs="Times New Roman"/>
                <w:sz w:val="20"/>
                <w:szCs w:val="20"/>
              </w:rPr>
            </w:pPr>
            <w:r w:rsidRPr="009C6FFF">
              <w:rPr>
                <w:rFonts w:ascii="Times New Roman" w:hAnsi="Times New Roman" w:cs="Times New Roman"/>
                <w:color w:val="000000"/>
                <w:sz w:val="20"/>
                <w:szCs w:val="20"/>
              </w:rPr>
              <w:t>Inne załączniki</w:t>
            </w:r>
          </w:p>
        </w:tc>
      </w:tr>
      <w:tr w:rsidR="00C26173" w:rsidRPr="009C6FFF" w14:paraId="3C02FEEB"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60A87E6E" w14:textId="77777777" w:rsidR="00C26173" w:rsidRPr="009C6FFF" w:rsidRDefault="00C26173" w:rsidP="00C00D02">
            <w:pPr>
              <w:pStyle w:val="Akapitzlist"/>
              <w:snapToGrid w:val="0"/>
              <w:ind w:left="0"/>
              <w:rPr>
                <w:sz w:val="20"/>
                <w:szCs w:val="20"/>
              </w:rPr>
            </w:pPr>
          </w:p>
        </w:tc>
        <w:tc>
          <w:tcPr>
            <w:tcW w:w="5920" w:type="dxa"/>
            <w:tcBorders>
              <w:top w:val="single" w:sz="4" w:space="0" w:color="000000"/>
              <w:left w:val="single" w:sz="4" w:space="0" w:color="000000"/>
              <w:bottom w:val="single" w:sz="4" w:space="0" w:color="000000"/>
            </w:tcBorders>
            <w:shd w:val="clear" w:color="auto" w:fill="auto"/>
          </w:tcPr>
          <w:p w14:paraId="3B072B9C"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1340" w:type="dxa"/>
            <w:tcBorders>
              <w:top w:val="single" w:sz="4" w:space="0" w:color="000000"/>
              <w:left w:val="single" w:sz="4" w:space="0" w:color="000000"/>
              <w:bottom w:val="single" w:sz="4" w:space="0" w:color="000000"/>
            </w:tcBorders>
            <w:shd w:val="clear" w:color="auto" w:fill="auto"/>
          </w:tcPr>
          <w:p w14:paraId="1D20DDDC"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10EC00C4"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48E60963" w14:textId="77777777" w:rsidR="00C26173" w:rsidRPr="009C6FFF" w:rsidRDefault="00C26173" w:rsidP="00C00D02">
            <w:pPr>
              <w:pStyle w:val="Standard"/>
              <w:snapToGrid w:val="0"/>
              <w:spacing w:after="0" w:line="240" w:lineRule="auto"/>
              <w:rPr>
                <w:rFonts w:ascii="Times New Roman" w:hAnsi="Times New Roman" w:cs="Times New Roman"/>
                <w:color w:val="000000"/>
                <w:sz w:val="20"/>
                <w:szCs w:val="20"/>
              </w:rPr>
            </w:pPr>
          </w:p>
        </w:tc>
      </w:tr>
      <w:tr w:rsidR="00C26173" w:rsidRPr="009C6FFF" w14:paraId="1C44EEFA" w14:textId="77777777" w:rsidTr="005E72D4">
        <w:trPr>
          <w:jc w:val="center"/>
        </w:trPr>
        <w:tc>
          <w:tcPr>
            <w:tcW w:w="707" w:type="dxa"/>
            <w:tcBorders>
              <w:top w:val="single" w:sz="4" w:space="0" w:color="000000"/>
              <w:left w:val="single" w:sz="4" w:space="0" w:color="000000"/>
              <w:bottom w:val="single" w:sz="4" w:space="0" w:color="000000"/>
            </w:tcBorders>
            <w:shd w:val="clear" w:color="auto" w:fill="auto"/>
          </w:tcPr>
          <w:p w14:paraId="59FA630C" w14:textId="77777777" w:rsidR="00C26173" w:rsidRPr="009C6FFF" w:rsidRDefault="00C26173" w:rsidP="00C00D02">
            <w:pPr>
              <w:pStyle w:val="Akapitzlist"/>
              <w:snapToGrid w:val="0"/>
              <w:ind w:left="0"/>
              <w:rPr>
                <w:b/>
                <w:sz w:val="20"/>
                <w:szCs w:val="20"/>
              </w:rPr>
            </w:pPr>
          </w:p>
        </w:tc>
        <w:tc>
          <w:tcPr>
            <w:tcW w:w="5920" w:type="dxa"/>
            <w:tcBorders>
              <w:top w:val="single" w:sz="4" w:space="0" w:color="000000"/>
              <w:left w:val="single" w:sz="4" w:space="0" w:color="000000"/>
              <w:bottom w:val="single" w:sz="4" w:space="0" w:color="000000"/>
            </w:tcBorders>
            <w:shd w:val="clear" w:color="auto" w:fill="auto"/>
          </w:tcPr>
          <w:p w14:paraId="75B6AFDA"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1340" w:type="dxa"/>
            <w:tcBorders>
              <w:top w:val="single" w:sz="4" w:space="0" w:color="000000"/>
              <w:left w:val="single" w:sz="4" w:space="0" w:color="000000"/>
              <w:bottom w:val="single" w:sz="4" w:space="0" w:color="000000"/>
            </w:tcBorders>
            <w:shd w:val="clear" w:color="auto" w:fill="auto"/>
          </w:tcPr>
          <w:p w14:paraId="7C853EFE"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680" w:type="dxa"/>
            <w:tcBorders>
              <w:top w:val="single" w:sz="4" w:space="0" w:color="000000"/>
              <w:left w:val="single" w:sz="4" w:space="0" w:color="000000"/>
              <w:bottom w:val="single" w:sz="4" w:space="0" w:color="000000"/>
            </w:tcBorders>
            <w:shd w:val="clear" w:color="auto" w:fill="auto"/>
          </w:tcPr>
          <w:p w14:paraId="1ECE9FC5"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77D40807" w14:textId="77777777" w:rsidR="00C26173" w:rsidRPr="009C6FFF" w:rsidRDefault="00C26173" w:rsidP="00C00D02">
            <w:pPr>
              <w:pStyle w:val="Standard"/>
              <w:snapToGrid w:val="0"/>
              <w:spacing w:after="0" w:line="240" w:lineRule="auto"/>
              <w:rPr>
                <w:rFonts w:ascii="Times New Roman" w:hAnsi="Times New Roman" w:cs="Times New Roman"/>
                <w:b/>
                <w:color w:val="000000"/>
                <w:sz w:val="20"/>
                <w:szCs w:val="20"/>
              </w:rPr>
            </w:pPr>
          </w:p>
        </w:tc>
      </w:tr>
    </w:tbl>
    <w:p w14:paraId="1B90BF2B" w14:textId="77777777" w:rsidR="00F467A4" w:rsidRPr="009C6FFF" w:rsidRDefault="00F467A4" w:rsidP="00F467A4">
      <w:pPr>
        <w:pStyle w:val="Standard"/>
        <w:spacing w:after="0" w:line="240" w:lineRule="auto"/>
        <w:rPr>
          <w:rFonts w:ascii="Times New Roman" w:hAnsi="Times New Roman" w:cs="Times New Roman"/>
          <w:b/>
          <w:color w:val="000000"/>
          <w:sz w:val="20"/>
          <w:szCs w:val="20"/>
        </w:rPr>
      </w:pPr>
    </w:p>
    <w:p w14:paraId="1B02A000" w14:textId="77777777" w:rsidR="00C26173" w:rsidRPr="009C6FFF" w:rsidRDefault="00C26173" w:rsidP="00F467A4">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OŚWIADCZENIA I ZOBOWIĄZANIA GRANTOBIORCY.</w:t>
      </w:r>
    </w:p>
    <w:p w14:paraId="4EC0EF80" w14:textId="77777777" w:rsidR="00C26173" w:rsidRPr="009C6FFF" w:rsidRDefault="00C26173" w:rsidP="00EA416E">
      <w:pPr>
        <w:pStyle w:val="Standard"/>
        <w:numPr>
          <w:ilvl w:val="0"/>
          <w:numId w:val="40"/>
        </w:numPr>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Wnioskuję o przyznanie grantu w wysokości ……………………………zł.</w:t>
      </w:r>
    </w:p>
    <w:p w14:paraId="5AB0D09F" w14:textId="77777777" w:rsidR="00F467A4" w:rsidRPr="009C6FFF" w:rsidRDefault="00C26173" w:rsidP="00F467A4">
      <w:pPr>
        <w:pStyle w:val="Standard"/>
        <w:spacing w:after="0" w:line="240" w:lineRule="auto"/>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słownie …………………………………………………………………………………………</w:t>
      </w:r>
    </w:p>
    <w:p w14:paraId="4C405CC5" w14:textId="77777777" w:rsidR="00C26173" w:rsidRPr="009C6FFF" w:rsidRDefault="00C26173" w:rsidP="00EA416E">
      <w:pPr>
        <w:pStyle w:val="Standard"/>
        <w:numPr>
          <w:ilvl w:val="0"/>
          <w:numId w:val="40"/>
        </w:numPr>
        <w:spacing w:after="0" w:line="240" w:lineRule="auto"/>
        <w:rPr>
          <w:rFonts w:ascii="Times New Roman" w:hAnsi="Times New Roman" w:cs="Times New Roman"/>
          <w:b/>
          <w:color w:val="000000"/>
          <w:sz w:val="20"/>
          <w:szCs w:val="20"/>
        </w:rPr>
      </w:pPr>
      <w:r w:rsidRPr="009C6FFF">
        <w:rPr>
          <w:rFonts w:ascii="Times New Roman" w:hAnsi="Times New Roman" w:cs="Times New Roman"/>
          <w:sz w:val="20"/>
          <w:szCs w:val="20"/>
        </w:rPr>
        <w:lastRenderedPageBreak/>
        <w:t xml:space="preserve">Oświadczenia i zobowiązania </w:t>
      </w:r>
      <w:proofErr w:type="spellStart"/>
      <w:r w:rsidRPr="009C6FFF">
        <w:rPr>
          <w:rFonts w:ascii="Times New Roman" w:hAnsi="Times New Roman" w:cs="Times New Roman"/>
          <w:sz w:val="20"/>
          <w:szCs w:val="20"/>
        </w:rPr>
        <w:t>Grantobiorcy</w:t>
      </w:r>
      <w:proofErr w:type="spellEnd"/>
    </w:p>
    <w:p w14:paraId="5C33D8D1" w14:textId="77777777" w:rsidR="00C26173" w:rsidRPr="009C6FFF" w:rsidRDefault="00C26173" w:rsidP="00C26173">
      <w:pPr>
        <w:pStyle w:val="Default"/>
        <w:ind w:left="720"/>
        <w:rPr>
          <w:b/>
          <w:sz w:val="20"/>
          <w:szCs w:val="20"/>
        </w:rPr>
      </w:pPr>
      <w:r w:rsidRPr="009C6FFF">
        <w:rPr>
          <w:sz w:val="20"/>
          <w:szCs w:val="20"/>
        </w:rPr>
        <w:t xml:space="preserve"> </w:t>
      </w:r>
    </w:p>
    <w:p w14:paraId="4C11AF4E" w14:textId="77777777" w:rsidR="00C26173" w:rsidRPr="009C6FFF" w:rsidRDefault="00C26173" w:rsidP="00EA416E">
      <w:pPr>
        <w:pStyle w:val="Default"/>
        <w:numPr>
          <w:ilvl w:val="0"/>
          <w:numId w:val="41"/>
        </w:numPr>
        <w:rPr>
          <w:b/>
          <w:sz w:val="20"/>
          <w:szCs w:val="20"/>
        </w:rPr>
      </w:pPr>
      <w:r w:rsidRPr="009C6FFF">
        <w:rPr>
          <w:b/>
          <w:sz w:val="20"/>
          <w:szCs w:val="20"/>
        </w:rPr>
        <w:t>Oświadczam, że:</w:t>
      </w:r>
    </w:p>
    <w:p w14:paraId="5D7F13F5" w14:textId="620C4C87" w:rsidR="00C26173" w:rsidRPr="009C6FFF" w:rsidRDefault="00C26173" w:rsidP="00400BD0">
      <w:pPr>
        <w:pStyle w:val="Default"/>
        <w:numPr>
          <w:ilvl w:val="0"/>
          <w:numId w:val="11"/>
        </w:numPr>
        <w:jc w:val="both"/>
        <w:rPr>
          <w:sz w:val="20"/>
          <w:szCs w:val="20"/>
        </w:rPr>
      </w:pPr>
      <w:r w:rsidRPr="009C6FFF">
        <w:rPr>
          <w:sz w:val="20"/>
          <w:szCs w:val="20"/>
        </w:rPr>
        <w:t>zadanie określone w niniejszym wniosku o udzielenie grantu nie będzie finansowane ze środków publicznych, z wyjątkiem</w:t>
      </w:r>
      <w:r w:rsidR="00381CB8" w:rsidRPr="009C6FFF">
        <w:rPr>
          <w:sz w:val="20"/>
          <w:szCs w:val="20"/>
        </w:rPr>
        <w:t xml:space="preserve"> </w:t>
      </w:r>
      <w:r w:rsidR="00CD1AC2" w:rsidRPr="009C6FFF">
        <w:rPr>
          <w:sz w:val="20"/>
          <w:szCs w:val="20"/>
        </w:rPr>
        <w:t>przypadku, o którym mowa w § 4 ust. 3 pkt 1 rozporządzenia Ministra Rolnictwa i Rozwoju Wsi z dnia 9 października 2015 r. w sprawie szczegółowych warunków i trybu przyznawania pomocy finansowej w ramach poddziałania „Wsparcie na wdrażanie operacji w ramach strategii rozwoju lokalnego kierowanego przez społeczność” objętego Programem Rozwoju Obszarów Wiejskich na lata 2014-2020 (Dz.U. z 2017 r. poz. 772 i 1588 oraz 2018 r. poz. 861);</w:t>
      </w:r>
    </w:p>
    <w:p w14:paraId="6F2D88ED" w14:textId="43289980" w:rsidR="00C26173" w:rsidRPr="009C6FFF" w:rsidRDefault="00381CB8" w:rsidP="00CD1AC2">
      <w:pPr>
        <w:pStyle w:val="Default"/>
        <w:numPr>
          <w:ilvl w:val="0"/>
          <w:numId w:val="11"/>
        </w:numPr>
        <w:jc w:val="both"/>
        <w:rPr>
          <w:sz w:val="20"/>
          <w:szCs w:val="20"/>
        </w:rPr>
      </w:pPr>
      <w:r w:rsidRPr="009C6FFF">
        <w:rPr>
          <w:sz w:val="20"/>
          <w:szCs w:val="20"/>
        </w:rPr>
        <w:t xml:space="preserve">znane mi są </w:t>
      </w:r>
      <w:r w:rsidR="00C26173" w:rsidRPr="009C6FFF">
        <w:rPr>
          <w:sz w:val="20"/>
          <w:szCs w:val="20"/>
        </w:rPr>
        <w:t>zasady przyznawania i wypłaty pomocy w ramach grantu</w:t>
      </w:r>
      <w:r w:rsidRPr="009C6FFF">
        <w:rPr>
          <w:sz w:val="20"/>
          <w:szCs w:val="20"/>
        </w:rPr>
        <w:t xml:space="preserve">, w szczególności związane z prefinansowaniem grantu określone w przepisach rozporządzenia Ministra Rolnictwa i Rozwoju Wsi z dnia 24 września 2015r. w sprawie szczegółowych warunków i trybu przyznawania pomocy finansowej w ramach poddziałania „Wsparcie na wdrażanie operacji w ramach strategii rozwoju lokalnego kierowanego przez społeczność” objętego Programem Rozwoju Obszarów Wiejskich na lata 2014-2020 (Dz.U. z 2017 r. poz. 772, i 1588 2018 r. poz. 861), obowiązującej w LGD Strategii Rozwoju Lokalnego Kierowanego przez Społeczność oraz Procedurze oceny i wyboru grantów w ramach projektów grantowych. </w:t>
      </w:r>
    </w:p>
    <w:p w14:paraId="40EACDA8" w14:textId="77777777" w:rsidR="00C26173" w:rsidRPr="009C6FFF" w:rsidRDefault="00C26173" w:rsidP="00EA416E">
      <w:pPr>
        <w:pStyle w:val="Default"/>
        <w:numPr>
          <w:ilvl w:val="0"/>
          <w:numId w:val="11"/>
        </w:numPr>
        <w:jc w:val="both"/>
        <w:rPr>
          <w:sz w:val="20"/>
          <w:szCs w:val="20"/>
        </w:rPr>
      </w:pPr>
      <w:r w:rsidRPr="009C6FFF">
        <w:rPr>
          <w:sz w:val="20"/>
          <w:szCs w:val="20"/>
        </w:rPr>
        <w:t>nie podlegam wykluczeniu z możliwości uzyskania wsparcia na podstawie art. 35 ust. 5 oraz ust. 6 Rozporządzenia Delegowanego Komisji (UE) nr 640/2014 z dnia 11 marca 2014 r. uzupełniające rozporządzenie Parlamentu Europejskiego i Rady (UE) nr 1306/2013 w</w:t>
      </w:r>
      <w:r w:rsidR="00F467A4" w:rsidRPr="009C6FFF">
        <w:rPr>
          <w:sz w:val="20"/>
          <w:szCs w:val="20"/>
        </w:rPr>
        <w:t> </w:t>
      </w:r>
      <w:r w:rsidRPr="009C6FFF">
        <w:rPr>
          <w:sz w:val="20"/>
          <w:szCs w:val="20"/>
        </w:rPr>
        <w:t>odniesieniu do zintegrowanego systemu zarządzania i kontroli oraz warunków odmowy lub wycofania płatności oraz do kar administracyjnych mających zastosowanie do płatności bezpośrednich, wsparcia rozwoju obszarów wiejskich oraz zasady wzajemnej zgodności;</w:t>
      </w:r>
    </w:p>
    <w:p w14:paraId="0AE06CB1" w14:textId="77777777" w:rsidR="00C26173" w:rsidRPr="009C6FFF" w:rsidRDefault="00C26173" w:rsidP="00EA416E">
      <w:pPr>
        <w:pStyle w:val="Default"/>
        <w:numPr>
          <w:ilvl w:val="0"/>
          <w:numId w:val="11"/>
        </w:numPr>
        <w:jc w:val="both"/>
        <w:rPr>
          <w:sz w:val="20"/>
          <w:szCs w:val="20"/>
        </w:rPr>
      </w:pPr>
      <w:r w:rsidRPr="009C6FFF">
        <w:rPr>
          <w:sz w:val="20"/>
          <w:szCs w:val="20"/>
        </w:rPr>
        <w:t xml:space="preserve">nie podlegam zakazowi dostępu do środków publicznych, o których mowa w art. 5 ust. 3 pkt 4 ustawy z dnia 27 sierpnia 2009 r. o finansach publicznych (Dz. U. z 2013 r. poz. 885, z </w:t>
      </w:r>
      <w:proofErr w:type="spellStart"/>
      <w:r w:rsidRPr="009C6FFF">
        <w:rPr>
          <w:sz w:val="20"/>
          <w:szCs w:val="20"/>
        </w:rPr>
        <w:t>późn</w:t>
      </w:r>
      <w:proofErr w:type="spellEnd"/>
      <w:r w:rsidRPr="009C6FFF">
        <w:rPr>
          <w:sz w:val="20"/>
          <w:szCs w:val="20"/>
        </w:rPr>
        <w:t>. zm.), na podstawie prawomocnego orzeczenia sądu;</w:t>
      </w:r>
    </w:p>
    <w:p w14:paraId="5EB680CA" w14:textId="0795AE47" w:rsidR="00C26173" w:rsidRPr="009C6FFF" w:rsidRDefault="00B96AF3" w:rsidP="00EA416E">
      <w:pPr>
        <w:pStyle w:val="Default"/>
        <w:numPr>
          <w:ilvl w:val="0"/>
          <w:numId w:val="11"/>
        </w:numPr>
        <w:jc w:val="both"/>
        <w:rPr>
          <w:strike/>
          <w:color w:val="FF0000"/>
          <w:sz w:val="20"/>
          <w:szCs w:val="20"/>
        </w:rPr>
      </w:pPr>
      <w:r w:rsidRPr="009C6FFF">
        <w:rPr>
          <w:color w:val="auto"/>
          <w:sz w:val="20"/>
          <w:szCs w:val="20"/>
        </w:rPr>
        <w:t xml:space="preserve">nie wykonuję działalności gospodarczej, w tym działalności, do której nie stosuje się ustawy z dnia 6 marca 2018 r.. – Prawo przedsiębiorców (Dz.U. 2018 r., poz. 646). Wyjątek stanowi </w:t>
      </w:r>
      <w:proofErr w:type="spellStart"/>
      <w:r w:rsidRPr="009C6FFF">
        <w:rPr>
          <w:color w:val="auto"/>
          <w:sz w:val="20"/>
          <w:szCs w:val="20"/>
        </w:rPr>
        <w:t>Grantobiorca</w:t>
      </w:r>
      <w:proofErr w:type="spellEnd"/>
      <w:r w:rsidRPr="009C6FFF">
        <w:rPr>
          <w:color w:val="auto"/>
          <w:sz w:val="20"/>
          <w:szCs w:val="20"/>
        </w:rPr>
        <w:t>, który zgodnie ze swoim statutem w ramach swojej struktury organizacyjnej powołał jednostki organizacyjne, takie jak sekcje lub koła, jeżeli realizacja zadania, na które jest udzielany grant, nie jest związana z przedmiotem tej działalności ale jest związana z przedmiotem działalności danej jednostki organizacyjnej.</w:t>
      </w:r>
    </w:p>
    <w:p w14:paraId="1A77B1F5" w14:textId="6152F75E" w:rsidR="00C26173" w:rsidRPr="009C6FFF" w:rsidRDefault="00C26173" w:rsidP="00CD1AC2">
      <w:pPr>
        <w:pStyle w:val="Default"/>
        <w:numPr>
          <w:ilvl w:val="0"/>
          <w:numId w:val="11"/>
        </w:numPr>
        <w:jc w:val="both"/>
        <w:rPr>
          <w:sz w:val="20"/>
          <w:szCs w:val="20"/>
        </w:rPr>
      </w:pPr>
      <w:r w:rsidRPr="009C6FFF">
        <w:rPr>
          <w:sz w:val="20"/>
          <w:szCs w:val="20"/>
        </w:rPr>
        <w:t>informacje zawarte we wniosku</w:t>
      </w:r>
      <w:r w:rsidR="00CD1AC2" w:rsidRPr="009C6FFF">
        <w:rPr>
          <w:sz w:val="20"/>
          <w:szCs w:val="20"/>
        </w:rPr>
        <w:t xml:space="preserve"> o powierzenie grantu</w:t>
      </w:r>
      <w:r w:rsidRPr="009C6FFF">
        <w:rPr>
          <w:sz w:val="20"/>
          <w:szCs w:val="20"/>
        </w:rPr>
        <w:t xml:space="preserve"> oraz jego załącznikach są prawdziwe i zgodne ze stanem prawnym i faktycznym, znane mi są skutki </w:t>
      </w:r>
      <w:r w:rsidR="00CD1AC2" w:rsidRPr="009C6FFF">
        <w:rPr>
          <w:sz w:val="20"/>
          <w:szCs w:val="20"/>
        </w:rPr>
        <w:t>składania fałszywych oświadczeń</w:t>
      </w:r>
      <w:r w:rsidRPr="009C6FFF">
        <w:rPr>
          <w:color w:val="FF0000"/>
          <w:sz w:val="20"/>
          <w:szCs w:val="20"/>
        </w:rPr>
        <w:t xml:space="preserve"> </w:t>
      </w:r>
      <w:r w:rsidRPr="009C6FFF">
        <w:rPr>
          <w:sz w:val="20"/>
          <w:szCs w:val="20"/>
        </w:rPr>
        <w:t>wynikającej z art. 297 § 1</w:t>
      </w:r>
      <w:r w:rsidR="00CD1AC2" w:rsidRPr="009C6FFF">
        <w:rPr>
          <w:sz w:val="20"/>
          <w:szCs w:val="20"/>
        </w:rPr>
        <w:t xml:space="preserve">ustawy z dnia 6 czerwca 1997 r. </w:t>
      </w:r>
      <w:r w:rsidRPr="009C6FFF">
        <w:rPr>
          <w:sz w:val="20"/>
          <w:szCs w:val="20"/>
        </w:rPr>
        <w:t xml:space="preserve"> Kodeks</w:t>
      </w:r>
      <w:r w:rsidR="00CD1AC2" w:rsidRPr="009C6FFF">
        <w:rPr>
          <w:sz w:val="20"/>
          <w:szCs w:val="20"/>
        </w:rPr>
        <w:t xml:space="preserve"> </w:t>
      </w:r>
      <w:r w:rsidRPr="009C6FFF">
        <w:rPr>
          <w:sz w:val="20"/>
          <w:szCs w:val="20"/>
        </w:rPr>
        <w:t>Karnego</w:t>
      </w:r>
      <w:r w:rsidR="00CD1AC2" w:rsidRPr="009C6FFF">
        <w:rPr>
          <w:sz w:val="20"/>
          <w:szCs w:val="20"/>
        </w:rPr>
        <w:t xml:space="preserve"> (Dz.U. Nr 88, poz. 553 z </w:t>
      </w:r>
      <w:proofErr w:type="spellStart"/>
      <w:r w:rsidR="00CD1AC2" w:rsidRPr="009C6FFF">
        <w:rPr>
          <w:sz w:val="20"/>
          <w:szCs w:val="20"/>
        </w:rPr>
        <w:t>późn</w:t>
      </w:r>
      <w:proofErr w:type="spellEnd"/>
      <w:r w:rsidR="00CD1AC2" w:rsidRPr="009C6FFF">
        <w:rPr>
          <w:sz w:val="20"/>
          <w:szCs w:val="20"/>
        </w:rPr>
        <w:t xml:space="preserve">. zm.), </w:t>
      </w:r>
    </w:p>
    <w:p w14:paraId="7CF2BF0B" w14:textId="77777777" w:rsidR="00C26173" w:rsidRPr="009C6FFF" w:rsidRDefault="00C26173" w:rsidP="00EA416E">
      <w:pPr>
        <w:pStyle w:val="Default"/>
        <w:numPr>
          <w:ilvl w:val="0"/>
          <w:numId w:val="41"/>
        </w:numPr>
        <w:spacing w:before="240"/>
        <w:rPr>
          <w:b/>
          <w:sz w:val="20"/>
          <w:szCs w:val="20"/>
        </w:rPr>
      </w:pPr>
      <w:r w:rsidRPr="009C6FFF">
        <w:rPr>
          <w:b/>
          <w:sz w:val="20"/>
          <w:szCs w:val="20"/>
        </w:rPr>
        <w:t>Zobowiązuj</w:t>
      </w:r>
      <w:r w:rsidR="003F3C4E" w:rsidRPr="009C6FFF">
        <w:rPr>
          <w:b/>
          <w:sz w:val="20"/>
          <w:szCs w:val="20"/>
        </w:rPr>
        <w:t>ę</w:t>
      </w:r>
      <w:r w:rsidRPr="009C6FFF">
        <w:rPr>
          <w:b/>
          <w:sz w:val="20"/>
          <w:szCs w:val="20"/>
        </w:rPr>
        <w:t xml:space="preserve"> się do:</w:t>
      </w:r>
    </w:p>
    <w:p w14:paraId="07980E4C" w14:textId="77777777" w:rsidR="00C26173" w:rsidRPr="009C6FFF" w:rsidRDefault="00C26173" w:rsidP="00EA416E">
      <w:pPr>
        <w:pStyle w:val="Default"/>
        <w:numPr>
          <w:ilvl w:val="0"/>
          <w:numId w:val="10"/>
        </w:numPr>
        <w:jc w:val="both"/>
        <w:rPr>
          <w:sz w:val="20"/>
          <w:szCs w:val="20"/>
        </w:rPr>
      </w:pPr>
      <w:r w:rsidRPr="009C6FFF">
        <w:rPr>
          <w:sz w:val="20"/>
          <w:szCs w:val="20"/>
        </w:rPr>
        <w:t>umożliwienia upoważnionym podmiotom przeprowadzenia kontroli wszelkich elementów związanych z przyznaną pomocą do dnia, w którym upłyni</w:t>
      </w:r>
      <w:r w:rsidR="00612FCD" w:rsidRPr="009C6FFF">
        <w:rPr>
          <w:sz w:val="20"/>
          <w:szCs w:val="20"/>
        </w:rPr>
        <w:t>e</w:t>
      </w:r>
      <w:r w:rsidRPr="009C6FFF">
        <w:rPr>
          <w:sz w:val="20"/>
          <w:szCs w:val="20"/>
        </w:rPr>
        <w:t xml:space="preserve"> 5 lat od dnia złożenia sprawozdania końcowego, a w szczególności wizytacji w miejscu oraz kontroli na miejscu realizacji grantu i kontroli dokumentów oraz także obecność osobistą/osoby reprezentującej/pełnomocnika, podczas wykonywania powyższych czynności, a także przechowywania dokumentów związanych z przyznaną pomocą;</w:t>
      </w:r>
    </w:p>
    <w:p w14:paraId="6F69327A" w14:textId="77777777" w:rsidR="00C26173" w:rsidRPr="009C6FFF" w:rsidRDefault="00C26173" w:rsidP="00EA416E">
      <w:pPr>
        <w:pStyle w:val="Default"/>
        <w:numPr>
          <w:ilvl w:val="0"/>
          <w:numId w:val="10"/>
        </w:numPr>
        <w:jc w:val="both"/>
        <w:rPr>
          <w:sz w:val="20"/>
          <w:szCs w:val="20"/>
        </w:rPr>
      </w:pPr>
      <w:r w:rsidRPr="009C6FFF">
        <w:rPr>
          <w:sz w:val="20"/>
          <w:szCs w:val="20"/>
        </w:rPr>
        <w:t>niezwłocznego poinformowania LGD o wszelkich zamianach danych, mogących mieć wpływ na wykonanie umowy oraz nienależne wypłacenie kwot w ramach pomocy z EFRROW</w:t>
      </w:r>
      <w:r w:rsidR="003F3C4E" w:rsidRPr="009C6FFF">
        <w:rPr>
          <w:sz w:val="20"/>
          <w:szCs w:val="20"/>
        </w:rPr>
        <w:t>;</w:t>
      </w:r>
    </w:p>
    <w:p w14:paraId="607563A2" w14:textId="19D373C7" w:rsidR="00CD1AC2" w:rsidRPr="009C6FFF" w:rsidRDefault="00C26173" w:rsidP="00CD1AC2">
      <w:pPr>
        <w:pStyle w:val="Default"/>
        <w:numPr>
          <w:ilvl w:val="0"/>
          <w:numId w:val="10"/>
        </w:numPr>
        <w:jc w:val="both"/>
        <w:rPr>
          <w:sz w:val="20"/>
          <w:szCs w:val="20"/>
        </w:rPr>
      </w:pPr>
      <w:r w:rsidRPr="009C6FFF">
        <w:rPr>
          <w:sz w:val="20"/>
          <w:szCs w:val="20"/>
        </w:rPr>
        <w:t xml:space="preserve">prowadzenia oddzielnego systemu rachunkowości albo korzystania z odpowiedniego kodu rachunkowego dla wszystkich transakcji związanych z realizacją zadania, w ramach prowadzonych ksiąg rachunkowych albo przez prowadzenia zestawienia faktur lub równoważnych dokumentów księgowych, gdy </w:t>
      </w:r>
      <w:proofErr w:type="spellStart"/>
      <w:r w:rsidR="007D6EE9" w:rsidRPr="009C6FFF">
        <w:rPr>
          <w:sz w:val="20"/>
          <w:szCs w:val="20"/>
        </w:rPr>
        <w:t>Grantobiorca</w:t>
      </w:r>
      <w:proofErr w:type="spellEnd"/>
      <w:r w:rsidRPr="009C6FFF">
        <w:rPr>
          <w:sz w:val="20"/>
          <w:szCs w:val="20"/>
        </w:rPr>
        <w:t xml:space="preserve"> nie jest zobowiązany do prowadzenia ksiąg rachunkowych na podstawie przepisów odrębnych;</w:t>
      </w:r>
    </w:p>
    <w:p w14:paraId="169C4A3C" w14:textId="11F0CC8E" w:rsidR="00CD1AC2" w:rsidRPr="009C6FFF" w:rsidRDefault="00CD1AC2" w:rsidP="00CD1AC2">
      <w:pPr>
        <w:pStyle w:val="Default"/>
        <w:numPr>
          <w:ilvl w:val="0"/>
          <w:numId w:val="10"/>
        </w:numPr>
        <w:rPr>
          <w:sz w:val="20"/>
          <w:szCs w:val="20"/>
        </w:rPr>
      </w:pPr>
      <w:r w:rsidRPr="009C6FFF">
        <w:rPr>
          <w:sz w:val="20"/>
          <w:szCs w:val="20"/>
        </w:rPr>
        <w:t xml:space="preserve">zwrotu zrefundowanego w ramach ww. zadania podatku VAT, jeżeli zaistnieją przesłanki umożliwiające odzyskanie tego podatku, </w:t>
      </w:r>
    </w:p>
    <w:p w14:paraId="0AE9F96E" w14:textId="77777777" w:rsidR="007B430D" w:rsidRPr="009C6FFF" w:rsidRDefault="00C26173" w:rsidP="00EA416E">
      <w:pPr>
        <w:pStyle w:val="Default"/>
        <w:numPr>
          <w:ilvl w:val="0"/>
          <w:numId w:val="10"/>
        </w:numPr>
        <w:jc w:val="both"/>
        <w:rPr>
          <w:b/>
          <w:sz w:val="20"/>
          <w:szCs w:val="20"/>
        </w:rPr>
      </w:pPr>
      <w:r w:rsidRPr="009C6FFF">
        <w:rPr>
          <w:sz w:val="20"/>
          <w:szCs w:val="20"/>
        </w:rPr>
        <w:t>informowania i rozpowszechniania informacji o pomocy otrzymanej z EFRROW zgodnie z</w:t>
      </w:r>
      <w:r w:rsidR="00F467A4" w:rsidRPr="009C6FFF">
        <w:rPr>
          <w:sz w:val="20"/>
          <w:szCs w:val="20"/>
        </w:rPr>
        <w:t> </w:t>
      </w:r>
      <w:r w:rsidRPr="009C6FFF">
        <w:rPr>
          <w:sz w:val="20"/>
          <w:szCs w:val="20"/>
        </w:rPr>
        <w:t xml:space="preserve">zasadami określonymi w </w:t>
      </w:r>
      <w:r w:rsidRPr="009C6FFF">
        <w:rPr>
          <w:rFonts w:eastAsia="ArialMT"/>
          <w:sz w:val="20"/>
          <w:szCs w:val="20"/>
        </w:rPr>
        <w:t>załączniku III do rozporządzenia wykonawczego Komisji (UE) nr 808/2014 z dnia 17 lipca 2014 r. ustanawiającego zasady stosowania rozporządzenia Parlamentu Europejskiego z dnia 17 lipca 2014 r. ustanawiającego zasady stosowania wsparcia rozwoju obszarów wiejskich przez Europejski Fundusz Rolny na rzecz Rozwoju Obszarów Wiejskich (EFRROW), która w sposób opisowy została przedstawiona w „Księdze wizualizacji znaku PROW 2014-2020, opublikowanej na stronie internetowej Ministerstwa Rolnictwa i Rozwoju Wsi</w:t>
      </w:r>
      <w:r w:rsidR="007B430D" w:rsidRPr="009C6FFF">
        <w:rPr>
          <w:rFonts w:eastAsia="ArialMT"/>
          <w:sz w:val="20"/>
          <w:szCs w:val="20"/>
        </w:rPr>
        <w:t>.</w:t>
      </w:r>
    </w:p>
    <w:p w14:paraId="4D129B5F" w14:textId="77777777" w:rsidR="00495674" w:rsidRPr="009C6FFF" w:rsidRDefault="00495674" w:rsidP="00495674">
      <w:pPr>
        <w:pStyle w:val="Default"/>
        <w:ind w:left="720"/>
        <w:jc w:val="both"/>
        <w:rPr>
          <w:b/>
          <w:sz w:val="20"/>
          <w:szCs w:val="20"/>
        </w:rPr>
      </w:pPr>
    </w:p>
    <w:p w14:paraId="5DDF5E02" w14:textId="77777777" w:rsidR="00C26173" w:rsidRPr="009C6FFF" w:rsidRDefault="00DA38FA" w:rsidP="00EA416E">
      <w:pPr>
        <w:pStyle w:val="Default"/>
        <w:numPr>
          <w:ilvl w:val="0"/>
          <w:numId w:val="41"/>
        </w:numPr>
        <w:spacing w:before="240"/>
        <w:rPr>
          <w:b/>
          <w:sz w:val="20"/>
          <w:szCs w:val="20"/>
        </w:rPr>
      </w:pPr>
      <w:r w:rsidRPr="009C6FFF">
        <w:rPr>
          <w:b/>
          <w:sz w:val="20"/>
          <w:szCs w:val="20"/>
        </w:rPr>
        <w:t>Przyjmuj</w:t>
      </w:r>
      <w:r w:rsidR="00C26173" w:rsidRPr="009C6FFF">
        <w:rPr>
          <w:b/>
          <w:sz w:val="20"/>
          <w:szCs w:val="20"/>
        </w:rPr>
        <w:t>ę do wiadomości, że:</w:t>
      </w:r>
    </w:p>
    <w:p w14:paraId="5D264C0A" w14:textId="77777777" w:rsidR="00C26173" w:rsidRPr="009C6FFF" w:rsidRDefault="00C26173" w:rsidP="00EA416E">
      <w:pPr>
        <w:pStyle w:val="Default"/>
        <w:numPr>
          <w:ilvl w:val="0"/>
          <w:numId w:val="10"/>
        </w:numPr>
        <w:jc w:val="both"/>
        <w:rPr>
          <w:strike/>
          <w:color w:val="FF0000"/>
          <w:sz w:val="20"/>
          <w:szCs w:val="20"/>
        </w:rPr>
      </w:pPr>
      <w:r w:rsidRPr="009C6FFF">
        <w:rPr>
          <w:strike/>
          <w:color w:val="FF0000"/>
          <w:sz w:val="20"/>
          <w:szCs w:val="20"/>
        </w:rPr>
        <w:lastRenderedPageBreak/>
        <w:t xml:space="preserve">Zebrane dane osobowe będą przetwarzane przez LGD, która dokonuje wyboru operacji do finansowania, Samorząd Województwa właściwy ze względu na siedzibę ww. LGD oraz Agencję Restrukturyzacji i Modernizacji Rolnictwa z siedzibą: 00-175 Warszawa Al. Jana Pawła II 70, zgodnie z przepisami </w:t>
      </w:r>
      <w:r w:rsidR="007D6EE9" w:rsidRPr="009C6FFF">
        <w:rPr>
          <w:strike/>
          <w:color w:val="FF0000"/>
          <w:sz w:val="20"/>
          <w:szCs w:val="20"/>
        </w:rPr>
        <w:t>rozporządzenia RODO i ustawy z dnia 10 maja 2018</w:t>
      </w:r>
      <w:r w:rsidRPr="009C6FFF">
        <w:rPr>
          <w:strike/>
          <w:color w:val="FF0000"/>
          <w:sz w:val="20"/>
          <w:szCs w:val="20"/>
        </w:rPr>
        <w:t xml:space="preserve"> r. o ochronie danych osobowych w celu przyznania pomocy finansowej i płatności w ramach poddziałania „Wsparcie na wdrażanie operacji w ramach strategii rozwoju lokalnego kierowanego przez społeczność”, objętego PROW 2014-2020;</w:t>
      </w:r>
    </w:p>
    <w:p w14:paraId="21400941" w14:textId="30B7B07E" w:rsidR="00C26173" w:rsidRPr="009C6FFF" w:rsidRDefault="00C26173" w:rsidP="00EA416E">
      <w:pPr>
        <w:pStyle w:val="Default"/>
        <w:numPr>
          <w:ilvl w:val="0"/>
          <w:numId w:val="10"/>
        </w:numPr>
        <w:jc w:val="both"/>
        <w:rPr>
          <w:strike/>
          <w:color w:val="FF0000"/>
          <w:sz w:val="20"/>
          <w:szCs w:val="20"/>
        </w:rPr>
      </w:pPr>
      <w:r w:rsidRPr="009C6FFF">
        <w:rPr>
          <w:strike/>
          <w:color w:val="FF0000"/>
          <w:sz w:val="20"/>
          <w:szCs w:val="20"/>
        </w:rPr>
        <w:t>przysługuje mi prawo wglądu do moich danych osobowych.</w:t>
      </w:r>
    </w:p>
    <w:p w14:paraId="11FAADB7" w14:textId="77777777" w:rsidR="00CD1AC2" w:rsidRPr="009C6FFF" w:rsidRDefault="00CD1AC2" w:rsidP="00EA416E">
      <w:pPr>
        <w:pStyle w:val="Default"/>
        <w:numPr>
          <w:ilvl w:val="0"/>
          <w:numId w:val="10"/>
        </w:numPr>
        <w:jc w:val="both"/>
        <w:rPr>
          <w:strike/>
          <w:color w:val="FF0000"/>
          <w:sz w:val="20"/>
          <w:szCs w:val="20"/>
        </w:rPr>
      </w:pPr>
    </w:p>
    <w:p w14:paraId="30AFD27D" w14:textId="77777777" w:rsidR="00C26173" w:rsidRPr="009C6FFF" w:rsidRDefault="00C26173" w:rsidP="00C26173">
      <w:pPr>
        <w:pStyle w:val="Standard"/>
        <w:spacing w:after="0" w:line="240" w:lineRule="auto"/>
        <w:ind w:left="851" w:hanging="491"/>
        <w:rPr>
          <w:rFonts w:ascii="Times New Roman" w:hAnsi="Times New Roman" w:cs="Times New Roman"/>
          <w:color w:val="000000"/>
          <w:sz w:val="20"/>
          <w:szCs w:val="20"/>
        </w:rPr>
      </w:pPr>
    </w:p>
    <w:p w14:paraId="642AD103" w14:textId="77777777" w:rsidR="00C26173" w:rsidRPr="009C6FFF" w:rsidRDefault="00C26173" w:rsidP="00C26173">
      <w:pPr>
        <w:pStyle w:val="Standard"/>
        <w:spacing w:after="0" w:line="240" w:lineRule="auto"/>
        <w:rPr>
          <w:rFonts w:ascii="Times New Roman" w:hAnsi="Times New Roman" w:cs="Times New Roman"/>
          <w:color w:val="000000"/>
          <w:sz w:val="20"/>
          <w:szCs w:val="20"/>
        </w:rPr>
      </w:pPr>
    </w:p>
    <w:p w14:paraId="59A1447E" w14:textId="77777777" w:rsidR="00C26173" w:rsidRPr="009C6FFF" w:rsidRDefault="00C26173" w:rsidP="00C26173">
      <w:pPr>
        <w:pStyle w:val="Standard"/>
        <w:spacing w:after="0" w:line="240" w:lineRule="auto"/>
        <w:rPr>
          <w:rFonts w:ascii="Times New Roman" w:hAnsi="Times New Roman" w:cs="Times New Roman"/>
          <w:color w:val="000000"/>
          <w:sz w:val="20"/>
          <w:szCs w:val="20"/>
        </w:rPr>
      </w:pPr>
    </w:p>
    <w:p w14:paraId="1ACD7EE7" w14:textId="77777777" w:rsidR="00C26173" w:rsidRPr="009C6FFF" w:rsidRDefault="000D0190" w:rsidP="00C26173">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       </w:t>
      </w:r>
      <w:r w:rsidR="00C26173" w:rsidRPr="009C6FFF">
        <w:rPr>
          <w:rFonts w:ascii="Times New Roman" w:hAnsi="Times New Roman" w:cs="Times New Roman"/>
          <w:color w:val="000000"/>
          <w:sz w:val="20"/>
          <w:szCs w:val="20"/>
        </w:rPr>
        <w:t>………………………..………</w:t>
      </w:r>
      <w:r w:rsidR="00C26173" w:rsidRPr="009C6FFF">
        <w:rPr>
          <w:rFonts w:ascii="Times New Roman" w:hAnsi="Times New Roman" w:cs="Times New Roman"/>
          <w:color w:val="000000"/>
          <w:sz w:val="20"/>
          <w:szCs w:val="20"/>
        </w:rPr>
        <w:tab/>
      </w:r>
      <w:r w:rsidR="00C26173" w:rsidRPr="009C6FFF">
        <w:rPr>
          <w:rFonts w:ascii="Times New Roman" w:hAnsi="Times New Roman" w:cs="Times New Roman"/>
          <w:color w:val="000000"/>
          <w:sz w:val="20"/>
          <w:szCs w:val="20"/>
        </w:rPr>
        <w:tab/>
      </w:r>
      <w:r w:rsidR="00C26173"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 xml:space="preserve">     </w:t>
      </w:r>
      <w:r w:rsidR="00C26173" w:rsidRPr="009C6FFF">
        <w:rPr>
          <w:rFonts w:ascii="Times New Roman" w:hAnsi="Times New Roman" w:cs="Times New Roman"/>
          <w:color w:val="000000"/>
          <w:sz w:val="20"/>
          <w:szCs w:val="20"/>
        </w:rPr>
        <w:t>…………….……………………………</w:t>
      </w:r>
      <w:r w:rsidR="003F3C4E" w:rsidRPr="009C6FFF">
        <w:rPr>
          <w:rFonts w:ascii="Times New Roman" w:hAnsi="Times New Roman" w:cs="Times New Roman"/>
          <w:color w:val="000000"/>
          <w:sz w:val="20"/>
          <w:szCs w:val="20"/>
        </w:rPr>
        <w:t>..</w:t>
      </w:r>
      <w:r w:rsidR="00C26173" w:rsidRPr="009C6FFF">
        <w:rPr>
          <w:rFonts w:ascii="Times New Roman" w:hAnsi="Times New Roman" w:cs="Times New Roman"/>
          <w:color w:val="000000"/>
          <w:sz w:val="20"/>
          <w:szCs w:val="20"/>
        </w:rPr>
        <w:t>…..…</w:t>
      </w:r>
    </w:p>
    <w:p w14:paraId="588A1153" w14:textId="77777777" w:rsidR="00C26173" w:rsidRPr="009C6FFF" w:rsidRDefault="000D0190" w:rsidP="003F3C4E">
      <w:pPr>
        <w:pStyle w:val="Standard"/>
        <w:spacing w:after="0" w:line="240" w:lineRule="auto"/>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     </w:t>
      </w:r>
      <w:r w:rsidR="003F3C4E" w:rsidRPr="009C6FFF">
        <w:rPr>
          <w:rFonts w:ascii="Times New Roman" w:hAnsi="Times New Roman" w:cs="Times New Roman"/>
          <w:color w:val="000000"/>
          <w:sz w:val="20"/>
          <w:szCs w:val="20"/>
        </w:rPr>
        <w:t xml:space="preserve">         </w:t>
      </w:r>
      <w:r w:rsidR="00C26173" w:rsidRPr="009C6FFF">
        <w:rPr>
          <w:rFonts w:ascii="Times New Roman" w:hAnsi="Times New Roman" w:cs="Times New Roman"/>
          <w:color w:val="000000"/>
          <w:sz w:val="20"/>
          <w:szCs w:val="20"/>
        </w:rPr>
        <w:t>miejscowość, data</w:t>
      </w:r>
      <w:r w:rsidR="00C26173" w:rsidRPr="009C6FFF">
        <w:rPr>
          <w:rFonts w:ascii="Times New Roman" w:hAnsi="Times New Roman" w:cs="Times New Roman"/>
          <w:color w:val="000000"/>
          <w:sz w:val="20"/>
          <w:szCs w:val="20"/>
        </w:rPr>
        <w:tab/>
      </w:r>
      <w:r w:rsidR="00C26173" w:rsidRPr="009C6FFF">
        <w:rPr>
          <w:rFonts w:ascii="Times New Roman" w:hAnsi="Times New Roman" w:cs="Times New Roman"/>
          <w:color w:val="000000"/>
          <w:sz w:val="20"/>
          <w:szCs w:val="20"/>
        </w:rPr>
        <w:tab/>
      </w:r>
      <w:r w:rsidR="00C26173" w:rsidRPr="009C6FFF">
        <w:rPr>
          <w:rFonts w:ascii="Times New Roman" w:hAnsi="Times New Roman" w:cs="Times New Roman"/>
          <w:color w:val="000000"/>
          <w:sz w:val="20"/>
          <w:szCs w:val="20"/>
        </w:rPr>
        <w:tab/>
      </w:r>
      <w:r w:rsidR="00C26173" w:rsidRPr="009C6FFF">
        <w:rPr>
          <w:rFonts w:ascii="Times New Roman" w:hAnsi="Times New Roman" w:cs="Times New Roman"/>
          <w:color w:val="000000"/>
          <w:sz w:val="20"/>
          <w:szCs w:val="20"/>
        </w:rPr>
        <w:tab/>
      </w:r>
      <w:r w:rsidRPr="009C6FFF">
        <w:rPr>
          <w:rFonts w:ascii="Times New Roman" w:hAnsi="Times New Roman" w:cs="Times New Roman"/>
          <w:color w:val="000000"/>
          <w:sz w:val="20"/>
          <w:szCs w:val="20"/>
        </w:rPr>
        <w:t xml:space="preserve">     </w:t>
      </w:r>
      <w:r w:rsidR="00C26173" w:rsidRPr="009C6FFF">
        <w:rPr>
          <w:rFonts w:ascii="Times New Roman" w:hAnsi="Times New Roman" w:cs="Times New Roman"/>
          <w:color w:val="000000"/>
          <w:sz w:val="20"/>
          <w:szCs w:val="20"/>
        </w:rPr>
        <w:t xml:space="preserve">podpis osób reprezentujących </w:t>
      </w:r>
      <w:proofErr w:type="spellStart"/>
      <w:r w:rsidR="00C26173" w:rsidRPr="009C6FFF">
        <w:rPr>
          <w:rFonts w:ascii="Times New Roman" w:hAnsi="Times New Roman" w:cs="Times New Roman"/>
          <w:color w:val="000000"/>
          <w:sz w:val="20"/>
          <w:szCs w:val="20"/>
        </w:rPr>
        <w:t>Grantobiorc</w:t>
      </w:r>
      <w:r w:rsidR="000F18B8" w:rsidRPr="009C6FFF">
        <w:rPr>
          <w:rFonts w:ascii="Times New Roman" w:hAnsi="Times New Roman" w:cs="Times New Roman"/>
          <w:color w:val="000000"/>
          <w:sz w:val="20"/>
          <w:szCs w:val="20"/>
        </w:rPr>
        <w:t>ę</w:t>
      </w:r>
      <w:proofErr w:type="spellEnd"/>
    </w:p>
    <w:p w14:paraId="43C779D7" w14:textId="77777777" w:rsidR="00C26173" w:rsidRPr="009C6FFF" w:rsidRDefault="00C26173" w:rsidP="00C26173">
      <w:pPr>
        <w:pStyle w:val="Standard"/>
        <w:spacing w:after="0"/>
        <w:ind w:left="4956"/>
        <w:rPr>
          <w:rFonts w:ascii="Times New Roman" w:hAnsi="Times New Roman" w:cs="Times New Roman"/>
          <w:color w:val="000000"/>
          <w:sz w:val="20"/>
          <w:szCs w:val="20"/>
        </w:rPr>
      </w:pPr>
    </w:p>
    <w:p w14:paraId="5699FB08" w14:textId="77777777" w:rsidR="00C26173" w:rsidRPr="009C6FFF" w:rsidRDefault="00C26173" w:rsidP="00C26173">
      <w:pPr>
        <w:pStyle w:val="Standard"/>
        <w:spacing w:before="64"/>
        <w:ind w:left="1178"/>
        <w:rPr>
          <w:rFonts w:ascii="Times New Roman" w:hAnsi="Times New Roman" w:cs="Times New Roman"/>
          <w:b/>
          <w:color w:val="000000"/>
          <w:sz w:val="20"/>
          <w:szCs w:val="20"/>
        </w:rPr>
      </w:pPr>
    </w:p>
    <w:p w14:paraId="6C403825" w14:textId="77777777" w:rsidR="00C26173" w:rsidRPr="009C6FFF" w:rsidRDefault="00C26173" w:rsidP="00C26173">
      <w:pPr>
        <w:pStyle w:val="Standard"/>
        <w:spacing w:before="64"/>
        <w:ind w:left="1178"/>
        <w:rPr>
          <w:rFonts w:ascii="Times New Roman" w:hAnsi="Times New Roman" w:cs="Times New Roman"/>
          <w:b/>
          <w:color w:val="000000"/>
          <w:sz w:val="20"/>
          <w:szCs w:val="20"/>
        </w:rPr>
      </w:pPr>
    </w:p>
    <w:p w14:paraId="76B6E643" w14:textId="77777777" w:rsidR="00C26173" w:rsidRPr="009C6FFF" w:rsidRDefault="00C26173" w:rsidP="00C26173">
      <w:pPr>
        <w:rPr>
          <w:sz w:val="20"/>
          <w:szCs w:val="20"/>
        </w:rPr>
        <w:sectPr w:rsidR="00C26173" w:rsidRPr="009C6FFF">
          <w:headerReference w:type="default" r:id="rId8"/>
          <w:footerReference w:type="default" r:id="rId9"/>
          <w:pgSz w:w="11906" w:h="16838"/>
          <w:pgMar w:top="709" w:right="1417" w:bottom="1417" w:left="1417" w:header="708" w:footer="708" w:gutter="0"/>
          <w:cols w:space="708"/>
          <w:docGrid w:linePitch="600" w:charSpace="32768"/>
        </w:sectPr>
      </w:pPr>
    </w:p>
    <w:p w14:paraId="61AC9E3C" w14:textId="77777777" w:rsidR="00C26173" w:rsidRPr="009C6FFF" w:rsidRDefault="00C26173" w:rsidP="00C26173">
      <w:pPr>
        <w:pStyle w:val="Standard"/>
        <w:spacing w:before="64"/>
        <w:jc w:val="right"/>
        <w:rPr>
          <w:rFonts w:ascii="Times New Roman" w:eastAsia="Times New Roman" w:hAnsi="Times New Roman" w:cs="Times New Roman"/>
          <w:bCs/>
          <w:color w:val="000000"/>
          <w:sz w:val="20"/>
          <w:szCs w:val="20"/>
        </w:rPr>
      </w:pPr>
      <w:r w:rsidRPr="009C6FFF">
        <w:rPr>
          <w:rFonts w:ascii="Times New Roman" w:eastAsia="Times New Roman" w:hAnsi="Times New Roman" w:cs="Times New Roman"/>
          <w:b/>
          <w:bCs/>
          <w:color w:val="000000"/>
          <w:sz w:val="20"/>
          <w:szCs w:val="20"/>
        </w:rPr>
        <w:lastRenderedPageBreak/>
        <w:t>Załącznik nr 1 do wniosku o powierzenie grantu</w:t>
      </w:r>
      <w:r w:rsidRPr="009C6FFF">
        <w:rPr>
          <w:rFonts w:ascii="Times New Roman" w:eastAsia="Times New Roman" w:hAnsi="Times New Roman" w:cs="Times New Roman"/>
          <w:bCs/>
          <w:color w:val="000000"/>
          <w:sz w:val="20"/>
          <w:szCs w:val="20"/>
        </w:rPr>
        <w:t xml:space="preserve"> - zestawienie rzeczowo-finansowe</w:t>
      </w:r>
    </w:p>
    <w:p w14:paraId="363F546A" w14:textId="77777777" w:rsidR="00C26173" w:rsidRPr="009C6FFF" w:rsidRDefault="00C26173" w:rsidP="00C26173">
      <w:pPr>
        <w:pStyle w:val="Standard"/>
        <w:spacing w:before="64"/>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 xml:space="preserve">ZESTAWIENIE RZECZOWO-FINANSOWE OBEJMUJĄCE KOSZTY KWALIFIKOWALNE OPERACJI </w:t>
      </w:r>
    </w:p>
    <w:tbl>
      <w:tblPr>
        <w:tblW w:w="0" w:type="auto"/>
        <w:tblInd w:w="80" w:type="dxa"/>
        <w:tblLayout w:type="fixed"/>
        <w:tblCellMar>
          <w:left w:w="10" w:type="dxa"/>
          <w:right w:w="10" w:type="dxa"/>
        </w:tblCellMar>
        <w:tblLook w:val="0000" w:firstRow="0" w:lastRow="0" w:firstColumn="0" w:lastColumn="0" w:noHBand="0" w:noVBand="0"/>
      </w:tblPr>
      <w:tblGrid>
        <w:gridCol w:w="614"/>
        <w:gridCol w:w="2676"/>
        <w:gridCol w:w="736"/>
        <w:gridCol w:w="992"/>
        <w:gridCol w:w="1124"/>
        <w:gridCol w:w="1003"/>
        <w:gridCol w:w="1275"/>
        <w:gridCol w:w="1985"/>
        <w:gridCol w:w="1984"/>
        <w:gridCol w:w="1863"/>
      </w:tblGrid>
      <w:tr w:rsidR="00C26173" w:rsidRPr="009C6FFF" w14:paraId="77DC05CA" w14:textId="77777777" w:rsidTr="00705DF6">
        <w:trPr>
          <w:trHeight w:hRule="exact" w:val="430"/>
        </w:trPr>
        <w:tc>
          <w:tcPr>
            <w:tcW w:w="614" w:type="dxa"/>
            <w:vMerge w:val="restart"/>
            <w:tcBorders>
              <w:top w:val="single" w:sz="4" w:space="0" w:color="000000"/>
              <w:left w:val="single" w:sz="4" w:space="0" w:color="000000"/>
            </w:tcBorders>
            <w:shd w:val="clear" w:color="auto" w:fill="auto"/>
            <w:vAlign w:val="center"/>
          </w:tcPr>
          <w:p w14:paraId="36964093" w14:textId="77777777" w:rsidR="00C26173" w:rsidRPr="009C6FFF" w:rsidRDefault="00C26173" w:rsidP="00705DF6">
            <w:pPr>
              <w:pStyle w:val="TableParagraph"/>
              <w:ind w:left="131"/>
              <w:jc w:val="center"/>
              <w:rPr>
                <w:rFonts w:ascii="Times New Roman" w:eastAsia="Times New Roman" w:hAnsi="Times New Roman"/>
                <w:b/>
                <w:bCs/>
                <w:color w:val="000000"/>
                <w:sz w:val="20"/>
                <w:szCs w:val="20"/>
              </w:rPr>
            </w:pPr>
            <w:proofErr w:type="spellStart"/>
            <w:r w:rsidRPr="009C6FFF">
              <w:rPr>
                <w:rFonts w:ascii="Times New Roman" w:hAnsi="Times New Roman"/>
                <w:b/>
                <w:color w:val="000000"/>
                <w:sz w:val="20"/>
                <w:szCs w:val="20"/>
              </w:rPr>
              <w:t>Lp</w:t>
            </w:r>
            <w:proofErr w:type="spellEnd"/>
            <w:r w:rsidRPr="009C6FFF">
              <w:rPr>
                <w:rFonts w:ascii="Times New Roman" w:hAnsi="Times New Roman"/>
                <w:b/>
                <w:color w:val="000000"/>
                <w:sz w:val="20"/>
                <w:szCs w:val="20"/>
              </w:rPr>
              <w:t>.</w:t>
            </w:r>
          </w:p>
        </w:tc>
        <w:tc>
          <w:tcPr>
            <w:tcW w:w="2676" w:type="dxa"/>
            <w:vMerge w:val="restart"/>
            <w:tcBorders>
              <w:top w:val="single" w:sz="4" w:space="0" w:color="000000"/>
              <w:left w:val="single" w:sz="4" w:space="0" w:color="000000"/>
            </w:tcBorders>
            <w:shd w:val="clear" w:color="auto" w:fill="auto"/>
            <w:vAlign w:val="center"/>
          </w:tcPr>
          <w:p w14:paraId="3D38079E" w14:textId="77777777" w:rsidR="00C26173" w:rsidRPr="009C6FFF" w:rsidRDefault="00C26173" w:rsidP="00705DF6">
            <w:pPr>
              <w:pStyle w:val="TableParagraph"/>
              <w:jc w:val="center"/>
              <w:rPr>
                <w:rFonts w:ascii="Times New Roman" w:hAnsi="Times New Roman"/>
                <w:b/>
                <w:color w:val="000000"/>
                <w:sz w:val="20"/>
                <w:szCs w:val="20"/>
              </w:rPr>
            </w:pPr>
            <w:proofErr w:type="spellStart"/>
            <w:r w:rsidRPr="009C6FFF">
              <w:rPr>
                <w:rFonts w:ascii="Times New Roman" w:hAnsi="Times New Roman"/>
                <w:b/>
                <w:color w:val="000000"/>
                <w:sz w:val="20"/>
                <w:szCs w:val="20"/>
              </w:rPr>
              <w:t>Wyszczególnienie</w:t>
            </w:r>
            <w:proofErr w:type="spellEnd"/>
          </w:p>
          <w:p w14:paraId="2989056D" w14:textId="77777777" w:rsidR="00C26173" w:rsidRPr="009C6FFF" w:rsidRDefault="00C26173" w:rsidP="00705DF6">
            <w:pPr>
              <w:pStyle w:val="TableParagraph"/>
              <w:jc w:val="center"/>
              <w:rPr>
                <w:rFonts w:ascii="Times New Roman" w:eastAsia="Times New Roman" w:hAnsi="Times New Roman"/>
                <w:b/>
                <w:bCs/>
                <w:color w:val="000000"/>
                <w:sz w:val="20"/>
                <w:szCs w:val="20"/>
              </w:rPr>
            </w:pPr>
            <w:proofErr w:type="spellStart"/>
            <w:r w:rsidRPr="009C6FFF">
              <w:rPr>
                <w:rFonts w:ascii="Times New Roman" w:hAnsi="Times New Roman"/>
                <w:b/>
                <w:color w:val="000000"/>
                <w:sz w:val="20"/>
                <w:szCs w:val="20"/>
              </w:rPr>
              <w:t>zakresu</w:t>
            </w:r>
            <w:proofErr w:type="spellEnd"/>
            <w:r w:rsidRPr="009C6FFF">
              <w:rPr>
                <w:rFonts w:ascii="Times New Roman" w:hAnsi="Times New Roman"/>
                <w:b/>
                <w:color w:val="000000"/>
                <w:spacing w:val="-21"/>
                <w:sz w:val="20"/>
                <w:szCs w:val="20"/>
              </w:rPr>
              <w:t xml:space="preserve"> </w:t>
            </w:r>
            <w:proofErr w:type="spellStart"/>
            <w:r w:rsidRPr="009C6FFF">
              <w:rPr>
                <w:rFonts w:ascii="Times New Roman" w:hAnsi="Times New Roman"/>
                <w:b/>
                <w:color w:val="000000"/>
                <w:sz w:val="20"/>
                <w:szCs w:val="20"/>
              </w:rPr>
              <w:t>rzeczowego</w:t>
            </w:r>
            <w:proofErr w:type="spellEnd"/>
          </w:p>
        </w:tc>
        <w:tc>
          <w:tcPr>
            <w:tcW w:w="1728" w:type="dxa"/>
            <w:gridSpan w:val="2"/>
            <w:vMerge w:val="restart"/>
            <w:tcBorders>
              <w:top w:val="single" w:sz="4" w:space="0" w:color="000000"/>
              <w:left w:val="single" w:sz="4" w:space="0" w:color="000000"/>
            </w:tcBorders>
            <w:shd w:val="clear" w:color="auto" w:fill="auto"/>
            <w:vAlign w:val="center"/>
          </w:tcPr>
          <w:p w14:paraId="08A1F5F3" w14:textId="77777777" w:rsidR="003F3C4E" w:rsidRPr="009C6FFF" w:rsidRDefault="00C26173" w:rsidP="00705DF6">
            <w:pPr>
              <w:pStyle w:val="TableParagraph"/>
              <w:jc w:val="center"/>
              <w:rPr>
                <w:rFonts w:ascii="Times New Roman" w:hAnsi="Times New Roman"/>
                <w:b/>
                <w:color w:val="000000"/>
                <w:spacing w:val="-7"/>
                <w:sz w:val="20"/>
                <w:szCs w:val="20"/>
              </w:rPr>
            </w:pPr>
            <w:proofErr w:type="spellStart"/>
            <w:r w:rsidRPr="009C6FFF">
              <w:rPr>
                <w:rFonts w:ascii="Times New Roman" w:hAnsi="Times New Roman"/>
                <w:b/>
                <w:color w:val="000000"/>
                <w:sz w:val="20"/>
                <w:szCs w:val="20"/>
              </w:rPr>
              <w:t>Mierniki</w:t>
            </w:r>
            <w:proofErr w:type="spellEnd"/>
          </w:p>
          <w:p w14:paraId="48652C77" w14:textId="77777777" w:rsidR="00C26173" w:rsidRPr="009C6FFF" w:rsidRDefault="00C26173" w:rsidP="00705DF6">
            <w:pPr>
              <w:pStyle w:val="TableParagraph"/>
              <w:jc w:val="center"/>
              <w:rPr>
                <w:rFonts w:ascii="Times New Roman" w:hAnsi="Times New Roman"/>
                <w:b/>
                <w:color w:val="000000"/>
                <w:sz w:val="20"/>
                <w:szCs w:val="20"/>
                <w:lang w:val="pl-PL"/>
              </w:rPr>
            </w:pPr>
            <w:proofErr w:type="spellStart"/>
            <w:r w:rsidRPr="009C6FFF">
              <w:rPr>
                <w:rFonts w:ascii="Times New Roman" w:hAnsi="Times New Roman"/>
                <w:b/>
                <w:color w:val="000000"/>
                <w:sz w:val="20"/>
                <w:szCs w:val="20"/>
              </w:rPr>
              <w:t>rzeczowe</w:t>
            </w:r>
            <w:proofErr w:type="spellEnd"/>
          </w:p>
        </w:tc>
        <w:tc>
          <w:tcPr>
            <w:tcW w:w="5387" w:type="dxa"/>
            <w:gridSpan w:val="4"/>
            <w:tcBorders>
              <w:top w:val="single" w:sz="4" w:space="0" w:color="000000"/>
              <w:left w:val="single" w:sz="4" w:space="0" w:color="000000"/>
              <w:bottom w:val="single" w:sz="4" w:space="0" w:color="000000"/>
            </w:tcBorders>
            <w:shd w:val="clear" w:color="auto" w:fill="auto"/>
            <w:vAlign w:val="center"/>
          </w:tcPr>
          <w:p w14:paraId="6C67AC1E" w14:textId="77777777" w:rsidR="00C26173" w:rsidRPr="009C6FFF" w:rsidRDefault="00C26173" w:rsidP="00705DF6">
            <w:pPr>
              <w:pStyle w:val="TableParagraph"/>
              <w:jc w:val="center"/>
              <w:rPr>
                <w:rFonts w:ascii="Times New Roman" w:hAnsi="Times New Roman"/>
                <w:b/>
                <w:color w:val="000000"/>
                <w:sz w:val="20"/>
                <w:szCs w:val="20"/>
                <w:lang w:val="pl-PL"/>
              </w:rPr>
            </w:pPr>
            <w:r w:rsidRPr="009C6FFF">
              <w:rPr>
                <w:rFonts w:ascii="Times New Roman" w:hAnsi="Times New Roman"/>
                <w:b/>
                <w:color w:val="000000"/>
                <w:sz w:val="20"/>
                <w:szCs w:val="20"/>
                <w:lang w:val="pl-PL"/>
              </w:rPr>
              <w:t>Koszty zadania (w</w:t>
            </w:r>
            <w:r w:rsidRPr="009C6FFF">
              <w:rPr>
                <w:rFonts w:ascii="Times New Roman" w:hAnsi="Times New Roman"/>
                <w:b/>
                <w:color w:val="000000"/>
                <w:spacing w:val="-19"/>
                <w:sz w:val="20"/>
                <w:szCs w:val="20"/>
                <w:lang w:val="pl-PL"/>
              </w:rPr>
              <w:t xml:space="preserve"> </w:t>
            </w:r>
            <w:r w:rsidRPr="009C6FFF">
              <w:rPr>
                <w:rFonts w:ascii="Times New Roman" w:hAnsi="Times New Roman"/>
                <w:b/>
                <w:color w:val="000000"/>
                <w:sz w:val="20"/>
                <w:szCs w:val="20"/>
                <w:lang w:val="pl-PL"/>
              </w:rPr>
              <w:t>zł)</w:t>
            </w:r>
          </w:p>
        </w:tc>
        <w:tc>
          <w:tcPr>
            <w:tcW w:w="1984" w:type="dxa"/>
            <w:tcBorders>
              <w:top w:val="single" w:sz="4" w:space="0" w:color="000000"/>
              <w:left w:val="single" w:sz="4" w:space="0" w:color="000000"/>
              <w:bottom w:val="single" w:sz="4" w:space="0" w:color="000000"/>
            </w:tcBorders>
            <w:shd w:val="clear" w:color="auto" w:fill="auto"/>
            <w:vAlign w:val="center"/>
          </w:tcPr>
          <w:p w14:paraId="6042E166" w14:textId="77777777" w:rsidR="00C26173" w:rsidRPr="009C6FFF" w:rsidRDefault="00C26173" w:rsidP="00705DF6">
            <w:pPr>
              <w:pStyle w:val="TableParagraph"/>
              <w:snapToGrid w:val="0"/>
              <w:ind w:left="2443"/>
              <w:jc w:val="center"/>
              <w:rPr>
                <w:rFonts w:ascii="Times New Roman" w:hAnsi="Times New Roman"/>
                <w:b/>
                <w:color w:val="000000"/>
                <w:sz w:val="20"/>
                <w:szCs w:val="20"/>
                <w:lang w:val="pl-PL"/>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DF27B" w14:textId="77777777" w:rsidR="00C26173" w:rsidRPr="009C6FFF" w:rsidRDefault="00C26173" w:rsidP="00705DF6">
            <w:pPr>
              <w:pStyle w:val="TableParagraph"/>
              <w:snapToGrid w:val="0"/>
              <w:ind w:left="2443"/>
              <w:jc w:val="center"/>
              <w:rPr>
                <w:rFonts w:ascii="Times New Roman" w:hAnsi="Times New Roman"/>
                <w:b/>
                <w:color w:val="000000"/>
                <w:sz w:val="20"/>
                <w:szCs w:val="20"/>
                <w:lang w:val="pl-PL"/>
              </w:rPr>
            </w:pPr>
          </w:p>
        </w:tc>
      </w:tr>
      <w:tr w:rsidR="00C26173" w:rsidRPr="009C6FFF" w14:paraId="1CF65D8A" w14:textId="77777777" w:rsidTr="00705DF6">
        <w:trPr>
          <w:trHeight w:hRule="exact" w:val="563"/>
        </w:trPr>
        <w:tc>
          <w:tcPr>
            <w:tcW w:w="614" w:type="dxa"/>
            <w:vMerge/>
            <w:tcBorders>
              <w:top w:val="single" w:sz="4" w:space="0" w:color="000000"/>
              <w:left w:val="single" w:sz="4" w:space="0" w:color="000000"/>
            </w:tcBorders>
            <w:shd w:val="clear" w:color="auto" w:fill="auto"/>
            <w:vAlign w:val="center"/>
          </w:tcPr>
          <w:p w14:paraId="4ED6FD8F" w14:textId="77777777" w:rsidR="00C26173" w:rsidRPr="009C6FFF" w:rsidRDefault="00C26173" w:rsidP="00705DF6">
            <w:pPr>
              <w:snapToGrid w:val="0"/>
              <w:jc w:val="center"/>
              <w:rPr>
                <w:sz w:val="20"/>
                <w:szCs w:val="20"/>
              </w:rPr>
            </w:pPr>
          </w:p>
        </w:tc>
        <w:tc>
          <w:tcPr>
            <w:tcW w:w="2676" w:type="dxa"/>
            <w:vMerge/>
            <w:tcBorders>
              <w:top w:val="single" w:sz="4" w:space="0" w:color="000000"/>
              <w:left w:val="single" w:sz="4" w:space="0" w:color="000000"/>
            </w:tcBorders>
            <w:shd w:val="clear" w:color="auto" w:fill="auto"/>
            <w:vAlign w:val="center"/>
          </w:tcPr>
          <w:p w14:paraId="28CA40F9" w14:textId="77777777" w:rsidR="00C26173" w:rsidRPr="009C6FFF" w:rsidRDefault="00C26173" w:rsidP="00705DF6">
            <w:pPr>
              <w:snapToGrid w:val="0"/>
              <w:jc w:val="center"/>
              <w:rPr>
                <w:sz w:val="20"/>
                <w:szCs w:val="20"/>
              </w:rPr>
            </w:pPr>
          </w:p>
        </w:tc>
        <w:tc>
          <w:tcPr>
            <w:tcW w:w="1728" w:type="dxa"/>
            <w:gridSpan w:val="2"/>
            <w:vMerge/>
            <w:tcBorders>
              <w:top w:val="single" w:sz="4" w:space="0" w:color="000000"/>
              <w:left w:val="single" w:sz="4" w:space="0" w:color="000000"/>
            </w:tcBorders>
            <w:shd w:val="clear" w:color="auto" w:fill="auto"/>
            <w:vAlign w:val="center"/>
          </w:tcPr>
          <w:p w14:paraId="722B6B1E" w14:textId="77777777" w:rsidR="00C26173" w:rsidRPr="009C6FFF" w:rsidRDefault="00C26173" w:rsidP="00705DF6">
            <w:pPr>
              <w:snapToGrid w:val="0"/>
              <w:jc w:val="center"/>
              <w:rPr>
                <w:sz w:val="20"/>
                <w:szCs w:val="20"/>
              </w:rPr>
            </w:pPr>
          </w:p>
        </w:tc>
        <w:tc>
          <w:tcPr>
            <w:tcW w:w="2127" w:type="dxa"/>
            <w:gridSpan w:val="2"/>
            <w:tcBorders>
              <w:top w:val="single" w:sz="4" w:space="0" w:color="000000"/>
              <w:left w:val="single" w:sz="4" w:space="0" w:color="000000"/>
              <w:bottom w:val="single" w:sz="4" w:space="0" w:color="000000"/>
            </w:tcBorders>
            <w:shd w:val="clear" w:color="auto" w:fill="auto"/>
            <w:vAlign w:val="center"/>
          </w:tcPr>
          <w:p w14:paraId="06B955DD" w14:textId="77777777" w:rsidR="00C26173" w:rsidRPr="009C6FFF" w:rsidRDefault="00C26173" w:rsidP="00705DF6">
            <w:pPr>
              <w:pStyle w:val="TableParagraph"/>
              <w:ind w:right="25"/>
              <w:jc w:val="center"/>
              <w:rPr>
                <w:rFonts w:ascii="Times New Roman" w:hAnsi="Times New Roman"/>
                <w:b/>
                <w:color w:val="000000"/>
                <w:sz w:val="20"/>
                <w:szCs w:val="20"/>
              </w:rPr>
            </w:pPr>
            <w:proofErr w:type="spellStart"/>
            <w:r w:rsidRPr="009C6FFF">
              <w:rPr>
                <w:rFonts w:ascii="Times New Roman" w:eastAsia="Times New Roman" w:hAnsi="Times New Roman"/>
                <w:b/>
                <w:color w:val="000000"/>
                <w:sz w:val="20"/>
                <w:szCs w:val="20"/>
              </w:rPr>
              <w:t>Całkowity</w:t>
            </w:r>
            <w:proofErr w:type="spellEnd"/>
            <w:r w:rsidRPr="009C6FFF">
              <w:rPr>
                <w:rFonts w:ascii="Times New Roman" w:eastAsia="Times New Roman" w:hAnsi="Times New Roman"/>
                <w:b/>
                <w:color w:val="000000"/>
                <w:sz w:val="20"/>
                <w:szCs w:val="20"/>
              </w:rPr>
              <w:t xml:space="preserve"> </w:t>
            </w:r>
            <w:proofErr w:type="spellStart"/>
            <w:r w:rsidRPr="009C6FFF">
              <w:rPr>
                <w:rFonts w:ascii="Times New Roman" w:eastAsia="Times New Roman" w:hAnsi="Times New Roman"/>
                <w:b/>
                <w:color w:val="000000"/>
                <w:sz w:val="20"/>
                <w:szCs w:val="20"/>
              </w:rPr>
              <w:t>koszt</w:t>
            </w:r>
            <w:proofErr w:type="spellEnd"/>
          </w:p>
        </w:tc>
        <w:tc>
          <w:tcPr>
            <w:tcW w:w="3260" w:type="dxa"/>
            <w:gridSpan w:val="2"/>
            <w:tcBorders>
              <w:top w:val="single" w:sz="4" w:space="0" w:color="000000"/>
              <w:left w:val="single" w:sz="4" w:space="0" w:color="000000"/>
              <w:bottom w:val="single" w:sz="4" w:space="0" w:color="000000"/>
            </w:tcBorders>
            <w:shd w:val="clear" w:color="auto" w:fill="auto"/>
            <w:vAlign w:val="center"/>
          </w:tcPr>
          <w:p w14:paraId="0F1FAB6C" w14:textId="77777777" w:rsidR="00C26173" w:rsidRPr="009C6FFF" w:rsidRDefault="00C26173" w:rsidP="00705DF6">
            <w:pPr>
              <w:pStyle w:val="TableParagraph"/>
              <w:jc w:val="center"/>
              <w:rPr>
                <w:rFonts w:ascii="Times New Roman" w:hAnsi="Times New Roman"/>
                <w:b/>
                <w:color w:val="000000"/>
                <w:sz w:val="20"/>
                <w:szCs w:val="20"/>
              </w:rPr>
            </w:pPr>
            <w:proofErr w:type="spellStart"/>
            <w:r w:rsidRPr="009C6FFF">
              <w:rPr>
                <w:rFonts w:ascii="Times New Roman" w:hAnsi="Times New Roman"/>
                <w:b/>
                <w:color w:val="000000"/>
                <w:sz w:val="20"/>
                <w:szCs w:val="20"/>
              </w:rPr>
              <w:t>Źródło</w:t>
            </w:r>
            <w:proofErr w:type="spellEnd"/>
            <w:r w:rsidRPr="009C6FFF">
              <w:rPr>
                <w:rFonts w:ascii="Times New Roman" w:hAnsi="Times New Roman"/>
                <w:b/>
                <w:color w:val="000000"/>
                <w:spacing w:val="-11"/>
                <w:sz w:val="20"/>
                <w:szCs w:val="20"/>
              </w:rPr>
              <w:t xml:space="preserve"> </w:t>
            </w:r>
            <w:proofErr w:type="spellStart"/>
            <w:r w:rsidRPr="009C6FFF">
              <w:rPr>
                <w:rFonts w:ascii="Times New Roman" w:hAnsi="Times New Roman"/>
                <w:b/>
                <w:color w:val="000000"/>
                <w:sz w:val="20"/>
                <w:szCs w:val="20"/>
              </w:rPr>
              <w:t>pochodzenia</w:t>
            </w:r>
            <w:proofErr w:type="spellEnd"/>
          </w:p>
        </w:tc>
        <w:tc>
          <w:tcPr>
            <w:tcW w:w="1984" w:type="dxa"/>
            <w:tcBorders>
              <w:top w:val="single" w:sz="4" w:space="0" w:color="000000"/>
              <w:left w:val="single" w:sz="4" w:space="0" w:color="000000"/>
              <w:bottom w:val="single" w:sz="4" w:space="0" w:color="000000"/>
            </w:tcBorders>
            <w:shd w:val="clear" w:color="auto" w:fill="auto"/>
            <w:vAlign w:val="center"/>
          </w:tcPr>
          <w:p w14:paraId="4D00012F" w14:textId="77777777" w:rsidR="00C26173" w:rsidRPr="009C6FFF" w:rsidRDefault="00C26173" w:rsidP="00705DF6">
            <w:pPr>
              <w:pStyle w:val="TableParagraph"/>
              <w:snapToGrid w:val="0"/>
              <w:ind w:left="1096"/>
              <w:jc w:val="center"/>
              <w:rPr>
                <w:rFonts w:ascii="Times New Roman" w:hAnsi="Times New Roman"/>
                <w:b/>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A55B3" w14:textId="77777777" w:rsidR="00C26173" w:rsidRPr="009C6FFF" w:rsidRDefault="00C26173" w:rsidP="00705DF6">
            <w:pPr>
              <w:pStyle w:val="TableParagraph"/>
              <w:snapToGrid w:val="0"/>
              <w:ind w:left="1096"/>
              <w:jc w:val="center"/>
              <w:rPr>
                <w:rFonts w:ascii="Times New Roman" w:hAnsi="Times New Roman"/>
                <w:b/>
                <w:color w:val="000000"/>
                <w:sz w:val="20"/>
                <w:szCs w:val="20"/>
              </w:rPr>
            </w:pPr>
          </w:p>
        </w:tc>
      </w:tr>
      <w:tr w:rsidR="00C26173" w:rsidRPr="009C6FFF" w14:paraId="46917DDB" w14:textId="77777777" w:rsidTr="00705DF6">
        <w:trPr>
          <w:trHeight w:hRule="exact" w:val="2140"/>
        </w:trPr>
        <w:tc>
          <w:tcPr>
            <w:tcW w:w="614" w:type="dxa"/>
            <w:vMerge/>
            <w:tcBorders>
              <w:top w:val="single" w:sz="4" w:space="0" w:color="000000"/>
              <w:left w:val="single" w:sz="4" w:space="0" w:color="000000"/>
            </w:tcBorders>
            <w:shd w:val="clear" w:color="auto" w:fill="auto"/>
            <w:vAlign w:val="center"/>
          </w:tcPr>
          <w:p w14:paraId="326F42BD" w14:textId="77777777" w:rsidR="00C26173" w:rsidRPr="009C6FFF" w:rsidRDefault="00C26173" w:rsidP="00705DF6">
            <w:pPr>
              <w:snapToGrid w:val="0"/>
              <w:jc w:val="center"/>
              <w:rPr>
                <w:sz w:val="20"/>
                <w:szCs w:val="20"/>
              </w:rPr>
            </w:pPr>
          </w:p>
        </w:tc>
        <w:tc>
          <w:tcPr>
            <w:tcW w:w="2676" w:type="dxa"/>
            <w:vMerge/>
            <w:tcBorders>
              <w:top w:val="single" w:sz="4" w:space="0" w:color="000000"/>
              <w:left w:val="single" w:sz="4" w:space="0" w:color="000000"/>
            </w:tcBorders>
            <w:shd w:val="clear" w:color="auto" w:fill="auto"/>
            <w:vAlign w:val="center"/>
          </w:tcPr>
          <w:p w14:paraId="71600AB3" w14:textId="77777777" w:rsidR="00C26173" w:rsidRPr="009C6FFF" w:rsidRDefault="00C26173" w:rsidP="00705DF6">
            <w:pPr>
              <w:snapToGrid w:val="0"/>
              <w:jc w:val="center"/>
              <w:rPr>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0C875E28" w14:textId="77777777" w:rsidR="00C26173" w:rsidRPr="009C6FFF" w:rsidRDefault="00C26173" w:rsidP="00705DF6">
            <w:pPr>
              <w:pStyle w:val="TableParagraph"/>
              <w:ind w:left="117" w:right="115"/>
              <w:jc w:val="center"/>
              <w:rPr>
                <w:rFonts w:ascii="Times New Roman" w:eastAsia="Times New Roman" w:hAnsi="Times New Roman"/>
                <w:b/>
                <w:bCs/>
                <w:color w:val="000000"/>
                <w:sz w:val="20"/>
                <w:szCs w:val="20"/>
              </w:rPr>
            </w:pPr>
            <w:proofErr w:type="spellStart"/>
            <w:r w:rsidRPr="009C6FFF">
              <w:rPr>
                <w:rFonts w:ascii="Times New Roman" w:hAnsi="Times New Roman"/>
                <w:b/>
                <w:color w:val="000000"/>
                <w:sz w:val="20"/>
                <w:szCs w:val="20"/>
              </w:rPr>
              <w:t>Ilość</w:t>
            </w:r>
            <w:proofErr w:type="spellEnd"/>
            <w:r w:rsidRPr="009C6FFF">
              <w:rPr>
                <w:rFonts w:ascii="Times New Roman" w:hAnsi="Times New Roman"/>
                <w:b/>
                <w:color w:val="000000"/>
                <w:spacing w:val="-4"/>
                <w:sz w:val="20"/>
                <w:szCs w:val="20"/>
              </w:rPr>
              <w:t xml:space="preserve"> </w:t>
            </w:r>
            <w:r w:rsidRPr="009C6FFF">
              <w:rPr>
                <w:rFonts w:ascii="Times New Roman" w:hAnsi="Times New Roman"/>
                <w:b/>
                <w:color w:val="000000"/>
                <w:sz w:val="20"/>
                <w:szCs w:val="20"/>
              </w:rPr>
              <w:t>(</w:t>
            </w:r>
            <w:proofErr w:type="spellStart"/>
            <w:r w:rsidRPr="009C6FFF">
              <w:rPr>
                <w:rFonts w:ascii="Times New Roman" w:hAnsi="Times New Roman"/>
                <w:b/>
                <w:color w:val="000000"/>
                <w:sz w:val="20"/>
                <w:szCs w:val="20"/>
              </w:rPr>
              <w:t>liczba</w:t>
            </w:r>
            <w:proofErr w:type="spellEnd"/>
            <w:r w:rsidRPr="009C6FFF">
              <w:rPr>
                <w:rFonts w:ascii="Times New Roman" w:hAnsi="Times New Roman"/>
                <w:b/>
                <w:color w:val="000000"/>
                <w:sz w:val="20"/>
                <w:szCs w:val="20"/>
              </w:rPr>
              <w:t>)</w:t>
            </w:r>
          </w:p>
        </w:tc>
        <w:tc>
          <w:tcPr>
            <w:tcW w:w="992" w:type="dxa"/>
            <w:tcBorders>
              <w:top w:val="single" w:sz="4" w:space="0" w:color="000000"/>
              <w:left w:val="single" w:sz="4" w:space="0" w:color="000000"/>
              <w:bottom w:val="single" w:sz="4" w:space="0" w:color="000000"/>
            </w:tcBorders>
            <w:shd w:val="clear" w:color="auto" w:fill="auto"/>
            <w:vAlign w:val="center"/>
          </w:tcPr>
          <w:p w14:paraId="4033D203" w14:textId="77777777" w:rsidR="00C26173" w:rsidRPr="009C6FFF" w:rsidRDefault="00C26173" w:rsidP="00705DF6">
            <w:pPr>
              <w:pStyle w:val="TableParagraph"/>
              <w:ind w:left="87" w:right="87"/>
              <w:jc w:val="center"/>
              <w:rPr>
                <w:rFonts w:ascii="Times New Roman" w:eastAsia="Times New Roman" w:hAnsi="Times New Roman"/>
                <w:color w:val="000000"/>
                <w:sz w:val="20"/>
                <w:szCs w:val="20"/>
              </w:rPr>
            </w:pPr>
            <w:proofErr w:type="spellStart"/>
            <w:r w:rsidRPr="009C6FFF">
              <w:rPr>
                <w:rFonts w:ascii="Times New Roman" w:hAnsi="Times New Roman"/>
                <w:b/>
                <w:color w:val="000000"/>
                <w:sz w:val="20"/>
                <w:szCs w:val="20"/>
              </w:rPr>
              <w:t>Jedn</w:t>
            </w:r>
            <w:proofErr w:type="spellEnd"/>
            <w:r w:rsidRPr="009C6FFF">
              <w:rPr>
                <w:rFonts w:ascii="Times New Roman" w:hAnsi="Times New Roman"/>
                <w:b/>
                <w:color w:val="000000"/>
                <w:sz w:val="20"/>
                <w:szCs w:val="20"/>
              </w:rPr>
              <w:t>.</w:t>
            </w:r>
            <w:r w:rsidRPr="009C6FFF">
              <w:rPr>
                <w:rFonts w:ascii="Times New Roman" w:hAnsi="Times New Roman"/>
                <w:b/>
                <w:color w:val="000000"/>
                <w:spacing w:val="-6"/>
                <w:sz w:val="20"/>
                <w:szCs w:val="20"/>
              </w:rPr>
              <w:t xml:space="preserve"> </w:t>
            </w:r>
            <w:proofErr w:type="spellStart"/>
            <w:r w:rsidRPr="009C6FFF">
              <w:rPr>
                <w:rFonts w:ascii="Times New Roman" w:hAnsi="Times New Roman"/>
                <w:b/>
                <w:color w:val="000000"/>
                <w:sz w:val="20"/>
                <w:szCs w:val="20"/>
              </w:rPr>
              <w:t>miary</w:t>
            </w:r>
            <w:proofErr w:type="spellEnd"/>
          </w:p>
        </w:tc>
        <w:tc>
          <w:tcPr>
            <w:tcW w:w="1124" w:type="dxa"/>
            <w:tcBorders>
              <w:top w:val="single" w:sz="4" w:space="0" w:color="000000"/>
              <w:left w:val="single" w:sz="4" w:space="0" w:color="000000"/>
              <w:bottom w:val="single" w:sz="4" w:space="0" w:color="000000"/>
            </w:tcBorders>
            <w:shd w:val="clear" w:color="auto" w:fill="auto"/>
            <w:vAlign w:val="center"/>
          </w:tcPr>
          <w:p w14:paraId="1F0CA0BF" w14:textId="77777777" w:rsidR="00C26173" w:rsidRPr="009C6FFF" w:rsidRDefault="00C26173" w:rsidP="00705DF6">
            <w:pPr>
              <w:pStyle w:val="Standard"/>
              <w:spacing w:after="0"/>
              <w:jc w:val="center"/>
              <w:rPr>
                <w:rFonts w:ascii="Times New Roman" w:hAnsi="Times New Roman" w:cs="Times New Roman"/>
                <w:b/>
                <w:color w:val="000000"/>
                <w:sz w:val="20"/>
                <w:szCs w:val="20"/>
              </w:rPr>
            </w:pPr>
            <w:proofErr w:type="spellStart"/>
            <w:r w:rsidRPr="009C6FFF">
              <w:rPr>
                <w:rFonts w:ascii="Times New Roman" w:hAnsi="Times New Roman" w:cs="Times New Roman"/>
                <w:b/>
                <w:color w:val="000000"/>
                <w:sz w:val="20"/>
                <w:szCs w:val="20"/>
                <w:lang w:val="en-US"/>
              </w:rPr>
              <w:t>Ogółem</w:t>
            </w:r>
            <w:proofErr w:type="spellEnd"/>
          </w:p>
        </w:tc>
        <w:tc>
          <w:tcPr>
            <w:tcW w:w="1003" w:type="dxa"/>
            <w:tcBorders>
              <w:top w:val="single" w:sz="4" w:space="0" w:color="000000"/>
              <w:left w:val="single" w:sz="4" w:space="0" w:color="000000"/>
              <w:bottom w:val="single" w:sz="4" w:space="0" w:color="000000"/>
            </w:tcBorders>
            <w:shd w:val="clear" w:color="auto" w:fill="auto"/>
            <w:vAlign w:val="center"/>
          </w:tcPr>
          <w:p w14:paraId="427F8931" w14:textId="77777777" w:rsidR="00C26173" w:rsidRPr="009C6FFF" w:rsidRDefault="00C26173" w:rsidP="00705DF6">
            <w:pPr>
              <w:pStyle w:val="TableParagraph"/>
              <w:ind w:left="173"/>
              <w:rPr>
                <w:rFonts w:ascii="Times New Roman" w:hAnsi="Times New Roman"/>
                <w:b/>
                <w:color w:val="000000"/>
                <w:sz w:val="20"/>
                <w:szCs w:val="20"/>
              </w:rPr>
            </w:pPr>
            <w:r w:rsidRPr="009C6FFF">
              <w:rPr>
                <w:rFonts w:ascii="Times New Roman" w:hAnsi="Times New Roman"/>
                <w:b/>
                <w:color w:val="000000"/>
                <w:sz w:val="20"/>
                <w:szCs w:val="20"/>
              </w:rPr>
              <w:t xml:space="preserve">W </w:t>
            </w:r>
            <w:proofErr w:type="spellStart"/>
            <w:r w:rsidRPr="009C6FFF">
              <w:rPr>
                <w:rFonts w:ascii="Times New Roman" w:hAnsi="Times New Roman"/>
                <w:b/>
                <w:color w:val="000000"/>
                <w:sz w:val="20"/>
                <w:szCs w:val="20"/>
              </w:rPr>
              <w:t>tym</w:t>
            </w:r>
            <w:proofErr w:type="spellEnd"/>
            <w:r w:rsidRPr="009C6FFF">
              <w:rPr>
                <w:rFonts w:ascii="Times New Roman" w:hAnsi="Times New Roman"/>
                <w:b/>
                <w:color w:val="000000"/>
                <w:sz w:val="20"/>
                <w:szCs w:val="20"/>
              </w:rPr>
              <w:t xml:space="preserve">           VAT*</w:t>
            </w:r>
          </w:p>
        </w:tc>
        <w:tc>
          <w:tcPr>
            <w:tcW w:w="1275" w:type="dxa"/>
            <w:tcBorders>
              <w:top w:val="single" w:sz="4" w:space="0" w:color="000000"/>
              <w:left w:val="single" w:sz="4" w:space="0" w:color="000000"/>
              <w:bottom w:val="single" w:sz="4" w:space="0" w:color="000000"/>
            </w:tcBorders>
            <w:shd w:val="clear" w:color="auto" w:fill="auto"/>
            <w:vAlign w:val="center"/>
          </w:tcPr>
          <w:p w14:paraId="31BEF36B" w14:textId="77777777" w:rsidR="00C26173" w:rsidRPr="009C6FFF" w:rsidRDefault="00C26173" w:rsidP="00705DF6">
            <w:pPr>
              <w:pStyle w:val="TableParagraph"/>
              <w:jc w:val="center"/>
              <w:rPr>
                <w:rFonts w:ascii="Times New Roman" w:hAnsi="Times New Roman"/>
                <w:b/>
                <w:color w:val="000000"/>
                <w:sz w:val="20"/>
                <w:szCs w:val="20"/>
              </w:rPr>
            </w:pPr>
            <w:r w:rsidRPr="009C6FFF">
              <w:rPr>
                <w:rFonts w:ascii="Times New Roman" w:hAnsi="Times New Roman"/>
                <w:b/>
                <w:color w:val="000000"/>
                <w:sz w:val="20"/>
                <w:szCs w:val="20"/>
              </w:rPr>
              <w:t>Grant</w:t>
            </w:r>
          </w:p>
        </w:tc>
        <w:tc>
          <w:tcPr>
            <w:tcW w:w="1985" w:type="dxa"/>
            <w:tcBorders>
              <w:top w:val="single" w:sz="4" w:space="0" w:color="000000"/>
              <w:left w:val="single" w:sz="4" w:space="0" w:color="000000"/>
              <w:bottom w:val="single" w:sz="4" w:space="0" w:color="000000"/>
            </w:tcBorders>
            <w:shd w:val="clear" w:color="auto" w:fill="auto"/>
            <w:vAlign w:val="center"/>
          </w:tcPr>
          <w:p w14:paraId="058D28D1" w14:textId="77777777" w:rsidR="00C26173" w:rsidRPr="009C6FFF" w:rsidRDefault="00C26173" w:rsidP="00705DF6">
            <w:pPr>
              <w:pStyle w:val="TableParagraph"/>
              <w:ind w:left="147" w:right="251" w:hanging="28"/>
              <w:jc w:val="center"/>
              <w:rPr>
                <w:rFonts w:ascii="Times New Roman" w:hAnsi="Times New Roman"/>
                <w:b/>
                <w:color w:val="000000"/>
                <w:sz w:val="20"/>
                <w:szCs w:val="20"/>
              </w:rPr>
            </w:pPr>
            <w:proofErr w:type="spellStart"/>
            <w:r w:rsidRPr="009C6FFF">
              <w:rPr>
                <w:rFonts w:ascii="Times New Roman" w:hAnsi="Times New Roman"/>
                <w:b/>
                <w:color w:val="000000"/>
                <w:sz w:val="20"/>
                <w:szCs w:val="20"/>
              </w:rPr>
              <w:t>Finansowe</w:t>
            </w:r>
            <w:proofErr w:type="spellEnd"/>
            <w:r w:rsidRPr="009C6FFF">
              <w:rPr>
                <w:rFonts w:ascii="Times New Roman" w:hAnsi="Times New Roman"/>
                <w:b/>
                <w:color w:val="000000"/>
                <w:sz w:val="20"/>
                <w:szCs w:val="20"/>
              </w:rPr>
              <w:t xml:space="preserve"> </w:t>
            </w:r>
            <w:proofErr w:type="spellStart"/>
            <w:r w:rsidRPr="009C6FFF">
              <w:rPr>
                <w:rFonts w:ascii="Times New Roman" w:hAnsi="Times New Roman"/>
                <w:b/>
                <w:color w:val="000000"/>
                <w:sz w:val="20"/>
                <w:szCs w:val="20"/>
              </w:rPr>
              <w:t>środki</w:t>
            </w:r>
            <w:proofErr w:type="spellEnd"/>
            <w:r w:rsidRPr="009C6FFF">
              <w:rPr>
                <w:rFonts w:ascii="Times New Roman" w:hAnsi="Times New Roman"/>
                <w:b/>
                <w:color w:val="000000"/>
                <w:sz w:val="20"/>
                <w:szCs w:val="20"/>
              </w:rPr>
              <w:t xml:space="preserve"> </w:t>
            </w:r>
            <w:proofErr w:type="spellStart"/>
            <w:r w:rsidRPr="009C6FFF">
              <w:rPr>
                <w:rFonts w:ascii="Times New Roman" w:hAnsi="Times New Roman"/>
                <w:b/>
                <w:color w:val="000000"/>
                <w:sz w:val="20"/>
                <w:szCs w:val="20"/>
              </w:rPr>
              <w:t>własne</w:t>
            </w:r>
            <w:proofErr w:type="spellEnd"/>
          </w:p>
        </w:tc>
        <w:tc>
          <w:tcPr>
            <w:tcW w:w="1984" w:type="dxa"/>
            <w:tcBorders>
              <w:top w:val="single" w:sz="4" w:space="0" w:color="000000"/>
              <w:left w:val="single" w:sz="4" w:space="0" w:color="000000"/>
              <w:bottom w:val="single" w:sz="4" w:space="0" w:color="000000"/>
            </w:tcBorders>
            <w:shd w:val="clear" w:color="auto" w:fill="auto"/>
            <w:vAlign w:val="center"/>
          </w:tcPr>
          <w:p w14:paraId="13637E58" w14:textId="77777777" w:rsidR="00C26173" w:rsidRPr="009C6FFF" w:rsidRDefault="00C26173" w:rsidP="00705DF6">
            <w:pPr>
              <w:pStyle w:val="TableParagraph"/>
              <w:snapToGrid w:val="0"/>
              <w:ind w:left="147" w:right="251"/>
              <w:jc w:val="center"/>
              <w:rPr>
                <w:rFonts w:ascii="Times New Roman" w:hAnsi="Times New Roman"/>
                <w:color w:val="000000"/>
                <w:sz w:val="20"/>
                <w:szCs w:val="20"/>
                <w:lang w:val="pl-PL"/>
              </w:rPr>
            </w:pPr>
            <w:r w:rsidRPr="009C6FFF">
              <w:rPr>
                <w:rFonts w:ascii="Times New Roman" w:hAnsi="Times New Roman"/>
                <w:b/>
                <w:color w:val="000000"/>
                <w:sz w:val="20"/>
                <w:szCs w:val="20"/>
                <w:lang w:val="pl-PL"/>
              </w:rPr>
              <w:t>Parametry i</w:t>
            </w:r>
            <w:r w:rsidR="00705DF6" w:rsidRPr="009C6FFF">
              <w:rPr>
                <w:rFonts w:ascii="Times New Roman" w:hAnsi="Times New Roman"/>
                <w:b/>
                <w:color w:val="000000"/>
                <w:sz w:val="20"/>
                <w:szCs w:val="20"/>
                <w:lang w:val="pl-PL"/>
              </w:rPr>
              <w:t> </w:t>
            </w:r>
            <w:r w:rsidRPr="009C6FFF">
              <w:rPr>
                <w:rFonts w:ascii="Times New Roman" w:hAnsi="Times New Roman"/>
                <w:b/>
                <w:color w:val="000000"/>
                <w:sz w:val="20"/>
                <w:szCs w:val="20"/>
                <w:lang w:val="pl-PL"/>
              </w:rPr>
              <w:t>źródła przyjętej ceny</w:t>
            </w:r>
          </w:p>
          <w:p w14:paraId="6AF2B415" w14:textId="77777777" w:rsidR="00C26173" w:rsidRPr="009C6FFF" w:rsidRDefault="00C26173" w:rsidP="00705DF6">
            <w:pPr>
              <w:pStyle w:val="TableParagraph"/>
              <w:snapToGrid w:val="0"/>
              <w:ind w:left="147" w:right="251"/>
              <w:jc w:val="center"/>
              <w:rPr>
                <w:rFonts w:ascii="Times New Roman" w:hAnsi="Times New Roman"/>
                <w:b/>
                <w:color w:val="000000"/>
                <w:sz w:val="20"/>
                <w:szCs w:val="20"/>
                <w:lang w:val="pl-PL"/>
              </w:rPr>
            </w:pPr>
            <w:r w:rsidRPr="009C6FFF">
              <w:rPr>
                <w:rFonts w:ascii="Times New Roman" w:hAnsi="Times New Roman"/>
                <w:color w:val="000000"/>
                <w:sz w:val="20"/>
                <w:szCs w:val="20"/>
                <w:lang w:val="pl-PL"/>
              </w:rPr>
              <w:t>(adres strony internetowej, oferta, itp.)</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379B8" w14:textId="77777777" w:rsidR="00C26173" w:rsidRPr="009C6FFF" w:rsidRDefault="00C26173" w:rsidP="00705DF6">
            <w:pPr>
              <w:pStyle w:val="TableParagraph"/>
              <w:snapToGrid w:val="0"/>
              <w:ind w:left="289" w:right="251" w:hanging="28"/>
              <w:jc w:val="center"/>
              <w:rPr>
                <w:rFonts w:ascii="Times New Roman" w:hAnsi="Times New Roman"/>
                <w:sz w:val="20"/>
                <w:szCs w:val="20"/>
                <w:lang w:val="pl-PL"/>
              </w:rPr>
            </w:pPr>
            <w:r w:rsidRPr="009C6FFF">
              <w:rPr>
                <w:rFonts w:ascii="Times New Roman" w:hAnsi="Times New Roman"/>
                <w:b/>
                <w:color w:val="000000"/>
                <w:sz w:val="20"/>
                <w:szCs w:val="20"/>
                <w:lang w:val="pl-PL"/>
              </w:rPr>
              <w:t>Uzasadnienie racjonalności  i zasadności kosztu</w:t>
            </w:r>
          </w:p>
        </w:tc>
      </w:tr>
      <w:tr w:rsidR="00C26173" w:rsidRPr="009C6FFF" w14:paraId="67F0AA41"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569617B2" w14:textId="77777777" w:rsidR="00C26173" w:rsidRPr="009C6FFF" w:rsidRDefault="00C26173" w:rsidP="003F3C4E">
            <w:pPr>
              <w:pStyle w:val="TableParagraph"/>
              <w:ind w:right="1"/>
              <w:jc w:val="center"/>
              <w:rPr>
                <w:rFonts w:ascii="Times New Roman" w:hAnsi="Times New Roman"/>
                <w:color w:val="000000"/>
                <w:sz w:val="20"/>
                <w:szCs w:val="20"/>
              </w:rPr>
            </w:pPr>
            <w:r w:rsidRPr="009C6FFF">
              <w:rPr>
                <w:rFonts w:ascii="Times New Roman" w:hAnsi="Times New Roman"/>
                <w:color w:val="000000"/>
                <w:sz w:val="20"/>
                <w:szCs w:val="20"/>
              </w:rPr>
              <w:t>1</w:t>
            </w:r>
          </w:p>
        </w:tc>
        <w:tc>
          <w:tcPr>
            <w:tcW w:w="2676" w:type="dxa"/>
            <w:tcBorders>
              <w:top w:val="single" w:sz="4" w:space="0" w:color="000000"/>
              <w:left w:val="single" w:sz="4" w:space="0" w:color="000000"/>
              <w:bottom w:val="single" w:sz="4" w:space="0" w:color="000000"/>
            </w:tcBorders>
            <w:shd w:val="clear" w:color="auto" w:fill="auto"/>
            <w:vAlign w:val="center"/>
          </w:tcPr>
          <w:p w14:paraId="5717D909" w14:textId="77777777" w:rsidR="00C26173" w:rsidRPr="009C6FFF" w:rsidRDefault="00C26173" w:rsidP="003F3C4E">
            <w:pPr>
              <w:pStyle w:val="TableParagraph"/>
              <w:ind w:left="-1" w:right="1"/>
              <w:jc w:val="center"/>
              <w:rPr>
                <w:rFonts w:ascii="Times New Roman" w:hAnsi="Times New Roman"/>
                <w:color w:val="000000"/>
                <w:sz w:val="20"/>
                <w:szCs w:val="20"/>
              </w:rPr>
            </w:pPr>
            <w:r w:rsidRPr="009C6FFF">
              <w:rPr>
                <w:rFonts w:ascii="Times New Roman" w:hAnsi="Times New Roman"/>
                <w:color w:val="000000"/>
                <w:sz w:val="20"/>
                <w:szCs w:val="20"/>
              </w:rPr>
              <w:t>2</w:t>
            </w:r>
          </w:p>
        </w:tc>
        <w:tc>
          <w:tcPr>
            <w:tcW w:w="736" w:type="dxa"/>
            <w:tcBorders>
              <w:top w:val="single" w:sz="4" w:space="0" w:color="000000"/>
              <w:left w:val="single" w:sz="4" w:space="0" w:color="000000"/>
              <w:bottom w:val="single" w:sz="4" w:space="0" w:color="000000"/>
            </w:tcBorders>
            <w:shd w:val="clear" w:color="auto" w:fill="auto"/>
            <w:vAlign w:val="center"/>
          </w:tcPr>
          <w:p w14:paraId="48EE1226" w14:textId="77777777" w:rsidR="00C26173" w:rsidRPr="009C6FFF" w:rsidRDefault="00C26173" w:rsidP="003F3C4E">
            <w:pPr>
              <w:pStyle w:val="TableParagraph"/>
              <w:ind w:left="1"/>
              <w:jc w:val="center"/>
              <w:rPr>
                <w:rFonts w:ascii="Times New Roman" w:hAnsi="Times New Roman"/>
                <w:color w:val="000000"/>
                <w:sz w:val="20"/>
                <w:szCs w:val="20"/>
              </w:rPr>
            </w:pPr>
            <w:r w:rsidRPr="009C6FFF">
              <w:rPr>
                <w:rFonts w:ascii="Times New Roman" w:hAnsi="Times New Roman"/>
                <w:color w:val="000000"/>
                <w:sz w:val="20"/>
                <w:szCs w:val="20"/>
              </w:rPr>
              <w:t>3</w:t>
            </w:r>
          </w:p>
        </w:tc>
        <w:tc>
          <w:tcPr>
            <w:tcW w:w="992" w:type="dxa"/>
            <w:tcBorders>
              <w:top w:val="single" w:sz="4" w:space="0" w:color="000000"/>
              <w:left w:val="single" w:sz="4" w:space="0" w:color="000000"/>
              <w:bottom w:val="single" w:sz="4" w:space="0" w:color="000000"/>
            </w:tcBorders>
            <w:shd w:val="clear" w:color="auto" w:fill="auto"/>
            <w:vAlign w:val="center"/>
          </w:tcPr>
          <w:p w14:paraId="703B1A83" w14:textId="77777777" w:rsidR="00C26173" w:rsidRPr="009C6FFF" w:rsidRDefault="00C26173" w:rsidP="003F3C4E">
            <w:pPr>
              <w:pStyle w:val="TableParagraph"/>
              <w:ind w:right="1"/>
              <w:jc w:val="center"/>
              <w:rPr>
                <w:rFonts w:ascii="Times New Roman" w:hAnsi="Times New Roman"/>
                <w:color w:val="000000"/>
                <w:sz w:val="20"/>
                <w:szCs w:val="20"/>
              </w:rPr>
            </w:pPr>
            <w:r w:rsidRPr="009C6FFF">
              <w:rPr>
                <w:rFonts w:ascii="Times New Roman" w:hAnsi="Times New Roman"/>
                <w:color w:val="000000"/>
                <w:sz w:val="20"/>
                <w:szCs w:val="20"/>
              </w:rPr>
              <w:t>4</w:t>
            </w:r>
          </w:p>
        </w:tc>
        <w:tc>
          <w:tcPr>
            <w:tcW w:w="1124" w:type="dxa"/>
            <w:tcBorders>
              <w:top w:val="single" w:sz="4" w:space="0" w:color="000000"/>
              <w:left w:val="single" w:sz="4" w:space="0" w:color="000000"/>
              <w:bottom w:val="single" w:sz="4" w:space="0" w:color="000000"/>
            </w:tcBorders>
            <w:shd w:val="clear" w:color="auto" w:fill="auto"/>
            <w:vAlign w:val="center"/>
          </w:tcPr>
          <w:p w14:paraId="26750435" w14:textId="77777777" w:rsidR="00C26173" w:rsidRPr="009C6FFF" w:rsidRDefault="00C26173" w:rsidP="003F3C4E">
            <w:pPr>
              <w:pStyle w:val="TableParagraph"/>
              <w:ind w:left="1"/>
              <w:jc w:val="center"/>
              <w:rPr>
                <w:rFonts w:ascii="Times New Roman" w:hAnsi="Times New Roman"/>
                <w:color w:val="000000"/>
                <w:sz w:val="20"/>
                <w:szCs w:val="20"/>
              </w:rPr>
            </w:pPr>
            <w:r w:rsidRPr="009C6FFF">
              <w:rPr>
                <w:rFonts w:ascii="Times New Roman" w:hAnsi="Times New Roman"/>
                <w:color w:val="000000"/>
                <w:sz w:val="20"/>
                <w:szCs w:val="20"/>
              </w:rPr>
              <w:t>5</w:t>
            </w:r>
          </w:p>
        </w:tc>
        <w:tc>
          <w:tcPr>
            <w:tcW w:w="1003" w:type="dxa"/>
            <w:tcBorders>
              <w:top w:val="single" w:sz="4" w:space="0" w:color="000000"/>
              <w:left w:val="single" w:sz="4" w:space="0" w:color="000000"/>
              <w:bottom w:val="single" w:sz="4" w:space="0" w:color="000000"/>
            </w:tcBorders>
            <w:shd w:val="clear" w:color="auto" w:fill="auto"/>
            <w:vAlign w:val="center"/>
          </w:tcPr>
          <w:p w14:paraId="722F3F64" w14:textId="77777777" w:rsidR="00C26173" w:rsidRPr="009C6FFF" w:rsidRDefault="00C26173" w:rsidP="003F3C4E">
            <w:pPr>
              <w:pStyle w:val="TableParagraph"/>
              <w:jc w:val="center"/>
              <w:rPr>
                <w:rFonts w:ascii="Times New Roman" w:hAnsi="Times New Roman"/>
                <w:color w:val="000000"/>
                <w:sz w:val="20"/>
                <w:szCs w:val="20"/>
              </w:rPr>
            </w:pPr>
            <w:r w:rsidRPr="009C6FFF">
              <w:rPr>
                <w:rFonts w:ascii="Times New Roman" w:hAnsi="Times New Roman"/>
                <w:color w:val="000000"/>
                <w:sz w:val="20"/>
                <w:szCs w:val="20"/>
              </w:rPr>
              <w:t>6</w:t>
            </w:r>
          </w:p>
        </w:tc>
        <w:tc>
          <w:tcPr>
            <w:tcW w:w="1275" w:type="dxa"/>
            <w:tcBorders>
              <w:top w:val="single" w:sz="4" w:space="0" w:color="000000"/>
              <w:left w:val="single" w:sz="4" w:space="0" w:color="000000"/>
              <w:bottom w:val="single" w:sz="4" w:space="0" w:color="000000"/>
            </w:tcBorders>
            <w:shd w:val="clear" w:color="auto" w:fill="auto"/>
            <w:vAlign w:val="center"/>
          </w:tcPr>
          <w:p w14:paraId="199FCCE0" w14:textId="77777777" w:rsidR="00C26173" w:rsidRPr="009C6FFF" w:rsidRDefault="003F3C4E" w:rsidP="003F3C4E">
            <w:pPr>
              <w:pStyle w:val="Standard"/>
              <w:snapToGrid w:val="0"/>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7</w:t>
            </w:r>
          </w:p>
        </w:tc>
        <w:tc>
          <w:tcPr>
            <w:tcW w:w="1985" w:type="dxa"/>
            <w:tcBorders>
              <w:top w:val="single" w:sz="4" w:space="0" w:color="000000"/>
              <w:left w:val="single" w:sz="4" w:space="0" w:color="000000"/>
              <w:bottom w:val="single" w:sz="4" w:space="0" w:color="000000"/>
            </w:tcBorders>
            <w:shd w:val="clear" w:color="auto" w:fill="auto"/>
            <w:vAlign w:val="center"/>
          </w:tcPr>
          <w:p w14:paraId="2283766F" w14:textId="77777777" w:rsidR="00C26173" w:rsidRPr="009C6FFF" w:rsidRDefault="003F3C4E" w:rsidP="003F3C4E">
            <w:pPr>
              <w:pStyle w:val="Standard"/>
              <w:snapToGrid w:val="0"/>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8</w:t>
            </w:r>
          </w:p>
        </w:tc>
        <w:tc>
          <w:tcPr>
            <w:tcW w:w="1984" w:type="dxa"/>
            <w:tcBorders>
              <w:top w:val="single" w:sz="4" w:space="0" w:color="000000"/>
              <w:left w:val="single" w:sz="4" w:space="0" w:color="000000"/>
              <w:bottom w:val="single" w:sz="4" w:space="0" w:color="000000"/>
            </w:tcBorders>
            <w:shd w:val="clear" w:color="auto" w:fill="auto"/>
            <w:vAlign w:val="center"/>
          </w:tcPr>
          <w:p w14:paraId="286337A0" w14:textId="77777777" w:rsidR="00C26173" w:rsidRPr="009C6FFF" w:rsidRDefault="00C26173" w:rsidP="003F3C4E">
            <w:pPr>
              <w:pStyle w:val="Standard"/>
              <w:snapToGrid w:val="0"/>
              <w:spacing w:after="0"/>
              <w:jc w:val="center"/>
              <w:rPr>
                <w:rFonts w:ascii="Times New Roman" w:hAnsi="Times New Roman" w:cs="Times New Roman"/>
                <w:color w:val="000000"/>
                <w:sz w:val="20"/>
                <w:szCs w:val="20"/>
              </w:rPr>
            </w:pPr>
            <w:r w:rsidRPr="009C6FFF">
              <w:rPr>
                <w:rFonts w:ascii="Times New Roman" w:hAnsi="Times New Roman" w:cs="Times New Roman"/>
                <w:color w:val="000000"/>
                <w:sz w:val="20"/>
                <w:szCs w:val="20"/>
              </w:rPr>
              <w:t>9</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9AA8E" w14:textId="77777777" w:rsidR="00C26173" w:rsidRPr="009C6FFF" w:rsidRDefault="00C26173" w:rsidP="003F3C4E">
            <w:pPr>
              <w:pStyle w:val="Standard"/>
              <w:snapToGrid w:val="0"/>
              <w:spacing w:after="0"/>
              <w:jc w:val="center"/>
              <w:rPr>
                <w:rFonts w:ascii="Times New Roman" w:hAnsi="Times New Roman" w:cs="Times New Roman"/>
                <w:sz w:val="20"/>
                <w:szCs w:val="20"/>
              </w:rPr>
            </w:pPr>
            <w:r w:rsidRPr="009C6FFF">
              <w:rPr>
                <w:rFonts w:ascii="Times New Roman" w:hAnsi="Times New Roman" w:cs="Times New Roman"/>
                <w:color w:val="000000"/>
                <w:sz w:val="20"/>
                <w:szCs w:val="20"/>
              </w:rPr>
              <w:t>10.</w:t>
            </w:r>
          </w:p>
        </w:tc>
      </w:tr>
      <w:tr w:rsidR="00C26173" w:rsidRPr="009C6FFF" w14:paraId="6F50D210" w14:textId="77777777" w:rsidTr="003F3C4E">
        <w:trPr>
          <w:trHeight w:val="397"/>
        </w:trPr>
        <w:tc>
          <w:tcPr>
            <w:tcW w:w="614" w:type="dxa"/>
            <w:tcBorders>
              <w:top w:val="single" w:sz="4" w:space="0" w:color="000000"/>
              <w:left w:val="single" w:sz="4" w:space="0" w:color="000000"/>
              <w:bottom w:val="single" w:sz="4" w:space="0" w:color="000000"/>
            </w:tcBorders>
            <w:shd w:val="clear" w:color="auto" w:fill="auto"/>
            <w:vAlign w:val="center"/>
          </w:tcPr>
          <w:p w14:paraId="16C060F3" w14:textId="77777777" w:rsidR="00C26173" w:rsidRPr="009C6FFF" w:rsidRDefault="00C26173" w:rsidP="003F3C4E">
            <w:pPr>
              <w:pStyle w:val="TableParagraph"/>
              <w:jc w:val="center"/>
              <w:rPr>
                <w:rFonts w:ascii="Times New Roman" w:hAnsi="Times New Roman"/>
                <w:b/>
                <w:color w:val="000000"/>
                <w:sz w:val="20"/>
                <w:szCs w:val="20"/>
              </w:rPr>
            </w:pPr>
            <w:r w:rsidRPr="009C6FFF">
              <w:rPr>
                <w:rFonts w:ascii="Times New Roman" w:hAnsi="Times New Roman"/>
                <w:b/>
                <w:color w:val="000000"/>
                <w:sz w:val="20"/>
                <w:szCs w:val="20"/>
              </w:rPr>
              <w:t>I</w:t>
            </w:r>
          </w:p>
        </w:tc>
        <w:tc>
          <w:tcPr>
            <w:tcW w:w="9791" w:type="dxa"/>
            <w:gridSpan w:val="7"/>
            <w:tcBorders>
              <w:top w:val="single" w:sz="4" w:space="0" w:color="000000"/>
              <w:left w:val="single" w:sz="4" w:space="0" w:color="000000"/>
              <w:bottom w:val="single" w:sz="4" w:space="0" w:color="000000"/>
            </w:tcBorders>
            <w:shd w:val="clear" w:color="auto" w:fill="auto"/>
            <w:vAlign w:val="center"/>
          </w:tcPr>
          <w:p w14:paraId="6D540757" w14:textId="77777777" w:rsidR="00C26173" w:rsidRPr="009C6FFF" w:rsidRDefault="00C26173" w:rsidP="003F3C4E">
            <w:pPr>
              <w:pStyle w:val="TableParagraph"/>
              <w:ind w:left="64"/>
              <w:rPr>
                <w:rFonts w:ascii="Times New Roman" w:hAnsi="Times New Roman"/>
                <w:b/>
                <w:color w:val="000000"/>
                <w:sz w:val="20"/>
                <w:szCs w:val="20"/>
              </w:rPr>
            </w:pPr>
            <w:proofErr w:type="spellStart"/>
            <w:r w:rsidRPr="009C6FFF">
              <w:rPr>
                <w:rFonts w:ascii="Times New Roman" w:hAnsi="Times New Roman"/>
                <w:b/>
                <w:color w:val="000000"/>
                <w:sz w:val="20"/>
                <w:szCs w:val="20"/>
              </w:rPr>
              <w:t>Koszty</w:t>
            </w:r>
            <w:proofErr w:type="spellEnd"/>
            <w:r w:rsidRPr="009C6FFF">
              <w:rPr>
                <w:rFonts w:ascii="Times New Roman" w:hAnsi="Times New Roman"/>
                <w:b/>
                <w:color w:val="000000"/>
                <w:spacing w:val="-8"/>
                <w:sz w:val="20"/>
                <w:szCs w:val="20"/>
              </w:rPr>
              <w:t xml:space="preserve"> </w:t>
            </w:r>
            <w:proofErr w:type="spellStart"/>
            <w:r w:rsidRPr="009C6FFF">
              <w:rPr>
                <w:rFonts w:ascii="Times New Roman" w:hAnsi="Times New Roman"/>
                <w:b/>
                <w:color w:val="000000"/>
                <w:sz w:val="20"/>
                <w:szCs w:val="20"/>
              </w:rPr>
              <w:t>realizacji</w:t>
            </w:r>
            <w:proofErr w:type="spellEnd"/>
            <w:r w:rsidRPr="009C6FFF">
              <w:rPr>
                <w:rFonts w:ascii="Times New Roman" w:hAnsi="Times New Roman"/>
                <w:b/>
                <w:color w:val="000000"/>
                <w:sz w:val="20"/>
                <w:szCs w:val="20"/>
              </w:rPr>
              <w:t xml:space="preserve"> </w:t>
            </w:r>
            <w:proofErr w:type="spellStart"/>
            <w:r w:rsidRPr="009C6FFF">
              <w:rPr>
                <w:rFonts w:ascii="Times New Roman" w:hAnsi="Times New Roman"/>
                <w:b/>
                <w:color w:val="000000"/>
                <w:sz w:val="20"/>
                <w:szCs w:val="20"/>
              </w:rPr>
              <w:t>projektu</w:t>
            </w:r>
            <w:proofErr w:type="spellEnd"/>
          </w:p>
        </w:tc>
        <w:tc>
          <w:tcPr>
            <w:tcW w:w="1984" w:type="dxa"/>
            <w:tcBorders>
              <w:top w:val="single" w:sz="4" w:space="0" w:color="000000"/>
              <w:left w:val="single" w:sz="4" w:space="0" w:color="000000"/>
              <w:bottom w:val="single" w:sz="4" w:space="0" w:color="000000"/>
            </w:tcBorders>
            <w:shd w:val="clear" w:color="auto" w:fill="auto"/>
            <w:vAlign w:val="center"/>
          </w:tcPr>
          <w:p w14:paraId="4BAA963B" w14:textId="77777777" w:rsidR="00C26173" w:rsidRPr="009C6FFF" w:rsidRDefault="00C26173" w:rsidP="003F3C4E">
            <w:pPr>
              <w:pStyle w:val="TableParagraph"/>
              <w:snapToGrid w:val="0"/>
              <w:ind w:left="64"/>
              <w:rPr>
                <w:rFonts w:ascii="Times New Roman" w:hAnsi="Times New Roman"/>
                <w:b/>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23890" w14:textId="77777777" w:rsidR="00C26173" w:rsidRPr="009C6FFF" w:rsidRDefault="00C26173" w:rsidP="003F3C4E">
            <w:pPr>
              <w:pStyle w:val="TableParagraph"/>
              <w:snapToGrid w:val="0"/>
              <w:ind w:left="64"/>
              <w:rPr>
                <w:rFonts w:ascii="Times New Roman" w:hAnsi="Times New Roman"/>
                <w:b/>
                <w:color w:val="000000"/>
                <w:sz w:val="20"/>
                <w:szCs w:val="20"/>
              </w:rPr>
            </w:pPr>
          </w:p>
        </w:tc>
      </w:tr>
      <w:tr w:rsidR="00C26173" w:rsidRPr="009C6FFF" w14:paraId="22592149"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0A97A348" w14:textId="77777777" w:rsidR="003F3C4E" w:rsidRPr="009C6FFF" w:rsidRDefault="00C26173" w:rsidP="003F3C4E">
            <w:pPr>
              <w:pStyle w:val="TableParagraph"/>
              <w:ind w:left="64"/>
              <w:jc w:val="center"/>
              <w:rPr>
                <w:rFonts w:ascii="Times New Roman" w:hAnsi="Times New Roman"/>
                <w:color w:val="000000"/>
                <w:sz w:val="20"/>
                <w:szCs w:val="20"/>
              </w:rPr>
            </w:pPr>
            <w:r w:rsidRPr="009C6FFF">
              <w:rPr>
                <w:rFonts w:ascii="Times New Roman" w:hAnsi="Times New Roman"/>
                <w:color w:val="000000"/>
                <w:sz w:val="20"/>
                <w:szCs w:val="20"/>
              </w:rPr>
              <w:t>A</w:t>
            </w:r>
          </w:p>
        </w:tc>
        <w:tc>
          <w:tcPr>
            <w:tcW w:w="6531" w:type="dxa"/>
            <w:gridSpan w:val="5"/>
            <w:tcBorders>
              <w:top w:val="single" w:sz="4" w:space="0" w:color="000000"/>
              <w:left w:val="single" w:sz="4" w:space="0" w:color="000000"/>
              <w:bottom w:val="single" w:sz="4" w:space="0" w:color="000000"/>
            </w:tcBorders>
            <w:shd w:val="clear" w:color="auto" w:fill="auto"/>
            <w:vAlign w:val="center"/>
          </w:tcPr>
          <w:p w14:paraId="765FB12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501D427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0D8BF31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4CF9E97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D41F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06F44361"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505EC4F6"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1*</w:t>
            </w:r>
          </w:p>
        </w:tc>
        <w:tc>
          <w:tcPr>
            <w:tcW w:w="2676" w:type="dxa"/>
            <w:tcBorders>
              <w:top w:val="single" w:sz="4" w:space="0" w:color="000000"/>
              <w:left w:val="single" w:sz="4" w:space="0" w:color="000000"/>
              <w:bottom w:val="single" w:sz="4" w:space="0" w:color="000000"/>
            </w:tcBorders>
            <w:shd w:val="clear" w:color="auto" w:fill="auto"/>
            <w:vAlign w:val="center"/>
          </w:tcPr>
          <w:p w14:paraId="5EB6EA3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2A44C39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2B10F9E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vAlign w:val="center"/>
          </w:tcPr>
          <w:p w14:paraId="4550290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2F41B82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07433B4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39464E6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593B0BC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EBD6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7189BA62"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63C98D7E"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2</w:t>
            </w:r>
          </w:p>
        </w:tc>
        <w:tc>
          <w:tcPr>
            <w:tcW w:w="2676" w:type="dxa"/>
            <w:tcBorders>
              <w:top w:val="single" w:sz="4" w:space="0" w:color="000000"/>
              <w:left w:val="single" w:sz="4" w:space="0" w:color="000000"/>
              <w:bottom w:val="single" w:sz="4" w:space="0" w:color="000000"/>
            </w:tcBorders>
            <w:shd w:val="clear" w:color="auto" w:fill="auto"/>
            <w:vAlign w:val="center"/>
          </w:tcPr>
          <w:p w14:paraId="46460FE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08DC4DA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69B155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vAlign w:val="center"/>
          </w:tcPr>
          <w:p w14:paraId="068EB47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2BAE683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5CDFD84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1279B3C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61F3914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9D19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236CBBCA"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4BC03477"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3</w:t>
            </w:r>
          </w:p>
        </w:tc>
        <w:tc>
          <w:tcPr>
            <w:tcW w:w="2676" w:type="dxa"/>
            <w:tcBorders>
              <w:top w:val="single" w:sz="4" w:space="0" w:color="000000"/>
              <w:left w:val="single" w:sz="4" w:space="0" w:color="000000"/>
              <w:bottom w:val="single" w:sz="4" w:space="0" w:color="000000"/>
            </w:tcBorders>
            <w:shd w:val="clear" w:color="auto" w:fill="auto"/>
            <w:vAlign w:val="center"/>
          </w:tcPr>
          <w:p w14:paraId="27A9A49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321C8CF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C581A6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vAlign w:val="center"/>
          </w:tcPr>
          <w:p w14:paraId="2AFA7A6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66367AB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530F7CC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1432A92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768FDBE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37F7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6F12439E"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1D6CEE88"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4</w:t>
            </w:r>
          </w:p>
        </w:tc>
        <w:tc>
          <w:tcPr>
            <w:tcW w:w="2676" w:type="dxa"/>
            <w:tcBorders>
              <w:top w:val="single" w:sz="4" w:space="0" w:color="000000"/>
              <w:left w:val="single" w:sz="4" w:space="0" w:color="000000"/>
              <w:bottom w:val="single" w:sz="4" w:space="0" w:color="000000"/>
            </w:tcBorders>
            <w:shd w:val="clear" w:color="auto" w:fill="auto"/>
            <w:vAlign w:val="center"/>
          </w:tcPr>
          <w:p w14:paraId="7707891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7722D4E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E4D851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vAlign w:val="center"/>
          </w:tcPr>
          <w:p w14:paraId="4EF7BCF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1119220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0C3A44C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326D338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225F76F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404A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2896F2CE"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2AB8E7E8"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eastAsia="Times New Roman" w:hAnsi="Times New Roman"/>
                <w:color w:val="000000"/>
                <w:sz w:val="20"/>
                <w:szCs w:val="20"/>
              </w:rPr>
              <w:t>…</w:t>
            </w:r>
          </w:p>
        </w:tc>
        <w:tc>
          <w:tcPr>
            <w:tcW w:w="2676" w:type="dxa"/>
            <w:tcBorders>
              <w:top w:val="single" w:sz="4" w:space="0" w:color="000000"/>
              <w:left w:val="single" w:sz="4" w:space="0" w:color="000000"/>
              <w:bottom w:val="single" w:sz="4" w:space="0" w:color="000000"/>
            </w:tcBorders>
            <w:shd w:val="clear" w:color="auto" w:fill="auto"/>
            <w:vAlign w:val="center"/>
          </w:tcPr>
          <w:p w14:paraId="12A56B2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6F0C6FA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B24A4F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vAlign w:val="center"/>
          </w:tcPr>
          <w:p w14:paraId="57D8D02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33B71648"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11DE8A0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2161AEB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3B77A41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E5CB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6BF263AA" w14:textId="77777777" w:rsidTr="003F3C4E">
        <w:trPr>
          <w:trHeight w:val="283"/>
        </w:trPr>
        <w:tc>
          <w:tcPr>
            <w:tcW w:w="5018" w:type="dxa"/>
            <w:gridSpan w:val="4"/>
            <w:tcBorders>
              <w:top w:val="single" w:sz="4" w:space="0" w:color="000000"/>
              <w:left w:val="single" w:sz="4" w:space="0" w:color="000000"/>
              <w:bottom w:val="single" w:sz="4" w:space="0" w:color="000000"/>
            </w:tcBorders>
            <w:shd w:val="clear" w:color="auto" w:fill="auto"/>
            <w:vAlign w:val="center"/>
          </w:tcPr>
          <w:p w14:paraId="41ED9018"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Suma</w:t>
            </w:r>
            <w:r w:rsidRPr="009C6FFF">
              <w:rPr>
                <w:rFonts w:ascii="Times New Roman" w:hAnsi="Times New Roman"/>
                <w:color w:val="000000"/>
                <w:spacing w:val="2"/>
                <w:sz w:val="20"/>
                <w:szCs w:val="20"/>
              </w:rPr>
              <w:t xml:space="preserve"> </w:t>
            </w:r>
            <w:r w:rsidRPr="009C6FFF">
              <w:rPr>
                <w:rFonts w:ascii="Times New Roman" w:hAnsi="Times New Roman"/>
                <w:color w:val="000000"/>
                <w:sz w:val="20"/>
                <w:szCs w:val="20"/>
              </w:rPr>
              <w:t>A</w:t>
            </w:r>
          </w:p>
        </w:tc>
        <w:tc>
          <w:tcPr>
            <w:tcW w:w="1124" w:type="dxa"/>
            <w:tcBorders>
              <w:top w:val="single" w:sz="4" w:space="0" w:color="000000"/>
              <w:left w:val="single" w:sz="4" w:space="0" w:color="000000"/>
              <w:bottom w:val="single" w:sz="4" w:space="0" w:color="000000"/>
            </w:tcBorders>
            <w:shd w:val="clear" w:color="auto" w:fill="auto"/>
            <w:vAlign w:val="center"/>
          </w:tcPr>
          <w:p w14:paraId="51BDB89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765F6AD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4591DEB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0819156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4557CA5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B54D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0ECD7007"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vAlign w:val="center"/>
          </w:tcPr>
          <w:p w14:paraId="4CE66D5D" w14:textId="77777777" w:rsidR="003F3C4E"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B</w:t>
            </w:r>
          </w:p>
        </w:tc>
        <w:tc>
          <w:tcPr>
            <w:tcW w:w="9791" w:type="dxa"/>
            <w:gridSpan w:val="7"/>
            <w:tcBorders>
              <w:top w:val="single" w:sz="4" w:space="0" w:color="000000"/>
              <w:left w:val="single" w:sz="4" w:space="0" w:color="000000"/>
              <w:bottom w:val="single" w:sz="4" w:space="0" w:color="000000"/>
            </w:tcBorders>
            <w:shd w:val="clear" w:color="auto" w:fill="auto"/>
            <w:vAlign w:val="center"/>
          </w:tcPr>
          <w:p w14:paraId="3EFE655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4081E12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7009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6EF13083" w14:textId="77777777" w:rsidTr="003F3C4E">
        <w:trPr>
          <w:trHeight w:val="69"/>
        </w:trPr>
        <w:tc>
          <w:tcPr>
            <w:tcW w:w="614" w:type="dxa"/>
            <w:tcBorders>
              <w:top w:val="single" w:sz="4" w:space="0" w:color="000000"/>
              <w:left w:val="single" w:sz="4" w:space="0" w:color="000000"/>
              <w:bottom w:val="single" w:sz="4" w:space="0" w:color="000000"/>
            </w:tcBorders>
            <w:shd w:val="clear" w:color="auto" w:fill="auto"/>
            <w:vAlign w:val="center"/>
          </w:tcPr>
          <w:p w14:paraId="7A4F7C9A"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1</w:t>
            </w:r>
          </w:p>
        </w:tc>
        <w:tc>
          <w:tcPr>
            <w:tcW w:w="2676" w:type="dxa"/>
            <w:tcBorders>
              <w:top w:val="single" w:sz="4" w:space="0" w:color="000000"/>
              <w:left w:val="single" w:sz="4" w:space="0" w:color="000000"/>
              <w:bottom w:val="single" w:sz="4" w:space="0" w:color="000000"/>
            </w:tcBorders>
            <w:shd w:val="clear" w:color="auto" w:fill="auto"/>
            <w:vAlign w:val="center"/>
          </w:tcPr>
          <w:p w14:paraId="566C2BC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vAlign w:val="center"/>
          </w:tcPr>
          <w:p w14:paraId="0ED7AF9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0377B58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vAlign w:val="center"/>
          </w:tcPr>
          <w:p w14:paraId="227AEF8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vAlign w:val="center"/>
          </w:tcPr>
          <w:p w14:paraId="6144DE5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vAlign w:val="center"/>
          </w:tcPr>
          <w:p w14:paraId="2A11D16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vAlign w:val="center"/>
          </w:tcPr>
          <w:p w14:paraId="089BE9B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vAlign w:val="center"/>
          </w:tcPr>
          <w:p w14:paraId="6061BDE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F88D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48E1013F"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35DF0954"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2</w:t>
            </w:r>
          </w:p>
        </w:tc>
        <w:tc>
          <w:tcPr>
            <w:tcW w:w="2676" w:type="dxa"/>
            <w:tcBorders>
              <w:top w:val="single" w:sz="4" w:space="0" w:color="000000"/>
              <w:left w:val="single" w:sz="4" w:space="0" w:color="000000"/>
              <w:bottom w:val="single" w:sz="4" w:space="0" w:color="000000"/>
            </w:tcBorders>
            <w:shd w:val="clear" w:color="auto" w:fill="auto"/>
          </w:tcPr>
          <w:p w14:paraId="4875992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6282665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3F9D996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1C14122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4908A84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6C2B696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5878740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200927D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A4AF68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6E83D0D3"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7AF9A40D"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3</w:t>
            </w:r>
          </w:p>
        </w:tc>
        <w:tc>
          <w:tcPr>
            <w:tcW w:w="2676" w:type="dxa"/>
            <w:tcBorders>
              <w:top w:val="single" w:sz="4" w:space="0" w:color="000000"/>
              <w:left w:val="single" w:sz="4" w:space="0" w:color="000000"/>
              <w:bottom w:val="single" w:sz="4" w:space="0" w:color="000000"/>
            </w:tcBorders>
            <w:shd w:val="clear" w:color="auto" w:fill="auto"/>
          </w:tcPr>
          <w:p w14:paraId="5617829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5EF94B58"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1CCC582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665F445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6FCE55F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59C5993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0C937F6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118BD45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3C5D9E0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2249C3D1" w14:textId="77777777" w:rsidTr="003F3C4E">
        <w:trPr>
          <w:trHeight w:val="340"/>
        </w:trPr>
        <w:tc>
          <w:tcPr>
            <w:tcW w:w="614" w:type="dxa"/>
            <w:tcBorders>
              <w:top w:val="single" w:sz="4" w:space="0" w:color="000000"/>
              <w:left w:val="single" w:sz="4" w:space="0" w:color="000000"/>
              <w:bottom w:val="single" w:sz="4" w:space="0" w:color="000000"/>
            </w:tcBorders>
            <w:shd w:val="clear" w:color="auto" w:fill="auto"/>
          </w:tcPr>
          <w:p w14:paraId="51EF1288"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4</w:t>
            </w:r>
          </w:p>
        </w:tc>
        <w:tc>
          <w:tcPr>
            <w:tcW w:w="2676" w:type="dxa"/>
            <w:tcBorders>
              <w:top w:val="single" w:sz="4" w:space="0" w:color="000000"/>
              <w:left w:val="single" w:sz="4" w:space="0" w:color="000000"/>
              <w:bottom w:val="single" w:sz="4" w:space="0" w:color="000000"/>
            </w:tcBorders>
            <w:shd w:val="clear" w:color="auto" w:fill="auto"/>
          </w:tcPr>
          <w:p w14:paraId="5BA6CA3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28A78B0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3E8D3B1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4B21FB3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71AF367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69CA142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0874059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6607617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443437B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5014CB2B" w14:textId="77777777" w:rsidTr="003F3C4E">
        <w:trPr>
          <w:trHeight w:val="340"/>
        </w:trPr>
        <w:tc>
          <w:tcPr>
            <w:tcW w:w="614" w:type="dxa"/>
            <w:tcBorders>
              <w:top w:val="single" w:sz="4" w:space="0" w:color="000000"/>
              <w:left w:val="single" w:sz="4" w:space="0" w:color="000000"/>
              <w:bottom w:val="single" w:sz="4" w:space="0" w:color="000000"/>
            </w:tcBorders>
            <w:shd w:val="clear" w:color="auto" w:fill="auto"/>
          </w:tcPr>
          <w:p w14:paraId="02E9F116"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eastAsia="Times New Roman" w:hAnsi="Times New Roman"/>
                <w:color w:val="000000"/>
                <w:sz w:val="20"/>
                <w:szCs w:val="20"/>
              </w:rPr>
              <w:t>…</w:t>
            </w:r>
          </w:p>
        </w:tc>
        <w:tc>
          <w:tcPr>
            <w:tcW w:w="2676" w:type="dxa"/>
            <w:tcBorders>
              <w:top w:val="single" w:sz="4" w:space="0" w:color="000000"/>
              <w:left w:val="single" w:sz="4" w:space="0" w:color="000000"/>
              <w:bottom w:val="single" w:sz="4" w:space="0" w:color="000000"/>
            </w:tcBorders>
            <w:shd w:val="clear" w:color="auto" w:fill="auto"/>
          </w:tcPr>
          <w:p w14:paraId="63D2896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1EEDCE9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241A909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2A2959E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0F6BC2F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3423972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546BBFE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44AE45A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CB3FD9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02AFE402" w14:textId="77777777" w:rsidTr="003F3C4E">
        <w:trPr>
          <w:trHeight w:val="340"/>
        </w:trPr>
        <w:tc>
          <w:tcPr>
            <w:tcW w:w="5018" w:type="dxa"/>
            <w:gridSpan w:val="4"/>
            <w:tcBorders>
              <w:top w:val="single" w:sz="4" w:space="0" w:color="000000"/>
              <w:left w:val="single" w:sz="4" w:space="0" w:color="000000"/>
              <w:bottom w:val="single" w:sz="4" w:space="0" w:color="000000"/>
            </w:tcBorders>
            <w:shd w:val="clear" w:color="auto" w:fill="auto"/>
          </w:tcPr>
          <w:p w14:paraId="48C322BD"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Suma</w:t>
            </w:r>
            <w:r w:rsidRPr="009C6FFF">
              <w:rPr>
                <w:rFonts w:ascii="Times New Roman" w:hAnsi="Times New Roman"/>
                <w:color w:val="000000"/>
                <w:spacing w:val="-1"/>
                <w:sz w:val="20"/>
                <w:szCs w:val="20"/>
              </w:rPr>
              <w:t xml:space="preserve"> </w:t>
            </w:r>
            <w:r w:rsidRPr="009C6FFF">
              <w:rPr>
                <w:rFonts w:ascii="Times New Roman" w:hAnsi="Times New Roman"/>
                <w:color w:val="000000"/>
                <w:sz w:val="20"/>
                <w:szCs w:val="20"/>
              </w:rPr>
              <w:t>B</w:t>
            </w:r>
          </w:p>
        </w:tc>
        <w:tc>
          <w:tcPr>
            <w:tcW w:w="1124" w:type="dxa"/>
            <w:tcBorders>
              <w:top w:val="single" w:sz="4" w:space="0" w:color="000000"/>
              <w:left w:val="single" w:sz="4" w:space="0" w:color="000000"/>
              <w:bottom w:val="single" w:sz="4" w:space="0" w:color="000000"/>
            </w:tcBorders>
            <w:shd w:val="clear" w:color="auto" w:fill="auto"/>
          </w:tcPr>
          <w:p w14:paraId="011878A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22D8E61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7600219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7E15F21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2AF5363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C2CEDE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2D17B2D6" w14:textId="77777777" w:rsidTr="003F3C4E">
        <w:trPr>
          <w:trHeight w:val="340"/>
        </w:trPr>
        <w:tc>
          <w:tcPr>
            <w:tcW w:w="5018" w:type="dxa"/>
            <w:gridSpan w:val="4"/>
            <w:tcBorders>
              <w:top w:val="single" w:sz="4" w:space="0" w:color="000000"/>
              <w:left w:val="single" w:sz="4" w:space="0" w:color="000000"/>
              <w:bottom w:val="single" w:sz="4" w:space="0" w:color="000000"/>
            </w:tcBorders>
            <w:shd w:val="clear" w:color="auto" w:fill="auto"/>
          </w:tcPr>
          <w:p w14:paraId="30CAC478"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lastRenderedPageBreak/>
              <w:t>Suma I</w:t>
            </w:r>
          </w:p>
        </w:tc>
        <w:tc>
          <w:tcPr>
            <w:tcW w:w="1124" w:type="dxa"/>
            <w:tcBorders>
              <w:top w:val="single" w:sz="4" w:space="0" w:color="000000"/>
              <w:left w:val="single" w:sz="4" w:space="0" w:color="000000"/>
              <w:bottom w:val="single" w:sz="4" w:space="0" w:color="000000"/>
            </w:tcBorders>
            <w:shd w:val="clear" w:color="auto" w:fill="auto"/>
          </w:tcPr>
          <w:p w14:paraId="6DDFFBB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44C8C7A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65A0AE7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605289D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597EB8D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D85479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3A6795C1" w14:textId="77777777" w:rsidTr="003F3C4E">
        <w:trPr>
          <w:trHeight w:hRule="exact" w:val="397"/>
        </w:trPr>
        <w:tc>
          <w:tcPr>
            <w:tcW w:w="614" w:type="dxa"/>
            <w:tcBorders>
              <w:top w:val="single" w:sz="4" w:space="0" w:color="000000"/>
              <w:left w:val="single" w:sz="4" w:space="0" w:color="000000"/>
              <w:bottom w:val="single" w:sz="4" w:space="0" w:color="000000"/>
            </w:tcBorders>
            <w:shd w:val="clear" w:color="auto" w:fill="auto"/>
            <w:vAlign w:val="center"/>
          </w:tcPr>
          <w:p w14:paraId="01348CE5" w14:textId="77777777" w:rsidR="00C26173" w:rsidRPr="009C6FFF" w:rsidRDefault="00C26173" w:rsidP="003F3C4E">
            <w:pPr>
              <w:pStyle w:val="TableParagraph"/>
              <w:ind w:right="158"/>
              <w:jc w:val="center"/>
              <w:rPr>
                <w:rFonts w:ascii="Times New Roman" w:hAnsi="Times New Roman"/>
                <w:b/>
                <w:color w:val="000000"/>
                <w:sz w:val="20"/>
                <w:szCs w:val="20"/>
                <w:lang w:val="pl-PL"/>
              </w:rPr>
            </w:pPr>
            <w:r w:rsidRPr="009C6FFF">
              <w:rPr>
                <w:rFonts w:ascii="Times New Roman" w:hAnsi="Times New Roman"/>
                <w:b/>
                <w:color w:val="000000"/>
                <w:sz w:val="20"/>
                <w:szCs w:val="20"/>
                <w:lang w:val="pl-PL"/>
              </w:rPr>
              <w:t>II.</w:t>
            </w:r>
          </w:p>
        </w:tc>
        <w:tc>
          <w:tcPr>
            <w:tcW w:w="9791" w:type="dxa"/>
            <w:gridSpan w:val="7"/>
            <w:tcBorders>
              <w:top w:val="single" w:sz="4" w:space="0" w:color="000000"/>
              <w:left w:val="single" w:sz="4" w:space="0" w:color="000000"/>
              <w:bottom w:val="single" w:sz="4" w:space="0" w:color="000000"/>
            </w:tcBorders>
            <w:shd w:val="clear" w:color="auto" w:fill="auto"/>
            <w:vAlign w:val="center"/>
          </w:tcPr>
          <w:p w14:paraId="580DD5CD" w14:textId="77777777" w:rsidR="00C26173" w:rsidRPr="009C6FFF" w:rsidRDefault="00C26173" w:rsidP="003F3C4E">
            <w:pPr>
              <w:pStyle w:val="TableParagraph"/>
              <w:ind w:left="64"/>
              <w:rPr>
                <w:rFonts w:ascii="Times New Roman" w:hAnsi="Times New Roman"/>
                <w:b/>
                <w:color w:val="000000"/>
                <w:sz w:val="20"/>
                <w:szCs w:val="20"/>
                <w:lang w:val="pl-PL"/>
              </w:rPr>
            </w:pPr>
            <w:r w:rsidRPr="009C6FFF">
              <w:rPr>
                <w:rFonts w:ascii="Times New Roman" w:hAnsi="Times New Roman"/>
                <w:b/>
                <w:color w:val="000000"/>
                <w:sz w:val="20"/>
                <w:szCs w:val="20"/>
                <w:lang w:val="pl-PL"/>
              </w:rPr>
              <w:t>Koszty ogólne (do 10% kwoty</w:t>
            </w:r>
            <w:r w:rsidRPr="009C6FFF">
              <w:rPr>
                <w:rFonts w:ascii="Times New Roman" w:hAnsi="Times New Roman"/>
                <w:b/>
                <w:color w:val="000000"/>
                <w:spacing w:val="-22"/>
                <w:sz w:val="20"/>
                <w:szCs w:val="20"/>
                <w:lang w:val="pl-PL"/>
              </w:rPr>
              <w:t xml:space="preserve"> </w:t>
            </w:r>
            <w:r w:rsidRPr="009C6FFF">
              <w:rPr>
                <w:rFonts w:ascii="Times New Roman" w:hAnsi="Times New Roman"/>
                <w:b/>
                <w:color w:val="000000"/>
                <w:sz w:val="20"/>
                <w:szCs w:val="20"/>
                <w:lang w:val="pl-PL"/>
              </w:rPr>
              <w:t>dofinansowania)</w:t>
            </w:r>
          </w:p>
        </w:tc>
        <w:tc>
          <w:tcPr>
            <w:tcW w:w="1984" w:type="dxa"/>
            <w:tcBorders>
              <w:top w:val="single" w:sz="4" w:space="0" w:color="000000"/>
              <w:left w:val="single" w:sz="4" w:space="0" w:color="000000"/>
              <w:bottom w:val="single" w:sz="4" w:space="0" w:color="000000"/>
            </w:tcBorders>
            <w:shd w:val="clear" w:color="auto" w:fill="auto"/>
            <w:vAlign w:val="center"/>
          </w:tcPr>
          <w:p w14:paraId="25D0048C" w14:textId="77777777" w:rsidR="00C26173" w:rsidRPr="009C6FFF" w:rsidRDefault="00C26173" w:rsidP="003F3C4E">
            <w:pPr>
              <w:pStyle w:val="TableParagraph"/>
              <w:snapToGrid w:val="0"/>
              <w:ind w:left="64"/>
              <w:rPr>
                <w:rFonts w:ascii="Times New Roman" w:hAnsi="Times New Roman"/>
                <w:b/>
                <w:color w:val="000000"/>
                <w:sz w:val="20"/>
                <w:szCs w:val="20"/>
                <w:lang w:val="pl-PL"/>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B4374" w14:textId="77777777" w:rsidR="00C26173" w:rsidRPr="009C6FFF" w:rsidRDefault="00C26173" w:rsidP="003F3C4E">
            <w:pPr>
              <w:pStyle w:val="TableParagraph"/>
              <w:snapToGrid w:val="0"/>
              <w:ind w:left="64"/>
              <w:rPr>
                <w:rFonts w:ascii="Times New Roman" w:hAnsi="Times New Roman"/>
                <w:b/>
                <w:color w:val="000000"/>
                <w:sz w:val="20"/>
                <w:szCs w:val="20"/>
                <w:lang w:val="pl-PL"/>
              </w:rPr>
            </w:pPr>
          </w:p>
        </w:tc>
      </w:tr>
      <w:tr w:rsidR="00C26173" w:rsidRPr="009C6FFF" w14:paraId="47B8035E"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32E8D412"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1</w:t>
            </w:r>
          </w:p>
        </w:tc>
        <w:tc>
          <w:tcPr>
            <w:tcW w:w="2676" w:type="dxa"/>
            <w:tcBorders>
              <w:top w:val="single" w:sz="4" w:space="0" w:color="000000"/>
              <w:left w:val="single" w:sz="4" w:space="0" w:color="000000"/>
              <w:bottom w:val="single" w:sz="4" w:space="0" w:color="000000"/>
            </w:tcBorders>
            <w:shd w:val="clear" w:color="auto" w:fill="auto"/>
          </w:tcPr>
          <w:p w14:paraId="291C90E8"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47EFCA0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55256B45"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179106E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31C3187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248EAF2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10E232C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50C3AED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7E16B20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6951F86C"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796604BD"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2</w:t>
            </w:r>
          </w:p>
        </w:tc>
        <w:tc>
          <w:tcPr>
            <w:tcW w:w="2676" w:type="dxa"/>
            <w:tcBorders>
              <w:top w:val="single" w:sz="4" w:space="0" w:color="000000"/>
              <w:left w:val="single" w:sz="4" w:space="0" w:color="000000"/>
              <w:bottom w:val="single" w:sz="4" w:space="0" w:color="000000"/>
            </w:tcBorders>
            <w:shd w:val="clear" w:color="auto" w:fill="auto"/>
          </w:tcPr>
          <w:p w14:paraId="59D0AD7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359B69C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2636A07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18B6912E"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2EEC620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3D79C25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03208F78"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132CB39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34F2FFF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20D0B4FA"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08B43DB3"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3</w:t>
            </w:r>
          </w:p>
        </w:tc>
        <w:tc>
          <w:tcPr>
            <w:tcW w:w="2676" w:type="dxa"/>
            <w:tcBorders>
              <w:top w:val="single" w:sz="4" w:space="0" w:color="000000"/>
              <w:left w:val="single" w:sz="4" w:space="0" w:color="000000"/>
              <w:bottom w:val="single" w:sz="4" w:space="0" w:color="000000"/>
            </w:tcBorders>
            <w:shd w:val="clear" w:color="auto" w:fill="auto"/>
          </w:tcPr>
          <w:p w14:paraId="05AFB62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40EC8E0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4E11666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0C93532B"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0AEA5DD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5C1F6E1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3CCFC99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0A758026"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58C1E08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322EB8C7"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01BBAB4C"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4</w:t>
            </w:r>
          </w:p>
        </w:tc>
        <w:tc>
          <w:tcPr>
            <w:tcW w:w="2676" w:type="dxa"/>
            <w:tcBorders>
              <w:top w:val="single" w:sz="4" w:space="0" w:color="000000"/>
              <w:left w:val="single" w:sz="4" w:space="0" w:color="000000"/>
              <w:bottom w:val="single" w:sz="4" w:space="0" w:color="000000"/>
            </w:tcBorders>
            <w:shd w:val="clear" w:color="auto" w:fill="auto"/>
          </w:tcPr>
          <w:p w14:paraId="17A7393C"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054B763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3B03B88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18CC1AD8"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692EA29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3D2057B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1CD0FD2A"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188D024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749C7B2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5354E09A" w14:textId="77777777" w:rsidTr="003F3C4E">
        <w:trPr>
          <w:trHeight w:val="283"/>
        </w:trPr>
        <w:tc>
          <w:tcPr>
            <w:tcW w:w="614" w:type="dxa"/>
            <w:tcBorders>
              <w:top w:val="single" w:sz="4" w:space="0" w:color="000000"/>
              <w:left w:val="single" w:sz="4" w:space="0" w:color="000000"/>
              <w:bottom w:val="single" w:sz="4" w:space="0" w:color="000000"/>
            </w:tcBorders>
            <w:shd w:val="clear" w:color="auto" w:fill="auto"/>
          </w:tcPr>
          <w:p w14:paraId="45738A20"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eastAsia="Times New Roman" w:hAnsi="Times New Roman"/>
                <w:color w:val="000000"/>
                <w:sz w:val="20"/>
                <w:szCs w:val="20"/>
              </w:rPr>
              <w:t>…</w:t>
            </w:r>
          </w:p>
        </w:tc>
        <w:tc>
          <w:tcPr>
            <w:tcW w:w="2676" w:type="dxa"/>
            <w:tcBorders>
              <w:top w:val="single" w:sz="4" w:space="0" w:color="000000"/>
              <w:left w:val="single" w:sz="4" w:space="0" w:color="000000"/>
              <w:bottom w:val="single" w:sz="4" w:space="0" w:color="000000"/>
            </w:tcBorders>
            <w:shd w:val="clear" w:color="auto" w:fill="auto"/>
          </w:tcPr>
          <w:p w14:paraId="7C86D3A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736" w:type="dxa"/>
            <w:tcBorders>
              <w:top w:val="single" w:sz="4" w:space="0" w:color="000000"/>
              <w:left w:val="single" w:sz="4" w:space="0" w:color="000000"/>
              <w:bottom w:val="single" w:sz="4" w:space="0" w:color="000000"/>
            </w:tcBorders>
            <w:shd w:val="clear" w:color="auto" w:fill="auto"/>
          </w:tcPr>
          <w:p w14:paraId="5B737CD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992" w:type="dxa"/>
            <w:tcBorders>
              <w:top w:val="single" w:sz="4" w:space="0" w:color="000000"/>
              <w:left w:val="single" w:sz="4" w:space="0" w:color="000000"/>
              <w:bottom w:val="single" w:sz="4" w:space="0" w:color="000000"/>
            </w:tcBorders>
            <w:shd w:val="clear" w:color="auto" w:fill="auto"/>
          </w:tcPr>
          <w:p w14:paraId="7888708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124" w:type="dxa"/>
            <w:tcBorders>
              <w:top w:val="single" w:sz="4" w:space="0" w:color="000000"/>
              <w:left w:val="single" w:sz="4" w:space="0" w:color="000000"/>
              <w:bottom w:val="single" w:sz="4" w:space="0" w:color="000000"/>
            </w:tcBorders>
            <w:shd w:val="clear" w:color="auto" w:fill="auto"/>
          </w:tcPr>
          <w:p w14:paraId="255309D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7DAD92E2"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06E8EC2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30B7639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06736049"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13418340"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062D2324" w14:textId="77777777" w:rsidTr="003F3C4E">
        <w:trPr>
          <w:trHeight w:val="283"/>
        </w:trPr>
        <w:tc>
          <w:tcPr>
            <w:tcW w:w="5018" w:type="dxa"/>
            <w:gridSpan w:val="4"/>
            <w:tcBorders>
              <w:top w:val="single" w:sz="4" w:space="0" w:color="000000"/>
              <w:left w:val="single" w:sz="4" w:space="0" w:color="000000"/>
              <w:bottom w:val="single" w:sz="4" w:space="0" w:color="000000"/>
            </w:tcBorders>
            <w:shd w:val="clear" w:color="auto" w:fill="auto"/>
          </w:tcPr>
          <w:p w14:paraId="7A39502E" w14:textId="77777777" w:rsidR="00C26173" w:rsidRPr="009C6FFF" w:rsidRDefault="00C26173" w:rsidP="003F3C4E">
            <w:pPr>
              <w:pStyle w:val="TableParagraph"/>
              <w:ind w:left="64"/>
              <w:rPr>
                <w:rFonts w:ascii="Times New Roman" w:hAnsi="Times New Roman"/>
                <w:color w:val="000000"/>
                <w:sz w:val="20"/>
                <w:szCs w:val="20"/>
              </w:rPr>
            </w:pPr>
            <w:r w:rsidRPr="009C6FFF">
              <w:rPr>
                <w:rFonts w:ascii="Times New Roman" w:hAnsi="Times New Roman"/>
                <w:color w:val="000000"/>
                <w:sz w:val="20"/>
                <w:szCs w:val="20"/>
              </w:rPr>
              <w:t>Suma</w:t>
            </w:r>
            <w:r w:rsidRPr="009C6FFF">
              <w:rPr>
                <w:rFonts w:ascii="Times New Roman" w:hAnsi="Times New Roman"/>
                <w:color w:val="000000"/>
                <w:spacing w:val="2"/>
                <w:sz w:val="20"/>
                <w:szCs w:val="20"/>
              </w:rPr>
              <w:t xml:space="preserve"> </w:t>
            </w:r>
            <w:r w:rsidRPr="009C6FFF">
              <w:rPr>
                <w:rFonts w:ascii="Times New Roman" w:hAnsi="Times New Roman"/>
                <w:color w:val="000000"/>
                <w:spacing w:val="-3"/>
                <w:sz w:val="20"/>
                <w:szCs w:val="20"/>
              </w:rPr>
              <w:t>II</w:t>
            </w:r>
          </w:p>
        </w:tc>
        <w:tc>
          <w:tcPr>
            <w:tcW w:w="1124" w:type="dxa"/>
            <w:tcBorders>
              <w:top w:val="single" w:sz="4" w:space="0" w:color="000000"/>
              <w:left w:val="single" w:sz="4" w:space="0" w:color="000000"/>
              <w:bottom w:val="single" w:sz="4" w:space="0" w:color="000000"/>
            </w:tcBorders>
            <w:shd w:val="clear" w:color="auto" w:fill="auto"/>
          </w:tcPr>
          <w:p w14:paraId="03C5E58F"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5A044157"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704B8EC1"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1DB06E63"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14879194"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2FE8846D" w14:textId="77777777" w:rsidR="00C26173" w:rsidRPr="009C6FFF" w:rsidRDefault="00C26173" w:rsidP="003F3C4E">
            <w:pPr>
              <w:pStyle w:val="Standard"/>
              <w:snapToGrid w:val="0"/>
              <w:spacing w:after="0"/>
              <w:rPr>
                <w:rFonts w:ascii="Times New Roman" w:hAnsi="Times New Roman" w:cs="Times New Roman"/>
                <w:color w:val="000000"/>
                <w:sz w:val="20"/>
                <w:szCs w:val="20"/>
              </w:rPr>
            </w:pPr>
          </w:p>
        </w:tc>
      </w:tr>
      <w:tr w:rsidR="00C26173" w:rsidRPr="009C6FFF" w14:paraId="7993F075" w14:textId="77777777" w:rsidTr="003F3C4E">
        <w:trPr>
          <w:trHeight w:hRule="exact" w:val="397"/>
        </w:trPr>
        <w:tc>
          <w:tcPr>
            <w:tcW w:w="614" w:type="dxa"/>
            <w:tcBorders>
              <w:top w:val="single" w:sz="4" w:space="0" w:color="000000"/>
              <w:left w:val="single" w:sz="4" w:space="0" w:color="000000"/>
              <w:bottom w:val="single" w:sz="4" w:space="0" w:color="000000"/>
            </w:tcBorders>
            <w:shd w:val="clear" w:color="auto" w:fill="auto"/>
            <w:vAlign w:val="center"/>
          </w:tcPr>
          <w:p w14:paraId="0CA9D1E1" w14:textId="77777777" w:rsidR="00C26173" w:rsidRPr="009C6FFF" w:rsidRDefault="00C26173" w:rsidP="003F3C4E">
            <w:pPr>
              <w:pStyle w:val="TableParagraph"/>
              <w:snapToGrid w:val="0"/>
              <w:ind w:right="158"/>
              <w:rPr>
                <w:rFonts w:ascii="Times New Roman" w:eastAsia="Times New Roman" w:hAnsi="Times New Roman"/>
                <w:color w:val="000000"/>
                <w:sz w:val="20"/>
                <w:szCs w:val="20"/>
              </w:rPr>
            </w:pPr>
          </w:p>
        </w:tc>
        <w:tc>
          <w:tcPr>
            <w:tcW w:w="4404" w:type="dxa"/>
            <w:gridSpan w:val="3"/>
            <w:tcBorders>
              <w:top w:val="single" w:sz="4" w:space="0" w:color="000000"/>
              <w:left w:val="single" w:sz="4" w:space="0" w:color="000000"/>
              <w:bottom w:val="single" w:sz="4" w:space="0" w:color="000000"/>
            </w:tcBorders>
            <w:shd w:val="clear" w:color="auto" w:fill="auto"/>
            <w:vAlign w:val="center"/>
          </w:tcPr>
          <w:p w14:paraId="69E5683F" w14:textId="77777777" w:rsidR="00C26173" w:rsidRPr="009C6FFF" w:rsidRDefault="00C26173" w:rsidP="003F3C4E">
            <w:pPr>
              <w:pStyle w:val="TableParagraph"/>
              <w:ind w:left="64"/>
              <w:rPr>
                <w:rFonts w:ascii="Times New Roman" w:hAnsi="Times New Roman"/>
                <w:color w:val="000000"/>
                <w:sz w:val="20"/>
                <w:szCs w:val="20"/>
                <w:lang w:val="pl-PL"/>
              </w:rPr>
            </w:pPr>
            <w:r w:rsidRPr="009C6FFF">
              <w:rPr>
                <w:rFonts w:ascii="Times New Roman" w:hAnsi="Times New Roman"/>
                <w:b/>
                <w:color w:val="000000"/>
                <w:sz w:val="20"/>
                <w:szCs w:val="20"/>
                <w:lang w:val="pl-PL"/>
              </w:rPr>
              <w:t>Suma kosztów operacji (I + II )</w:t>
            </w:r>
          </w:p>
        </w:tc>
        <w:tc>
          <w:tcPr>
            <w:tcW w:w="1124" w:type="dxa"/>
            <w:tcBorders>
              <w:top w:val="single" w:sz="4" w:space="0" w:color="000000"/>
              <w:left w:val="single" w:sz="4" w:space="0" w:color="000000"/>
              <w:bottom w:val="single" w:sz="4" w:space="0" w:color="000000"/>
            </w:tcBorders>
            <w:shd w:val="clear" w:color="auto" w:fill="auto"/>
          </w:tcPr>
          <w:p w14:paraId="20DD2BFB" w14:textId="77777777" w:rsidR="00C26173" w:rsidRPr="009C6FFF" w:rsidRDefault="00C26173" w:rsidP="003F3C4E">
            <w:pPr>
              <w:pStyle w:val="Standard"/>
              <w:snapToGrid w:val="0"/>
              <w:rPr>
                <w:rFonts w:ascii="Times New Roman" w:hAnsi="Times New Roman" w:cs="Times New Roman"/>
                <w:color w:val="000000"/>
                <w:sz w:val="20"/>
                <w:szCs w:val="20"/>
              </w:rPr>
            </w:pPr>
          </w:p>
        </w:tc>
        <w:tc>
          <w:tcPr>
            <w:tcW w:w="1003" w:type="dxa"/>
            <w:tcBorders>
              <w:top w:val="single" w:sz="4" w:space="0" w:color="000000"/>
              <w:left w:val="single" w:sz="4" w:space="0" w:color="000000"/>
              <w:bottom w:val="single" w:sz="4" w:space="0" w:color="000000"/>
            </w:tcBorders>
            <w:shd w:val="clear" w:color="auto" w:fill="auto"/>
          </w:tcPr>
          <w:p w14:paraId="5FECEFA8" w14:textId="77777777" w:rsidR="00C26173" w:rsidRPr="009C6FFF" w:rsidRDefault="00C26173" w:rsidP="003F3C4E">
            <w:pPr>
              <w:pStyle w:val="Standard"/>
              <w:snapToGrid w:val="0"/>
              <w:rPr>
                <w:rFonts w:ascii="Times New Roman" w:hAnsi="Times New Roman" w:cs="Times New Roman"/>
                <w:color w:val="000000"/>
                <w:sz w:val="20"/>
                <w:szCs w:val="20"/>
              </w:rPr>
            </w:pPr>
          </w:p>
        </w:tc>
        <w:tc>
          <w:tcPr>
            <w:tcW w:w="1275" w:type="dxa"/>
            <w:tcBorders>
              <w:top w:val="single" w:sz="4" w:space="0" w:color="000000"/>
              <w:left w:val="single" w:sz="4" w:space="0" w:color="000000"/>
              <w:bottom w:val="single" w:sz="4" w:space="0" w:color="000000"/>
            </w:tcBorders>
            <w:shd w:val="clear" w:color="auto" w:fill="auto"/>
          </w:tcPr>
          <w:p w14:paraId="1FB2F812" w14:textId="77777777" w:rsidR="00C26173" w:rsidRPr="009C6FFF" w:rsidRDefault="00C26173" w:rsidP="003F3C4E">
            <w:pPr>
              <w:pStyle w:val="Standard"/>
              <w:snapToGrid w:val="0"/>
              <w:rPr>
                <w:rFonts w:ascii="Times New Roman" w:hAnsi="Times New Roman" w:cs="Times New Roman"/>
                <w:color w:val="000000"/>
                <w:sz w:val="20"/>
                <w:szCs w:val="20"/>
              </w:rPr>
            </w:pPr>
          </w:p>
        </w:tc>
        <w:tc>
          <w:tcPr>
            <w:tcW w:w="1985" w:type="dxa"/>
            <w:tcBorders>
              <w:top w:val="single" w:sz="4" w:space="0" w:color="000000"/>
              <w:left w:val="single" w:sz="4" w:space="0" w:color="000000"/>
              <w:bottom w:val="single" w:sz="4" w:space="0" w:color="000000"/>
            </w:tcBorders>
            <w:shd w:val="clear" w:color="auto" w:fill="auto"/>
          </w:tcPr>
          <w:p w14:paraId="2FE37D91" w14:textId="77777777" w:rsidR="00C26173" w:rsidRPr="009C6FFF" w:rsidRDefault="00C26173" w:rsidP="003F3C4E">
            <w:pPr>
              <w:pStyle w:val="Standard"/>
              <w:snapToGrid w:val="0"/>
              <w:rPr>
                <w:rFonts w:ascii="Times New Roman" w:hAnsi="Times New Roman" w:cs="Times New Roman"/>
                <w:color w:val="000000"/>
                <w:sz w:val="20"/>
                <w:szCs w:val="20"/>
              </w:rPr>
            </w:pPr>
          </w:p>
        </w:tc>
        <w:tc>
          <w:tcPr>
            <w:tcW w:w="1984" w:type="dxa"/>
            <w:tcBorders>
              <w:top w:val="single" w:sz="4" w:space="0" w:color="000000"/>
              <w:left w:val="single" w:sz="4" w:space="0" w:color="000000"/>
              <w:bottom w:val="single" w:sz="4" w:space="0" w:color="000000"/>
            </w:tcBorders>
            <w:shd w:val="clear" w:color="auto" w:fill="auto"/>
          </w:tcPr>
          <w:p w14:paraId="4554F1E7" w14:textId="77777777" w:rsidR="00C26173" w:rsidRPr="009C6FFF" w:rsidRDefault="00C26173" w:rsidP="003F3C4E">
            <w:pPr>
              <w:pStyle w:val="Standard"/>
              <w:snapToGrid w:val="0"/>
              <w:rPr>
                <w:rFonts w:ascii="Times New Roman" w:hAnsi="Times New Roman" w:cs="Times New Roman"/>
                <w:color w:val="000000"/>
                <w:sz w:val="20"/>
                <w:szCs w:val="20"/>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6D0F6AB" w14:textId="77777777" w:rsidR="00C26173" w:rsidRPr="009C6FFF" w:rsidRDefault="00C26173" w:rsidP="003F3C4E">
            <w:pPr>
              <w:pStyle w:val="Standard"/>
              <w:snapToGrid w:val="0"/>
              <w:rPr>
                <w:rFonts w:ascii="Times New Roman" w:hAnsi="Times New Roman" w:cs="Times New Roman"/>
                <w:color w:val="000000"/>
                <w:sz w:val="20"/>
                <w:szCs w:val="20"/>
              </w:rPr>
            </w:pPr>
          </w:p>
        </w:tc>
      </w:tr>
    </w:tbl>
    <w:p w14:paraId="3B7CBFC0" w14:textId="77777777" w:rsidR="00C26173" w:rsidRPr="009C6FFF" w:rsidRDefault="00C26173" w:rsidP="00C26173">
      <w:pPr>
        <w:pStyle w:val="Standard"/>
        <w:spacing w:after="0"/>
        <w:jc w:val="center"/>
        <w:rPr>
          <w:rFonts w:ascii="Times New Roman" w:hAnsi="Times New Roman" w:cs="Times New Roman"/>
          <w:color w:val="000000"/>
          <w:sz w:val="20"/>
          <w:szCs w:val="20"/>
        </w:rPr>
      </w:pPr>
    </w:p>
    <w:p w14:paraId="3BD4FD58" w14:textId="77777777" w:rsidR="00C26173" w:rsidRPr="009C6FFF" w:rsidRDefault="00C26173" w:rsidP="00C26173">
      <w:pPr>
        <w:widowControl/>
        <w:suppressAutoHyphens w:val="0"/>
        <w:spacing w:after="200" w:line="276" w:lineRule="auto"/>
        <w:rPr>
          <w:rFonts w:eastAsia="Calibri"/>
          <w:b/>
          <w:kern w:val="1"/>
          <w:sz w:val="20"/>
          <w:szCs w:val="20"/>
          <w:lang w:eastAsia="ar-SA"/>
        </w:rPr>
      </w:pPr>
      <w:r w:rsidRPr="009C6FFF">
        <w:rPr>
          <w:b/>
          <w:sz w:val="20"/>
          <w:szCs w:val="20"/>
        </w:rPr>
        <w:br w:type="page"/>
      </w:r>
    </w:p>
    <w:p w14:paraId="7507F594" w14:textId="77777777" w:rsidR="00C26173" w:rsidRPr="009C6FFF" w:rsidRDefault="006E55BA" w:rsidP="006E55BA">
      <w:pPr>
        <w:pStyle w:val="Standard"/>
        <w:spacing w:after="0"/>
        <w:ind w:left="3540" w:firstLine="708"/>
        <w:rPr>
          <w:rFonts w:ascii="Times New Roman" w:hAnsi="Times New Roman" w:cs="Times New Roman"/>
          <w:b/>
          <w:color w:val="000000"/>
          <w:sz w:val="20"/>
          <w:szCs w:val="20"/>
        </w:rPr>
      </w:pPr>
      <w:r w:rsidRPr="009C6FFF">
        <w:rPr>
          <w:rFonts w:ascii="Times New Roman" w:hAnsi="Times New Roman" w:cs="Times New Roman"/>
          <w:b/>
          <w:color w:val="000000"/>
          <w:sz w:val="20"/>
          <w:szCs w:val="20"/>
        </w:rPr>
        <w:lastRenderedPageBreak/>
        <w:t xml:space="preserve">                   </w:t>
      </w:r>
      <w:r w:rsidR="00C26173" w:rsidRPr="009C6FFF">
        <w:rPr>
          <w:rFonts w:ascii="Times New Roman" w:hAnsi="Times New Roman" w:cs="Times New Roman"/>
          <w:b/>
          <w:color w:val="000000"/>
          <w:sz w:val="20"/>
          <w:szCs w:val="20"/>
        </w:rPr>
        <w:t xml:space="preserve">Załącznik nr 2 do wniosku o powierzenie grantu - </w:t>
      </w:r>
      <w:r w:rsidR="00C26173" w:rsidRPr="009C6FFF">
        <w:rPr>
          <w:rFonts w:ascii="Times New Roman" w:hAnsi="Times New Roman" w:cs="Times New Roman"/>
          <w:color w:val="000000"/>
          <w:sz w:val="20"/>
          <w:szCs w:val="20"/>
        </w:rPr>
        <w:t>HARMONOGRAM RE</w:t>
      </w:r>
      <w:r w:rsidR="006968F0" w:rsidRPr="009C6FFF">
        <w:rPr>
          <w:rFonts w:ascii="Times New Roman" w:hAnsi="Times New Roman" w:cs="Times New Roman"/>
          <w:color w:val="000000"/>
          <w:sz w:val="20"/>
          <w:szCs w:val="20"/>
        </w:rPr>
        <w:t>A</w:t>
      </w:r>
      <w:r w:rsidR="00C26173" w:rsidRPr="009C6FFF">
        <w:rPr>
          <w:rFonts w:ascii="Times New Roman" w:hAnsi="Times New Roman" w:cs="Times New Roman"/>
          <w:color w:val="000000"/>
          <w:sz w:val="20"/>
          <w:szCs w:val="20"/>
        </w:rPr>
        <w:t>LIZACJI GRANTU</w:t>
      </w:r>
    </w:p>
    <w:p w14:paraId="4D651C16" w14:textId="77777777" w:rsidR="00C26173" w:rsidRPr="009C6FFF" w:rsidRDefault="00C26173" w:rsidP="00C26173">
      <w:pPr>
        <w:pStyle w:val="Standard"/>
        <w:spacing w:after="0"/>
        <w:rPr>
          <w:rFonts w:ascii="Times New Roman" w:hAnsi="Times New Roman" w:cs="Times New Roman"/>
          <w:b/>
          <w:color w:val="000000"/>
          <w:sz w:val="20"/>
          <w:szCs w:val="20"/>
        </w:rPr>
      </w:pPr>
    </w:p>
    <w:tbl>
      <w:tblPr>
        <w:tblW w:w="0" w:type="auto"/>
        <w:tblInd w:w="-216" w:type="dxa"/>
        <w:tblLayout w:type="fixed"/>
        <w:tblCellMar>
          <w:left w:w="10" w:type="dxa"/>
          <w:right w:w="10" w:type="dxa"/>
        </w:tblCellMar>
        <w:tblLook w:val="0000" w:firstRow="0" w:lastRow="0" w:firstColumn="0" w:lastColumn="0" w:noHBand="0" w:noVBand="0"/>
      </w:tblPr>
      <w:tblGrid>
        <w:gridCol w:w="675"/>
        <w:gridCol w:w="5529"/>
        <w:gridCol w:w="7674"/>
      </w:tblGrid>
      <w:tr w:rsidR="00C26173" w:rsidRPr="009C6FFF" w14:paraId="1DCDBE63" w14:textId="77777777" w:rsidTr="00705DF6">
        <w:trPr>
          <w:trHeight w:val="397"/>
        </w:trPr>
        <w:tc>
          <w:tcPr>
            <w:tcW w:w="675" w:type="dxa"/>
            <w:tcBorders>
              <w:top w:val="single" w:sz="4" w:space="0" w:color="000000"/>
              <w:left w:val="single" w:sz="4" w:space="0" w:color="000000"/>
              <w:bottom w:val="single" w:sz="4" w:space="0" w:color="000000"/>
            </w:tcBorders>
            <w:shd w:val="clear" w:color="auto" w:fill="auto"/>
            <w:vAlign w:val="center"/>
          </w:tcPr>
          <w:p w14:paraId="3AF3526E" w14:textId="77777777" w:rsidR="00C26173" w:rsidRPr="009C6FFF" w:rsidRDefault="00C26173" w:rsidP="00705DF6">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Lp.</w:t>
            </w:r>
          </w:p>
        </w:tc>
        <w:tc>
          <w:tcPr>
            <w:tcW w:w="5529" w:type="dxa"/>
            <w:tcBorders>
              <w:top w:val="single" w:sz="4" w:space="0" w:color="000000"/>
              <w:left w:val="single" w:sz="4" w:space="0" w:color="000000"/>
              <w:bottom w:val="single" w:sz="4" w:space="0" w:color="000000"/>
            </w:tcBorders>
            <w:shd w:val="clear" w:color="auto" w:fill="auto"/>
            <w:vAlign w:val="center"/>
          </w:tcPr>
          <w:p w14:paraId="23AE2905" w14:textId="77777777" w:rsidR="00C26173" w:rsidRPr="009C6FFF" w:rsidRDefault="00C26173" w:rsidP="00705DF6">
            <w:pPr>
              <w:pStyle w:val="Standard"/>
              <w:spacing w:after="0"/>
              <w:jc w:val="center"/>
              <w:rPr>
                <w:rFonts w:ascii="Times New Roman" w:hAnsi="Times New Roman" w:cs="Times New Roman"/>
                <w:b/>
                <w:color w:val="000000"/>
                <w:sz w:val="20"/>
                <w:szCs w:val="20"/>
              </w:rPr>
            </w:pPr>
            <w:r w:rsidRPr="009C6FFF">
              <w:rPr>
                <w:rFonts w:ascii="Times New Roman" w:hAnsi="Times New Roman" w:cs="Times New Roman"/>
                <w:b/>
                <w:color w:val="000000"/>
                <w:sz w:val="20"/>
                <w:szCs w:val="20"/>
              </w:rPr>
              <w:t>Nazwa zadania</w:t>
            </w:r>
          </w:p>
        </w:tc>
        <w:tc>
          <w:tcPr>
            <w:tcW w:w="7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85D3C" w14:textId="77777777" w:rsidR="00C26173" w:rsidRPr="009C6FFF" w:rsidRDefault="00C26173" w:rsidP="00705DF6">
            <w:pPr>
              <w:pStyle w:val="Standard"/>
              <w:spacing w:after="0"/>
              <w:jc w:val="center"/>
              <w:rPr>
                <w:rFonts w:ascii="Times New Roman" w:hAnsi="Times New Roman" w:cs="Times New Roman"/>
                <w:sz w:val="20"/>
                <w:szCs w:val="20"/>
              </w:rPr>
            </w:pPr>
            <w:r w:rsidRPr="009C6FFF">
              <w:rPr>
                <w:rFonts w:ascii="Times New Roman" w:hAnsi="Times New Roman" w:cs="Times New Roman"/>
                <w:b/>
                <w:color w:val="000000"/>
                <w:sz w:val="20"/>
                <w:szCs w:val="20"/>
              </w:rPr>
              <w:t>Termin realizacji</w:t>
            </w:r>
          </w:p>
        </w:tc>
      </w:tr>
      <w:tr w:rsidR="00C26173" w:rsidRPr="009C6FFF" w14:paraId="2629C602" w14:textId="77777777" w:rsidTr="00705DF6">
        <w:trPr>
          <w:trHeight w:val="283"/>
        </w:trPr>
        <w:tc>
          <w:tcPr>
            <w:tcW w:w="675" w:type="dxa"/>
            <w:tcBorders>
              <w:top w:val="single" w:sz="4" w:space="0" w:color="000000"/>
              <w:left w:val="single" w:sz="4" w:space="0" w:color="000000"/>
              <w:bottom w:val="single" w:sz="4" w:space="0" w:color="000000"/>
            </w:tcBorders>
            <w:shd w:val="clear" w:color="auto" w:fill="auto"/>
          </w:tcPr>
          <w:p w14:paraId="790D8B8B"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c>
          <w:tcPr>
            <w:tcW w:w="5529" w:type="dxa"/>
            <w:tcBorders>
              <w:top w:val="single" w:sz="4" w:space="0" w:color="000000"/>
              <w:left w:val="single" w:sz="4" w:space="0" w:color="000000"/>
              <w:bottom w:val="single" w:sz="4" w:space="0" w:color="000000"/>
            </w:tcBorders>
            <w:shd w:val="clear" w:color="auto" w:fill="auto"/>
            <w:vAlign w:val="center"/>
          </w:tcPr>
          <w:p w14:paraId="17AF3A73" w14:textId="77777777" w:rsidR="00C26173" w:rsidRPr="009C6FFF" w:rsidRDefault="00C26173" w:rsidP="00705DF6">
            <w:pPr>
              <w:pStyle w:val="Standard"/>
              <w:snapToGrid w:val="0"/>
              <w:spacing w:after="0"/>
              <w:jc w:val="center"/>
              <w:rPr>
                <w:rFonts w:ascii="Times New Roman" w:hAnsi="Times New Roman" w:cs="Times New Roman"/>
                <w:b/>
                <w:color w:val="000000"/>
                <w:sz w:val="20"/>
                <w:szCs w:val="20"/>
              </w:rPr>
            </w:pPr>
          </w:p>
        </w:tc>
        <w:tc>
          <w:tcPr>
            <w:tcW w:w="7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2176F" w14:textId="77777777" w:rsidR="00C26173" w:rsidRPr="009C6FFF" w:rsidRDefault="00C26173" w:rsidP="00705DF6">
            <w:pPr>
              <w:pStyle w:val="Standard"/>
              <w:snapToGrid w:val="0"/>
              <w:spacing w:after="0"/>
              <w:jc w:val="center"/>
              <w:rPr>
                <w:rFonts w:ascii="Times New Roman" w:hAnsi="Times New Roman" w:cs="Times New Roman"/>
                <w:b/>
                <w:color w:val="000000"/>
                <w:sz w:val="20"/>
                <w:szCs w:val="20"/>
              </w:rPr>
            </w:pPr>
          </w:p>
        </w:tc>
      </w:tr>
      <w:tr w:rsidR="00C26173" w:rsidRPr="009C6FFF" w14:paraId="1A6E367D" w14:textId="77777777" w:rsidTr="00705DF6">
        <w:trPr>
          <w:trHeight w:val="283"/>
        </w:trPr>
        <w:tc>
          <w:tcPr>
            <w:tcW w:w="675" w:type="dxa"/>
            <w:tcBorders>
              <w:top w:val="single" w:sz="4" w:space="0" w:color="000000"/>
              <w:left w:val="single" w:sz="4" w:space="0" w:color="000000"/>
              <w:bottom w:val="single" w:sz="4" w:space="0" w:color="000000"/>
            </w:tcBorders>
            <w:shd w:val="clear" w:color="auto" w:fill="auto"/>
          </w:tcPr>
          <w:p w14:paraId="2B9DF58C"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c>
          <w:tcPr>
            <w:tcW w:w="5529" w:type="dxa"/>
            <w:tcBorders>
              <w:top w:val="single" w:sz="4" w:space="0" w:color="000000"/>
              <w:left w:val="single" w:sz="4" w:space="0" w:color="000000"/>
              <w:bottom w:val="single" w:sz="4" w:space="0" w:color="000000"/>
            </w:tcBorders>
            <w:shd w:val="clear" w:color="auto" w:fill="auto"/>
          </w:tcPr>
          <w:p w14:paraId="65E1C5E3"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c>
          <w:tcPr>
            <w:tcW w:w="7674" w:type="dxa"/>
            <w:tcBorders>
              <w:top w:val="single" w:sz="4" w:space="0" w:color="000000"/>
              <w:left w:val="single" w:sz="4" w:space="0" w:color="000000"/>
              <w:bottom w:val="single" w:sz="4" w:space="0" w:color="000000"/>
              <w:right w:val="single" w:sz="4" w:space="0" w:color="000000"/>
            </w:tcBorders>
            <w:shd w:val="clear" w:color="auto" w:fill="auto"/>
          </w:tcPr>
          <w:p w14:paraId="217180FD"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r>
      <w:tr w:rsidR="00C26173" w:rsidRPr="009C6FFF" w14:paraId="5466F622" w14:textId="77777777" w:rsidTr="00705DF6">
        <w:trPr>
          <w:trHeight w:val="283"/>
        </w:trPr>
        <w:tc>
          <w:tcPr>
            <w:tcW w:w="675" w:type="dxa"/>
            <w:tcBorders>
              <w:top w:val="single" w:sz="4" w:space="0" w:color="000000"/>
              <w:left w:val="single" w:sz="4" w:space="0" w:color="000000"/>
              <w:bottom w:val="single" w:sz="4" w:space="0" w:color="000000"/>
            </w:tcBorders>
            <w:shd w:val="clear" w:color="auto" w:fill="auto"/>
          </w:tcPr>
          <w:p w14:paraId="112D2551" w14:textId="77777777" w:rsidR="00C26173" w:rsidRPr="009C6FFF" w:rsidRDefault="00C26173" w:rsidP="00C00D02">
            <w:pPr>
              <w:pStyle w:val="Standard"/>
              <w:spacing w:after="0"/>
              <w:rPr>
                <w:rFonts w:ascii="Times New Roman" w:hAnsi="Times New Roman" w:cs="Times New Roman"/>
                <w:b/>
                <w:color w:val="000000"/>
                <w:sz w:val="20"/>
                <w:szCs w:val="20"/>
              </w:rPr>
            </w:pPr>
          </w:p>
        </w:tc>
        <w:tc>
          <w:tcPr>
            <w:tcW w:w="5529" w:type="dxa"/>
            <w:tcBorders>
              <w:top w:val="single" w:sz="4" w:space="0" w:color="000000"/>
              <w:left w:val="single" w:sz="4" w:space="0" w:color="000000"/>
              <w:bottom w:val="single" w:sz="4" w:space="0" w:color="000000"/>
            </w:tcBorders>
            <w:shd w:val="clear" w:color="auto" w:fill="auto"/>
          </w:tcPr>
          <w:p w14:paraId="0BFD47FB"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c>
          <w:tcPr>
            <w:tcW w:w="7674" w:type="dxa"/>
            <w:tcBorders>
              <w:top w:val="single" w:sz="4" w:space="0" w:color="000000"/>
              <w:left w:val="single" w:sz="4" w:space="0" w:color="000000"/>
              <w:bottom w:val="single" w:sz="4" w:space="0" w:color="000000"/>
              <w:right w:val="single" w:sz="4" w:space="0" w:color="000000"/>
            </w:tcBorders>
            <w:shd w:val="clear" w:color="auto" w:fill="auto"/>
          </w:tcPr>
          <w:p w14:paraId="0EBF1A77" w14:textId="77777777" w:rsidR="00C26173" w:rsidRPr="009C6FFF" w:rsidRDefault="00C26173" w:rsidP="00C00D02">
            <w:pPr>
              <w:pStyle w:val="Standard"/>
              <w:snapToGrid w:val="0"/>
              <w:spacing w:after="0"/>
              <w:rPr>
                <w:rFonts w:ascii="Times New Roman" w:hAnsi="Times New Roman" w:cs="Times New Roman"/>
                <w:b/>
                <w:color w:val="000000"/>
                <w:sz w:val="20"/>
                <w:szCs w:val="20"/>
              </w:rPr>
            </w:pPr>
          </w:p>
        </w:tc>
      </w:tr>
    </w:tbl>
    <w:p w14:paraId="0CFD6B51" w14:textId="77777777" w:rsidR="00C26173" w:rsidRPr="009C6FFF" w:rsidRDefault="00C26173" w:rsidP="00C26173">
      <w:pPr>
        <w:pStyle w:val="Standard"/>
        <w:spacing w:after="0"/>
        <w:rPr>
          <w:rFonts w:ascii="Times New Roman" w:hAnsi="Times New Roman" w:cs="Times New Roman"/>
          <w:color w:val="000000"/>
          <w:sz w:val="20"/>
          <w:szCs w:val="20"/>
        </w:rPr>
      </w:pPr>
    </w:p>
    <w:p w14:paraId="710ACAA7" w14:textId="77777777" w:rsidR="00C26173" w:rsidRPr="009C6FFF" w:rsidRDefault="00C26173" w:rsidP="00C26173">
      <w:pPr>
        <w:pStyle w:val="Standard"/>
        <w:spacing w:after="0"/>
        <w:rPr>
          <w:rFonts w:ascii="Times New Roman" w:hAnsi="Times New Roman" w:cs="Times New Roman"/>
          <w:color w:val="000000"/>
          <w:sz w:val="20"/>
          <w:szCs w:val="20"/>
        </w:rPr>
      </w:pPr>
    </w:p>
    <w:p w14:paraId="460D6CC4" w14:textId="77777777" w:rsidR="00C26173" w:rsidRPr="009C6FFF" w:rsidRDefault="00C26173" w:rsidP="00C26173">
      <w:pPr>
        <w:pStyle w:val="Standard"/>
        <w:spacing w:after="0"/>
        <w:rPr>
          <w:rFonts w:ascii="Times New Roman" w:hAnsi="Times New Roman" w:cs="Times New Roman"/>
          <w:b/>
          <w:i/>
          <w:color w:val="000000"/>
          <w:sz w:val="20"/>
          <w:szCs w:val="20"/>
        </w:rPr>
        <w:sectPr w:rsidR="00C26173" w:rsidRPr="009C6FFF">
          <w:pgSz w:w="16838" w:h="11906" w:orient="landscape"/>
          <w:pgMar w:top="993" w:right="709" w:bottom="1417" w:left="1417" w:header="708" w:footer="708" w:gutter="0"/>
          <w:cols w:space="708"/>
          <w:docGrid w:linePitch="600" w:charSpace="32768"/>
        </w:sectPr>
      </w:pPr>
    </w:p>
    <w:p w14:paraId="0C127E09" w14:textId="77777777" w:rsidR="00C26173" w:rsidRPr="009C6FFF" w:rsidRDefault="00C26173" w:rsidP="00C26173">
      <w:pPr>
        <w:widowControl/>
        <w:tabs>
          <w:tab w:val="left" w:pos="6663"/>
        </w:tabs>
        <w:jc w:val="right"/>
        <w:rPr>
          <w:rFonts w:eastAsia="Times New Roman"/>
          <w:bCs/>
          <w:sz w:val="20"/>
          <w:szCs w:val="20"/>
        </w:rPr>
      </w:pPr>
      <w:r w:rsidRPr="009C6FFF">
        <w:rPr>
          <w:rFonts w:eastAsia="Times New Roman"/>
          <w:b/>
          <w:bCs/>
          <w:sz w:val="20"/>
          <w:szCs w:val="20"/>
        </w:rPr>
        <w:lastRenderedPageBreak/>
        <w:t>Załącznik nr 3 do wniosku o powierzenie grantu</w:t>
      </w:r>
      <w:r w:rsidRPr="009C6FFF">
        <w:rPr>
          <w:rFonts w:eastAsia="Times New Roman"/>
          <w:bCs/>
          <w:sz w:val="20"/>
          <w:szCs w:val="20"/>
        </w:rPr>
        <w:t xml:space="preserve"> - Oświadczenie o kwalifikowalności  VAT </w:t>
      </w:r>
    </w:p>
    <w:p w14:paraId="3C79E926" w14:textId="77777777" w:rsidR="00C26173" w:rsidRPr="009C6FFF" w:rsidRDefault="00C26173" w:rsidP="00C26173">
      <w:pPr>
        <w:widowControl/>
        <w:tabs>
          <w:tab w:val="left" w:pos="6663"/>
        </w:tabs>
        <w:jc w:val="center"/>
        <w:rPr>
          <w:rFonts w:eastAsia="Times New Roman"/>
          <w:bCs/>
          <w:sz w:val="20"/>
          <w:szCs w:val="20"/>
        </w:rPr>
      </w:pPr>
    </w:p>
    <w:p w14:paraId="2BF23464" w14:textId="77777777" w:rsidR="00C26173" w:rsidRPr="009C6FFF" w:rsidRDefault="00C26173" w:rsidP="00C26173">
      <w:pPr>
        <w:widowControl/>
        <w:tabs>
          <w:tab w:val="left" w:pos="6663"/>
        </w:tabs>
        <w:jc w:val="center"/>
        <w:rPr>
          <w:rFonts w:eastAsia="Calibri"/>
          <w:b/>
          <w:sz w:val="20"/>
          <w:szCs w:val="20"/>
          <w:lang w:eastAsia="ar-SA"/>
        </w:rPr>
      </w:pPr>
      <w:r w:rsidRPr="009C6FFF">
        <w:rPr>
          <w:rFonts w:eastAsia="Calibri"/>
          <w:b/>
          <w:sz w:val="20"/>
          <w:szCs w:val="20"/>
          <w:lang w:eastAsia="ar-SA"/>
        </w:rPr>
        <w:t xml:space="preserve">Oświadczenie o kwalifikowalności  VAT dla </w:t>
      </w:r>
      <w:proofErr w:type="spellStart"/>
      <w:r w:rsidRPr="009C6FFF">
        <w:rPr>
          <w:rFonts w:eastAsia="Calibri"/>
          <w:b/>
          <w:sz w:val="20"/>
          <w:szCs w:val="20"/>
          <w:lang w:eastAsia="ar-SA"/>
        </w:rPr>
        <w:t>Grantobiorcy</w:t>
      </w:r>
      <w:proofErr w:type="spellEnd"/>
      <w:r w:rsidRPr="009C6FFF">
        <w:rPr>
          <w:rFonts w:eastAsia="Calibri"/>
          <w:b/>
          <w:sz w:val="20"/>
          <w:szCs w:val="20"/>
          <w:lang w:eastAsia="ar-SA"/>
        </w:rPr>
        <w:t xml:space="preserve"> będącego osobą</w:t>
      </w:r>
    </w:p>
    <w:p w14:paraId="05D0B527" w14:textId="77777777" w:rsidR="00C26173" w:rsidRPr="009C6FFF" w:rsidRDefault="00C26173" w:rsidP="00C26173">
      <w:pPr>
        <w:widowControl/>
        <w:jc w:val="center"/>
        <w:rPr>
          <w:rFonts w:eastAsia="Calibri"/>
          <w:b/>
          <w:sz w:val="20"/>
          <w:szCs w:val="20"/>
          <w:lang w:eastAsia="ar-SA"/>
        </w:rPr>
      </w:pPr>
      <w:r w:rsidRPr="009C6FFF">
        <w:rPr>
          <w:rFonts w:eastAsia="Calibri"/>
          <w:b/>
          <w:sz w:val="20"/>
          <w:szCs w:val="20"/>
          <w:lang w:eastAsia="ar-SA"/>
        </w:rPr>
        <w:t>prawną lub jednostką nieposiadającą osobowości</w:t>
      </w:r>
      <w:r w:rsidRPr="009C6FFF">
        <w:rPr>
          <w:rFonts w:eastAsia="Calibri"/>
          <w:b/>
          <w:spacing w:val="-5"/>
          <w:sz w:val="20"/>
          <w:szCs w:val="20"/>
          <w:lang w:eastAsia="ar-SA"/>
        </w:rPr>
        <w:t xml:space="preserve"> </w:t>
      </w:r>
      <w:r w:rsidRPr="009C6FFF">
        <w:rPr>
          <w:rFonts w:eastAsia="Calibri"/>
          <w:b/>
          <w:sz w:val="20"/>
          <w:szCs w:val="20"/>
          <w:lang w:eastAsia="ar-SA"/>
        </w:rPr>
        <w:t>prawnej,</w:t>
      </w:r>
      <w:r w:rsidRPr="009C6FFF">
        <w:rPr>
          <w:rFonts w:eastAsia="Calibri"/>
          <w:b/>
          <w:spacing w:val="-4"/>
          <w:sz w:val="20"/>
          <w:szCs w:val="20"/>
          <w:lang w:eastAsia="ar-SA"/>
        </w:rPr>
        <w:t xml:space="preserve"> </w:t>
      </w:r>
      <w:r w:rsidRPr="009C6FFF">
        <w:rPr>
          <w:rFonts w:eastAsia="Calibri"/>
          <w:b/>
          <w:sz w:val="20"/>
          <w:szCs w:val="20"/>
          <w:lang w:eastAsia="ar-SA"/>
        </w:rPr>
        <w:t>jeżeli</w:t>
      </w:r>
      <w:r w:rsidRPr="009C6FFF">
        <w:rPr>
          <w:rFonts w:eastAsia="Calibri"/>
          <w:b/>
          <w:spacing w:val="-4"/>
          <w:sz w:val="20"/>
          <w:szCs w:val="20"/>
          <w:lang w:eastAsia="ar-SA"/>
        </w:rPr>
        <w:t xml:space="preserve"> </w:t>
      </w:r>
      <w:proofErr w:type="spellStart"/>
      <w:r w:rsidRPr="009C6FFF">
        <w:rPr>
          <w:rFonts w:eastAsia="Calibri"/>
          <w:b/>
          <w:sz w:val="20"/>
          <w:szCs w:val="20"/>
          <w:lang w:eastAsia="ar-SA"/>
        </w:rPr>
        <w:t>Grantobiorca</w:t>
      </w:r>
      <w:proofErr w:type="spellEnd"/>
      <w:r w:rsidRPr="009C6FFF">
        <w:rPr>
          <w:rFonts w:eastAsia="Calibri"/>
          <w:b/>
          <w:spacing w:val="-4"/>
          <w:sz w:val="20"/>
          <w:szCs w:val="20"/>
          <w:lang w:eastAsia="ar-SA"/>
        </w:rPr>
        <w:t xml:space="preserve"> </w:t>
      </w:r>
      <w:r w:rsidRPr="009C6FFF">
        <w:rPr>
          <w:rFonts w:eastAsia="Calibri"/>
          <w:b/>
          <w:sz w:val="20"/>
          <w:szCs w:val="20"/>
          <w:lang w:eastAsia="ar-SA"/>
        </w:rPr>
        <w:t>będzie</w:t>
      </w:r>
      <w:r w:rsidRPr="009C6FFF">
        <w:rPr>
          <w:rFonts w:eastAsia="Calibri"/>
          <w:b/>
          <w:spacing w:val="-4"/>
          <w:sz w:val="20"/>
          <w:szCs w:val="20"/>
          <w:lang w:eastAsia="ar-SA"/>
        </w:rPr>
        <w:t xml:space="preserve"> </w:t>
      </w:r>
      <w:r w:rsidRPr="009C6FFF">
        <w:rPr>
          <w:rFonts w:eastAsia="Calibri"/>
          <w:b/>
          <w:sz w:val="20"/>
          <w:szCs w:val="20"/>
          <w:lang w:eastAsia="ar-SA"/>
        </w:rPr>
        <w:t>ubiegał</w:t>
      </w:r>
      <w:r w:rsidRPr="009C6FFF">
        <w:rPr>
          <w:rFonts w:eastAsia="Calibri"/>
          <w:b/>
          <w:spacing w:val="-4"/>
          <w:sz w:val="20"/>
          <w:szCs w:val="20"/>
          <w:lang w:eastAsia="ar-SA"/>
        </w:rPr>
        <w:t xml:space="preserve"> </w:t>
      </w:r>
      <w:r w:rsidRPr="009C6FFF">
        <w:rPr>
          <w:rFonts w:eastAsia="Calibri"/>
          <w:b/>
          <w:sz w:val="20"/>
          <w:szCs w:val="20"/>
          <w:lang w:eastAsia="ar-SA"/>
        </w:rPr>
        <w:t>się</w:t>
      </w:r>
      <w:r w:rsidRPr="009C6FFF">
        <w:rPr>
          <w:rFonts w:eastAsia="Calibri"/>
          <w:b/>
          <w:spacing w:val="-2"/>
          <w:sz w:val="20"/>
          <w:szCs w:val="20"/>
          <w:lang w:eastAsia="ar-SA"/>
        </w:rPr>
        <w:t xml:space="preserve"> </w:t>
      </w:r>
      <w:r w:rsidRPr="009C6FFF">
        <w:rPr>
          <w:rFonts w:eastAsia="Calibri"/>
          <w:b/>
          <w:sz w:val="20"/>
          <w:szCs w:val="20"/>
          <w:lang w:eastAsia="ar-SA"/>
        </w:rPr>
        <w:t>o</w:t>
      </w:r>
      <w:r w:rsidRPr="009C6FFF">
        <w:rPr>
          <w:rFonts w:eastAsia="Calibri"/>
          <w:b/>
          <w:spacing w:val="-1"/>
          <w:sz w:val="20"/>
          <w:szCs w:val="20"/>
          <w:lang w:eastAsia="ar-SA"/>
        </w:rPr>
        <w:t xml:space="preserve"> </w:t>
      </w:r>
      <w:r w:rsidRPr="009C6FFF">
        <w:rPr>
          <w:rFonts w:eastAsia="Calibri"/>
          <w:b/>
          <w:sz w:val="20"/>
          <w:szCs w:val="20"/>
          <w:lang w:eastAsia="ar-SA"/>
        </w:rPr>
        <w:t>włączenie</w:t>
      </w:r>
      <w:r w:rsidRPr="009C6FFF">
        <w:rPr>
          <w:rFonts w:eastAsia="Calibri"/>
          <w:b/>
          <w:spacing w:val="-4"/>
          <w:sz w:val="20"/>
          <w:szCs w:val="20"/>
          <w:lang w:eastAsia="ar-SA"/>
        </w:rPr>
        <w:t xml:space="preserve"> </w:t>
      </w:r>
      <w:r w:rsidRPr="009C6FFF">
        <w:rPr>
          <w:rFonts w:eastAsia="Calibri"/>
          <w:b/>
          <w:sz w:val="20"/>
          <w:szCs w:val="20"/>
          <w:lang w:eastAsia="ar-SA"/>
        </w:rPr>
        <w:t>VAT</w:t>
      </w:r>
      <w:r w:rsidRPr="009C6FFF">
        <w:rPr>
          <w:rFonts w:eastAsia="Calibri"/>
          <w:b/>
          <w:spacing w:val="-1"/>
          <w:sz w:val="20"/>
          <w:szCs w:val="20"/>
          <w:lang w:eastAsia="ar-SA"/>
        </w:rPr>
        <w:t xml:space="preserve"> </w:t>
      </w:r>
      <w:r w:rsidRPr="009C6FFF">
        <w:rPr>
          <w:rFonts w:eastAsia="Calibri"/>
          <w:b/>
          <w:sz w:val="20"/>
          <w:szCs w:val="20"/>
          <w:lang w:eastAsia="ar-SA"/>
        </w:rPr>
        <w:t>do</w:t>
      </w:r>
      <w:r w:rsidRPr="009C6FFF">
        <w:rPr>
          <w:rFonts w:eastAsia="Calibri"/>
          <w:b/>
          <w:spacing w:val="-3"/>
          <w:sz w:val="20"/>
          <w:szCs w:val="20"/>
          <w:lang w:eastAsia="ar-SA"/>
        </w:rPr>
        <w:t xml:space="preserve"> </w:t>
      </w:r>
      <w:r w:rsidRPr="009C6FFF">
        <w:rPr>
          <w:rFonts w:eastAsia="Calibri"/>
          <w:b/>
          <w:sz w:val="20"/>
          <w:szCs w:val="20"/>
          <w:lang w:eastAsia="ar-SA"/>
        </w:rPr>
        <w:t>kosztów</w:t>
      </w:r>
      <w:r w:rsidRPr="009C6FFF">
        <w:rPr>
          <w:rFonts w:eastAsia="Calibri"/>
          <w:b/>
          <w:spacing w:val="-6"/>
          <w:sz w:val="20"/>
          <w:szCs w:val="20"/>
          <w:lang w:eastAsia="ar-SA"/>
        </w:rPr>
        <w:t xml:space="preserve"> </w:t>
      </w:r>
      <w:r w:rsidRPr="009C6FFF">
        <w:rPr>
          <w:rFonts w:eastAsia="Calibri"/>
          <w:b/>
          <w:sz w:val="20"/>
          <w:szCs w:val="20"/>
          <w:lang w:eastAsia="ar-SA"/>
        </w:rPr>
        <w:t>kwalifikowanych</w:t>
      </w:r>
    </w:p>
    <w:p w14:paraId="32C23DF5" w14:textId="77777777" w:rsidR="00C26173" w:rsidRPr="009C6FFF" w:rsidRDefault="00C26173" w:rsidP="00C26173">
      <w:pPr>
        <w:widowControl/>
        <w:rPr>
          <w:rFonts w:eastAsia="Calibri"/>
          <w:sz w:val="20"/>
          <w:szCs w:val="20"/>
          <w:lang w:eastAsia="ar-SA"/>
        </w:rPr>
      </w:pPr>
    </w:p>
    <w:p w14:paraId="60CFC0F6" w14:textId="77777777" w:rsidR="00C26173" w:rsidRPr="009C6FFF" w:rsidRDefault="00C26173" w:rsidP="00C26173">
      <w:pPr>
        <w:widowControl/>
        <w:ind w:left="1638" w:right="1547"/>
        <w:jc w:val="center"/>
        <w:rPr>
          <w:rFonts w:eastAsia="Calibri"/>
          <w:sz w:val="20"/>
          <w:szCs w:val="20"/>
          <w:lang w:eastAsia="ar-SA"/>
        </w:rPr>
      </w:pPr>
      <w:r w:rsidRPr="009C6FFF">
        <w:rPr>
          <w:rFonts w:eastAsia="Calibri"/>
          <w:sz w:val="20"/>
          <w:szCs w:val="20"/>
          <w:lang w:eastAsia="ar-SA"/>
        </w:rPr>
        <w:t>OŚWIADCZENIE</w:t>
      </w:r>
    </w:p>
    <w:p w14:paraId="1D2A78DB" w14:textId="77777777" w:rsidR="00C26173" w:rsidRPr="009C6FFF" w:rsidRDefault="00C26173" w:rsidP="00161DAF">
      <w:pPr>
        <w:widowControl/>
        <w:spacing w:after="120"/>
        <w:ind w:left="1639" w:right="1548"/>
        <w:jc w:val="center"/>
        <w:rPr>
          <w:rFonts w:eastAsia="Calibri"/>
          <w:i/>
          <w:sz w:val="20"/>
          <w:szCs w:val="20"/>
          <w:lang w:eastAsia="ar-SA"/>
        </w:rPr>
      </w:pPr>
      <w:r w:rsidRPr="009C6FFF">
        <w:rPr>
          <w:rFonts w:eastAsia="Calibri"/>
          <w:i/>
          <w:sz w:val="20"/>
          <w:szCs w:val="20"/>
          <w:lang w:eastAsia="ar-SA"/>
        </w:rPr>
        <w:t xml:space="preserve">UWAGA: Proszę o wypełnienie danych w rubrykach zgodnie z tytułami rubryk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61DAF" w:rsidRPr="009C6FFF" w14:paraId="09C66016" w14:textId="77777777" w:rsidTr="00574D31">
        <w:trPr>
          <w:trHeight w:val="567"/>
          <w:jc w:val="center"/>
        </w:trPr>
        <w:tc>
          <w:tcPr>
            <w:tcW w:w="9059" w:type="dxa"/>
            <w:shd w:val="clear" w:color="auto" w:fill="auto"/>
          </w:tcPr>
          <w:p w14:paraId="016B3B16" w14:textId="77777777" w:rsidR="00161DAF" w:rsidRPr="009C6FFF" w:rsidRDefault="00161DAF" w:rsidP="00574D31">
            <w:pPr>
              <w:widowControl/>
              <w:ind w:right="1548"/>
              <w:rPr>
                <w:rFonts w:eastAsia="Calibri"/>
                <w:sz w:val="20"/>
                <w:szCs w:val="20"/>
                <w:lang w:eastAsia="ar-SA"/>
              </w:rPr>
            </w:pPr>
          </w:p>
        </w:tc>
      </w:tr>
    </w:tbl>
    <w:p w14:paraId="1A60DC1A" w14:textId="77777777" w:rsidR="005C521D" w:rsidRPr="009C6FFF" w:rsidRDefault="00C26173" w:rsidP="005C521D">
      <w:pPr>
        <w:widowControl/>
        <w:spacing w:after="240"/>
        <w:jc w:val="center"/>
        <w:rPr>
          <w:rFonts w:eastAsia="Calibri"/>
          <w:sz w:val="20"/>
          <w:szCs w:val="20"/>
          <w:lang w:eastAsia="ar-SA"/>
        </w:rPr>
      </w:pPr>
      <w:r w:rsidRPr="009C6FFF">
        <w:rPr>
          <w:rFonts w:eastAsia="Calibri"/>
          <w:sz w:val="20"/>
          <w:szCs w:val="20"/>
          <w:lang w:eastAsia="ar-SA"/>
        </w:rPr>
        <w:t>Imię i nazwisko osoby/osób reprezentujących</w:t>
      </w:r>
      <w:r w:rsidRPr="009C6FFF">
        <w:rPr>
          <w:rFonts w:eastAsia="Calibri"/>
          <w:spacing w:val="-27"/>
          <w:sz w:val="20"/>
          <w:szCs w:val="20"/>
          <w:lang w:eastAsia="ar-SA"/>
        </w:rPr>
        <w:t xml:space="preserve">  </w:t>
      </w:r>
      <w:proofErr w:type="spellStart"/>
      <w:r w:rsidRPr="009C6FFF">
        <w:rPr>
          <w:rFonts w:eastAsia="Calibri"/>
          <w:sz w:val="20"/>
          <w:szCs w:val="20"/>
          <w:lang w:eastAsia="ar-SA"/>
        </w:rPr>
        <w:t>Grantobiorcę</w:t>
      </w:r>
      <w:proofErr w:type="spellEnd"/>
      <w:r w:rsidRPr="009C6FFF">
        <w:rPr>
          <w:rFonts w:eastAsia="Calibri"/>
          <w:sz w:val="20"/>
          <w:szCs w:val="20"/>
          <w:lang w:eastAsia="ar-S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61DAF" w:rsidRPr="009C6FFF" w14:paraId="42C03929" w14:textId="77777777" w:rsidTr="00574D31">
        <w:trPr>
          <w:trHeight w:val="567"/>
          <w:jc w:val="center"/>
        </w:trPr>
        <w:tc>
          <w:tcPr>
            <w:tcW w:w="9059" w:type="dxa"/>
            <w:shd w:val="clear" w:color="auto" w:fill="auto"/>
          </w:tcPr>
          <w:p w14:paraId="10E88197" w14:textId="77777777" w:rsidR="00161DAF" w:rsidRPr="009C6FFF" w:rsidRDefault="00161DAF" w:rsidP="00574D31">
            <w:pPr>
              <w:widowControl/>
              <w:ind w:right="1548"/>
              <w:rPr>
                <w:rFonts w:eastAsia="Calibri"/>
                <w:sz w:val="20"/>
                <w:szCs w:val="20"/>
                <w:lang w:eastAsia="ar-SA"/>
              </w:rPr>
            </w:pPr>
          </w:p>
        </w:tc>
      </w:tr>
    </w:tbl>
    <w:p w14:paraId="635DBE09" w14:textId="77777777" w:rsidR="00161DAF" w:rsidRPr="009C6FFF" w:rsidRDefault="00C26173" w:rsidP="005C521D">
      <w:pPr>
        <w:widowControl/>
        <w:spacing w:after="240"/>
        <w:jc w:val="center"/>
        <w:rPr>
          <w:rFonts w:eastAsia="Calibri"/>
          <w:i/>
          <w:sz w:val="20"/>
          <w:szCs w:val="20"/>
          <w:lang w:eastAsia="ar-SA"/>
        </w:rPr>
      </w:pPr>
      <w:r w:rsidRPr="009C6FFF">
        <w:rPr>
          <w:rFonts w:eastAsia="Calibri"/>
          <w:sz w:val="20"/>
          <w:szCs w:val="20"/>
          <w:lang w:eastAsia="ar-SA"/>
        </w:rPr>
        <w:t xml:space="preserve">Seria i numer dokumentu tożsamości osoby/ osób reprezentujących </w:t>
      </w:r>
      <w:proofErr w:type="spellStart"/>
      <w:r w:rsidRPr="009C6FFF">
        <w:rPr>
          <w:rFonts w:eastAsia="Calibri"/>
          <w:sz w:val="20"/>
          <w:szCs w:val="20"/>
          <w:lang w:eastAsia="ar-SA"/>
        </w:rPr>
        <w:t>Grantobiorcę</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61DAF" w:rsidRPr="009C6FFF" w14:paraId="082FC763" w14:textId="77777777" w:rsidTr="00574D31">
        <w:trPr>
          <w:trHeight w:val="567"/>
          <w:jc w:val="center"/>
        </w:trPr>
        <w:tc>
          <w:tcPr>
            <w:tcW w:w="9059" w:type="dxa"/>
            <w:shd w:val="clear" w:color="auto" w:fill="auto"/>
          </w:tcPr>
          <w:p w14:paraId="1E50433A" w14:textId="77777777" w:rsidR="00161DAF" w:rsidRPr="009C6FFF" w:rsidRDefault="00161DAF" w:rsidP="00574D31">
            <w:pPr>
              <w:widowControl/>
              <w:ind w:right="1548"/>
              <w:rPr>
                <w:rFonts w:eastAsia="Calibri"/>
                <w:sz w:val="20"/>
                <w:szCs w:val="20"/>
                <w:lang w:eastAsia="ar-SA"/>
              </w:rPr>
            </w:pPr>
          </w:p>
        </w:tc>
      </w:tr>
    </w:tbl>
    <w:p w14:paraId="2C00E719" w14:textId="77777777" w:rsidR="00C26173" w:rsidRPr="009C6FFF" w:rsidRDefault="00C26173" w:rsidP="00161DAF">
      <w:pPr>
        <w:widowControl/>
        <w:jc w:val="center"/>
        <w:rPr>
          <w:rFonts w:eastAsia="Calibri"/>
          <w:sz w:val="20"/>
          <w:szCs w:val="20"/>
          <w:lang w:eastAsia="ar-SA"/>
        </w:rPr>
      </w:pPr>
      <w:r w:rsidRPr="009C6FFF">
        <w:rPr>
          <w:rFonts w:eastAsia="Calibri"/>
          <w:sz w:val="20"/>
          <w:szCs w:val="20"/>
          <w:lang w:eastAsia="ar-SA"/>
        </w:rPr>
        <w:t>reprezentujący</w:t>
      </w:r>
    </w:p>
    <w:p w14:paraId="39AE8485" w14:textId="77777777" w:rsidR="00C26173" w:rsidRPr="009C6FFF" w:rsidRDefault="00C26173" w:rsidP="00161DAF">
      <w:pPr>
        <w:widowControl/>
        <w:spacing w:after="120"/>
        <w:ind w:left="210"/>
        <w:jc w:val="center"/>
        <w:rPr>
          <w:rFonts w:eastAsia="Calibri"/>
          <w:sz w:val="20"/>
          <w:szCs w:val="20"/>
          <w:lang w:eastAsia="ar-SA"/>
        </w:rPr>
      </w:pPr>
      <w:r w:rsidRPr="009C6FFF">
        <w:rPr>
          <w:rFonts w:eastAsia="Calibri"/>
          <w:sz w:val="20"/>
          <w:szCs w:val="20"/>
          <w:lang w:eastAsia="ar-SA"/>
        </w:rPr>
        <w:t>Ubiegający się o</w:t>
      </w:r>
      <w:r w:rsidRPr="009C6FFF">
        <w:rPr>
          <w:rFonts w:eastAsia="Calibri"/>
          <w:spacing w:val="-12"/>
          <w:sz w:val="20"/>
          <w:szCs w:val="20"/>
          <w:lang w:eastAsia="ar-SA"/>
        </w:rPr>
        <w:t xml:space="preserve"> </w:t>
      </w:r>
      <w:r w:rsidRPr="009C6FFF">
        <w:rPr>
          <w:rFonts w:eastAsia="Calibri"/>
          <w:sz w:val="20"/>
          <w:szCs w:val="20"/>
          <w:lang w:eastAsia="ar-SA"/>
        </w:rPr>
        <w:t xml:space="preserve">powierzenie grantu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61DAF" w:rsidRPr="009C6FFF" w14:paraId="7286AC4B" w14:textId="77777777" w:rsidTr="00574D31">
        <w:trPr>
          <w:trHeight w:val="567"/>
          <w:jc w:val="center"/>
        </w:trPr>
        <w:tc>
          <w:tcPr>
            <w:tcW w:w="9059" w:type="dxa"/>
            <w:shd w:val="clear" w:color="auto" w:fill="auto"/>
          </w:tcPr>
          <w:p w14:paraId="771EC55E" w14:textId="77777777" w:rsidR="00161DAF" w:rsidRPr="009C6FFF" w:rsidRDefault="00161DAF" w:rsidP="00574D31">
            <w:pPr>
              <w:widowControl/>
              <w:ind w:right="1548"/>
              <w:rPr>
                <w:rFonts w:eastAsia="Calibri"/>
                <w:sz w:val="20"/>
                <w:szCs w:val="20"/>
                <w:lang w:eastAsia="ar-SA"/>
              </w:rPr>
            </w:pPr>
          </w:p>
        </w:tc>
      </w:tr>
    </w:tbl>
    <w:p w14:paraId="338CB0E8" w14:textId="77777777" w:rsidR="00161DAF" w:rsidRPr="009C6FFF" w:rsidRDefault="00161DAF" w:rsidP="00161DAF">
      <w:pPr>
        <w:widowControl/>
        <w:ind w:left="212"/>
        <w:jc w:val="center"/>
        <w:rPr>
          <w:rFonts w:eastAsia="Calibri"/>
          <w:sz w:val="20"/>
          <w:szCs w:val="20"/>
          <w:lang w:eastAsia="ar-SA"/>
        </w:rPr>
      </w:pPr>
    </w:p>
    <w:p w14:paraId="376B9145" w14:textId="77777777" w:rsidR="00C26173" w:rsidRPr="009C6FFF" w:rsidRDefault="00C26173" w:rsidP="00C26173">
      <w:pPr>
        <w:widowControl/>
        <w:jc w:val="both"/>
        <w:rPr>
          <w:rFonts w:eastAsia="Calibri"/>
          <w:sz w:val="20"/>
          <w:szCs w:val="20"/>
          <w:lang w:eastAsia="ar-SA"/>
        </w:rPr>
      </w:pPr>
      <w:r w:rsidRPr="009C6FFF">
        <w:rPr>
          <w:rFonts w:eastAsia="Calibri"/>
          <w:sz w:val="20"/>
          <w:szCs w:val="20"/>
          <w:lang w:eastAsia="ar-SA"/>
        </w:rPr>
        <w:t>Oświadczam/my,</w:t>
      </w:r>
      <w:r w:rsidRPr="009C6FFF">
        <w:rPr>
          <w:rFonts w:eastAsia="Calibri"/>
          <w:spacing w:val="-10"/>
          <w:sz w:val="20"/>
          <w:szCs w:val="20"/>
          <w:lang w:eastAsia="ar-SA"/>
        </w:rPr>
        <w:t xml:space="preserve"> </w:t>
      </w:r>
      <w:r w:rsidRPr="009C6FFF">
        <w:rPr>
          <w:rFonts w:eastAsia="Calibri"/>
          <w:sz w:val="20"/>
          <w:szCs w:val="20"/>
          <w:lang w:eastAsia="ar-SA"/>
        </w:rPr>
        <w:t>że:</w:t>
      </w:r>
    </w:p>
    <w:p w14:paraId="34B0C781" w14:textId="77777777" w:rsidR="00C26173" w:rsidRPr="009C6FFF" w:rsidRDefault="00C26173" w:rsidP="00C26173">
      <w:pPr>
        <w:widowControl/>
        <w:jc w:val="both"/>
        <w:rPr>
          <w:rFonts w:eastAsia="Calibri"/>
          <w:sz w:val="20"/>
          <w:szCs w:val="20"/>
          <w:lang w:eastAsia="ar-SA"/>
        </w:rPr>
      </w:pPr>
    </w:p>
    <w:p w14:paraId="7CE2659E" w14:textId="77777777" w:rsidR="007C2BEB" w:rsidRPr="009C6FFF" w:rsidRDefault="00C26173" w:rsidP="007C2BEB">
      <w:pPr>
        <w:widowControl/>
        <w:spacing w:after="240"/>
        <w:jc w:val="both"/>
        <w:rPr>
          <w:rFonts w:eastAsia="Times New Roman"/>
          <w:sz w:val="20"/>
          <w:szCs w:val="20"/>
          <w:lang w:eastAsia="ar-SA"/>
        </w:rPr>
      </w:pPr>
      <w:r w:rsidRPr="009C6FFF">
        <w:rPr>
          <w:rFonts w:eastAsia="Calibri"/>
          <w:sz w:val="20"/>
          <w:szCs w:val="20"/>
          <w:lang w:eastAsia="ar-SA"/>
        </w:rPr>
        <w:t>Podmiot, który reprezentuję/my jest podatnikiem VAT/ nie jest podatnikiem VAT* oraz figuruje w</w:t>
      </w:r>
      <w:r w:rsidR="007C2BEB" w:rsidRPr="009C6FFF">
        <w:rPr>
          <w:rFonts w:eastAsia="Calibri"/>
          <w:sz w:val="20"/>
          <w:szCs w:val="20"/>
          <w:lang w:eastAsia="ar-SA"/>
        </w:rPr>
        <w:t> </w:t>
      </w:r>
      <w:r w:rsidRPr="009C6FFF">
        <w:rPr>
          <w:rFonts w:eastAsia="Calibri"/>
          <w:sz w:val="20"/>
          <w:szCs w:val="20"/>
          <w:lang w:eastAsia="ar-SA"/>
        </w:rPr>
        <w:t>ewidencji podatników VAT/ nie oraz figuruje w ewidencji podatników VAT* i realizując powyższą operację może odzyskać uiszczony podatek VAT/nie może odzyskać uiszczony podatek VAT z</w:t>
      </w:r>
      <w:r w:rsidR="007C2BEB" w:rsidRPr="009C6FFF">
        <w:rPr>
          <w:rFonts w:eastAsia="Calibri"/>
          <w:sz w:val="20"/>
          <w:szCs w:val="20"/>
          <w:lang w:eastAsia="ar-SA"/>
        </w:rPr>
        <w:t> </w:t>
      </w:r>
      <w:r w:rsidRPr="009C6FFF">
        <w:rPr>
          <w:rFonts w:eastAsia="Calibri"/>
          <w:sz w:val="20"/>
          <w:szCs w:val="20"/>
          <w:lang w:eastAsia="ar-SA"/>
        </w:rPr>
        <w:t xml:space="preserve">powodu** </w:t>
      </w:r>
      <w:r w:rsidRPr="009C6FFF">
        <w:rPr>
          <w:rFonts w:eastAsia="Times New Roman"/>
          <w:sz w:val="20"/>
          <w:szCs w:val="20"/>
          <w:lang w:eastAsia="ar-S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0"/>
      </w:tblGrid>
      <w:tr w:rsidR="007C2BEB" w:rsidRPr="009C6FFF" w14:paraId="012C0585" w14:textId="77777777" w:rsidTr="00574D31">
        <w:trPr>
          <w:trHeight w:val="567"/>
          <w:jc w:val="center"/>
        </w:trPr>
        <w:tc>
          <w:tcPr>
            <w:tcW w:w="2689" w:type="dxa"/>
            <w:shd w:val="clear" w:color="auto" w:fill="auto"/>
          </w:tcPr>
          <w:p w14:paraId="146162BA" w14:textId="77777777" w:rsidR="007C2BEB" w:rsidRPr="009C6FFF" w:rsidRDefault="007C2BEB" w:rsidP="00574D31">
            <w:pPr>
              <w:widowControl/>
              <w:ind w:right="1548"/>
              <w:rPr>
                <w:rFonts w:eastAsia="Calibri"/>
                <w:sz w:val="20"/>
                <w:szCs w:val="20"/>
                <w:lang w:eastAsia="ar-SA"/>
              </w:rPr>
            </w:pPr>
          </w:p>
        </w:tc>
        <w:tc>
          <w:tcPr>
            <w:tcW w:w="6370" w:type="dxa"/>
            <w:shd w:val="clear" w:color="auto" w:fill="auto"/>
          </w:tcPr>
          <w:p w14:paraId="771524A7" w14:textId="77777777" w:rsidR="007C2BEB" w:rsidRPr="009C6FFF" w:rsidRDefault="007C2BEB" w:rsidP="00574D31">
            <w:pPr>
              <w:widowControl/>
              <w:ind w:right="1548"/>
              <w:rPr>
                <w:rFonts w:eastAsia="Calibri"/>
                <w:sz w:val="20"/>
                <w:szCs w:val="20"/>
                <w:lang w:eastAsia="ar-SA"/>
              </w:rPr>
            </w:pPr>
          </w:p>
        </w:tc>
      </w:tr>
    </w:tbl>
    <w:p w14:paraId="10DC73B2" w14:textId="77777777" w:rsidR="00C26173" w:rsidRPr="009C6FFF" w:rsidRDefault="007C2BEB" w:rsidP="007C2BEB">
      <w:pPr>
        <w:widowControl/>
        <w:jc w:val="both"/>
        <w:rPr>
          <w:rFonts w:eastAsia="Calibri"/>
          <w:sz w:val="20"/>
          <w:szCs w:val="20"/>
          <w:lang w:eastAsia="ar-SA"/>
        </w:rPr>
      </w:pPr>
      <w:r w:rsidRPr="009C6FFF">
        <w:rPr>
          <w:rFonts w:eastAsia="Calibri"/>
          <w:sz w:val="20"/>
          <w:szCs w:val="20"/>
          <w:lang w:eastAsia="ar-SA"/>
        </w:rPr>
        <w:t xml:space="preserve">         </w:t>
      </w:r>
      <w:r w:rsidR="00C26173" w:rsidRPr="009C6FFF">
        <w:rPr>
          <w:rFonts w:eastAsia="Calibri"/>
          <w:sz w:val="20"/>
          <w:szCs w:val="20"/>
          <w:lang w:eastAsia="ar-SA"/>
        </w:rPr>
        <w:t xml:space="preserve">miejscowość </w:t>
      </w:r>
      <w:r w:rsidR="00C26173" w:rsidRPr="009C6FFF">
        <w:rPr>
          <w:rFonts w:eastAsia="Calibri"/>
          <w:spacing w:val="5"/>
          <w:sz w:val="20"/>
          <w:szCs w:val="20"/>
          <w:lang w:eastAsia="ar-SA"/>
        </w:rPr>
        <w:t xml:space="preserve"> </w:t>
      </w:r>
      <w:r w:rsidR="00C26173" w:rsidRPr="009C6FFF">
        <w:rPr>
          <w:rFonts w:eastAsia="Calibri"/>
          <w:sz w:val="20"/>
          <w:szCs w:val="20"/>
          <w:lang w:eastAsia="ar-SA"/>
        </w:rPr>
        <w:t xml:space="preserve">i </w:t>
      </w:r>
      <w:r w:rsidR="00C26173" w:rsidRPr="009C6FFF">
        <w:rPr>
          <w:rFonts w:eastAsia="Calibri"/>
          <w:spacing w:val="3"/>
          <w:sz w:val="20"/>
          <w:szCs w:val="20"/>
          <w:lang w:eastAsia="ar-SA"/>
        </w:rPr>
        <w:t xml:space="preserve"> </w:t>
      </w:r>
      <w:r w:rsidR="00C26173" w:rsidRPr="009C6FFF">
        <w:rPr>
          <w:rFonts w:eastAsia="Calibri"/>
          <w:sz w:val="20"/>
          <w:szCs w:val="20"/>
          <w:lang w:eastAsia="ar-SA"/>
        </w:rPr>
        <w:t>data</w:t>
      </w:r>
      <w:r w:rsidRPr="009C6FFF">
        <w:rPr>
          <w:rFonts w:eastAsia="Calibri"/>
          <w:sz w:val="20"/>
          <w:szCs w:val="20"/>
          <w:lang w:eastAsia="ar-SA"/>
        </w:rPr>
        <w:tab/>
      </w:r>
      <w:r w:rsidRPr="009C6FFF">
        <w:rPr>
          <w:rFonts w:eastAsia="Calibri"/>
          <w:sz w:val="20"/>
          <w:szCs w:val="20"/>
          <w:lang w:eastAsia="ar-SA"/>
        </w:rPr>
        <w:tab/>
        <w:t xml:space="preserve"> </w:t>
      </w:r>
      <w:r w:rsidR="00C26173" w:rsidRPr="009C6FFF">
        <w:rPr>
          <w:rFonts w:eastAsia="Calibri"/>
          <w:sz w:val="20"/>
          <w:szCs w:val="20"/>
          <w:lang w:eastAsia="ar-SA"/>
        </w:rPr>
        <w:t>podpis osoby/osób reprezentujących</w:t>
      </w:r>
      <w:r w:rsidR="00C26173" w:rsidRPr="009C6FFF">
        <w:rPr>
          <w:rFonts w:eastAsia="Calibri"/>
          <w:spacing w:val="-13"/>
          <w:sz w:val="20"/>
          <w:szCs w:val="20"/>
          <w:lang w:eastAsia="ar-SA"/>
        </w:rPr>
        <w:t xml:space="preserve"> </w:t>
      </w:r>
      <w:proofErr w:type="spellStart"/>
      <w:r w:rsidR="00C26173" w:rsidRPr="009C6FFF">
        <w:rPr>
          <w:rFonts w:eastAsia="Calibri"/>
          <w:sz w:val="20"/>
          <w:szCs w:val="20"/>
          <w:lang w:eastAsia="ar-SA"/>
        </w:rPr>
        <w:t>Grantobiorcę</w:t>
      </w:r>
      <w:proofErr w:type="spellEnd"/>
    </w:p>
    <w:p w14:paraId="744F25DD" w14:textId="77777777" w:rsidR="007C2BEB" w:rsidRPr="009C6FFF" w:rsidRDefault="007C2BEB" w:rsidP="007C2BEB">
      <w:pPr>
        <w:widowControl/>
        <w:jc w:val="both"/>
        <w:rPr>
          <w:rFonts w:eastAsia="Calibri"/>
          <w:sz w:val="20"/>
          <w:szCs w:val="20"/>
          <w:lang w:eastAsia="ar-SA"/>
        </w:rPr>
      </w:pPr>
    </w:p>
    <w:p w14:paraId="1B6C8F74" w14:textId="77777777" w:rsidR="00C26173" w:rsidRPr="009C6FFF" w:rsidRDefault="00C26173" w:rsidP="00C26173">
      <w:pPr>
        <w:widowControl/>
        <w:spacing w:after="2" w:line="276" w:lineRule="auto"/>
        <w:rPr>
          <w:rFonts w:eastAsia="Calibri"/>
          <w:sz w:val="20"/>
          <w:szCs w:val="20"/>
          <w:lang w:eastAsia="ar-SA"/>
        </w:rPr>
      </w:pPr>
      <w:r w:rsidRPr="009C6FFF">
        <w:rPr>
          <w:rFonts w:eastAsia="Calibri"/>
          <w:sz w:val="20"/>
          <w:szCs w:val="20"/>
          <w:lang w:eastAsia="ar-SA"/>
        </w:rPr>
        <w:t>Jednocześnie oświadczam/my*,</w:t>
      </w:r>
      <w:r w:rsidRPr="009C6FFF">
        <w:rPr>
          <w:rFonts w:eastAsia="Calibri"/>
          <w:spacing w:val="-10"/>
          <w:sz w:val="20"/>
          <w:szCs w:val="20"/>
          <w:lang w:eastAsia="ar-SA"/>
        </w:rPr>
        <w:t xml:space="preserve"> </w:t>
      </w:r>
      <w:r w:rsidRPr="009C6FFF">
        <w:rPr>
          <w:rFonts w:eastAsia="Calibri"/>
          <w:sz w:val="20"/>
          <w:szCs w:val="20"/>
          <w:lang w:eastAsia="ar-SA"/>
        </w:rPr>
        <w:t>że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7C2BEB" w:rsidRPr="009C6FFF" w14:paraId="4C2499E1" w14:textId="77777777" w:rsidTr="00574D31">
        <w:trPr>
          <w:trHeight w:val="567"/>
          <w:jc w:val="center"/>
        </w:trPr>
        <w:tc>
          <w:tcPr>
            <w:tcW w:w="9059" w:type="dxa"/>
            <w:shd w:val="clear" w:color="auto" w:fill="auto"/>
          </w:tcPr>
          <w:p w14:paraId="2EC81043" w14:textId="77777777" w:rsidR="007C2BEB" w:rsidRPr="009C6FFF" w:rsidRDefault="007C2BEB" w:rsidP="00574D31">
            <w:pPr>
              <w:widowControl/>
              <w:ind w:right="1548"/>
              <w:rPr>
                <w:rFonts w:eastAsia="Calibri"/>
                <w:sz w:val="20"/>
                <w:szCs w:val="20"/>
                <w:lang w:eastAsia="ar-SA"/>
              </w:rPr>
            </w:pPr>
          </w:p>
        </w:tc>
      </w:tr>
    </w:tbl>
    <w:p w14:paraId="333027C7" w14:textId="77777777" w:rsidR="00C26173" w:rsidRPr="009C6FFF" w:rsidRDefault="00C26173" w:rsidP="00766982">
      <w:pPr>
        <w:widowControl/>
        <w:spacing w:line="276" w:lineRule="auto"/>
        <w:ind w:left="96"/>
        <w:jc w:val="center"/>
        <w:rPr>
          <w:rFonts w:eastAsia="Calibri"/>
          <w:sz w:val="20"/>
          <w:szCs w:val="20"/>
          <w:lang w:eastAsia="ar-SA"/>
        </w:rPr>
      </w:pPr>
      <w:r w:rsidRPr="009C6FFF">
        <w:rPr>
          <w:rFonts w:eastAsia="Calibri"/>
          <w:sz w:val="20"/>
          <w:szCs w:val="20"/>
          <w:lang w:eastAsia="ar-SA"/>
        </w:rPr>
        <w:t>Nazwa i adres siedziby</w:t>
      </w:r>
      <w:r w:rsidRPr="009C6FFF">
        <w:rPr>
          <w:rFonts w:eastAsia="Calibri"/>
          <w:spacing w:val="-13"/>
          <w:sz w:val="20"/>
          <w:szCs w:val="20"/>
          <w:lang w:eastAsia="ar-SA"/>
        </w:rPr>
        <w:t xml:space="preserve"> </w:t>
      </w:r>
      <w:proofErr w:type="spellStart"/>
      <w:r w:rsidRPr="009C6FFF">
        <w:rPr>
          <w:rFonts w:eastAsia="Calibri"/>
          <w:sz w:val="20"/>
          <w:szCs w:val="20"/>
          <w:lang w:eastAsia="ar-SA"/>
        </w:rPr>
        <w:t>Grantobiorcy</w:t>
      </w:r>
      <w:proofErr w:type="spellEnd"/>
    </w:p>
    <w:p w14:paraId="5972CB5E" w14:textId="77777777" w:rsidR="00C26173" w:rsidRPr="009C6FFF" w:rsidRDefault="00C26173" w:rsidP="00766982">
      <w:pPr>
        <w:widowControl/>
        <w:spacing w:before="240" w:after="240" w:line="276" w:lineRule="auto"/>
        <w:rPr>
          <w:rFonts w:eastAsia="Calibri"/>
          <w:sz w:val="20"/>
          <w:szCs w:val="20"/>
          <w:lang w:eastAsia="ar-SA"/>
        </w:rPr>
      </w:pPr>
      <w:r w:rsidRPr="009C6FFF">
        <w:rPr>
          <w:rFonts w:eastAsia="Calibri"/>
          <w:sz w:val="20"/>
          <w:szCs w:val="20"/>
          <w:lang w:eastAsia="ar-SA"/>
        </w:rPr>
        <w:t>Zobowiązuję/my się do zwrotu zrefundowanego w ramach zadania podatku VAT, jeżeli zaistnieją</w:t>
      </w:r>
      <w:r w:rsidRPr="009C6FFF">
        <w:rPr>
          <w:rFonts w:eastAsia="Calibri"/>
          <w:spacing w:val="-30"/>
          <w:sz w:val="20"/>
          <w:szCs w:val="20"/>
          <w:lang w:eastAsia="ar-SA"/>
        </w:rPr>
        <w:t xml:space="preserve"> </w:t>
      </w:r>
      <w:r w:rsidRPr="009C6FFF">
        <w:rPr>
          <w:rFonts w:eastAsia="Calibri"/>
          <w:sz w:val="20"/>
          <w:szCs w:val="20"/>
          <w:lang w:eastAsia="ar-SA"/>
        </w:rPr>
        <w:t xml:space="preserve">przesłanki umożliwiające odzyskanie przez </w:t>
      </w:r>
      <w:proofErr w:type="spellStart"/>
      <w:r w:rsidRPr="009C6FFF">
        <w:rPr>
          <w:rFonts w:eastAsia="Calibri"/>
          <w:sz w:val="20"/>
          <w:szCs w:val="20"/>
          <w:lang w:eastAsia="ar-SA"/>
        </w:rPr>
        <w:t>Grantobiorcę</w:t>
      </w:r>
      <w:proofErr w:type="spellEnd"/>
      <w:r w:rsidRPr="009C6FFF">
        <w:rPr>
          <w:rFonts w:eastAsia="Calibri"/>
          <w:sz w:val="20"/>
          <w:szCs w:val="20"/>
          <w:lang w:eastAsia="ar-SA"/>
        </w:rPr>
        <w:t xml:space="preserve"> tego</w:t>
      </w:r>
      <w:r w:rsidRPr="009C6FFF">
        <w:rPr>
          <w:rFonts w:eastAsia="Calibri"/>
          <w:spacing w:val="-22"/>
          <w:sz w:val="20"/>
          <w:szCs w:val="20"/>
          <w:lang w:eastAsia="ar-SA"/>
        </w:rPr>
        <w:t xml:space="preserve"> </w:t>
      </w:r>
      <w:r w:rsidRPr="009C6FFF">
        <w:rPr>
          <w:rFonts w:eastAsia="Calibri"/>
          <w:sz w:val="20"/>
          <w:szCs w:val="20"/>
          <w:lang w:eastAsia="ar-SA"/>
        </w:rPr>
        <w:t>podatku*.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0"/>
      </w:tblGrid>
      <w:tr w:rsidR="00745DD8" w:rsidRPr="009C6FFF" w14:paraId="30B6CF6E" w14:textId="77777777" w:rsidTr="00574D31">
        <w:trPr>
          <w:trHeight w:val="567"/>
          <w:jc w:val="center"/>
        </w:trPr>
        <w:tc>
          <w:tcPr>
            <w:tcW w:w="2689" w:type="dxa"/>
            <w:shd w:val="clear" w:color="auto" w:fill="auto"/>
          </w:tcPr>
          <w:p w14:paraId="23F0B954" w14:textId="77777777" w:rsidR="00745DD8" w:rsidRPr="009C6FFF" w:rsidRDefault="00745DD8" w:rsidP="00574D31">
            <w:pPr>
              <w:widowControl/>
              <w:ind w:right="1548"/>
              <w:rPr>
                <w:rFonts w:eastAsia="Calibri"/>
                <w:sz w:val="20"/>
                <w:szCs w:val="20"/>
                <w:lang w:eastAsia="ar-SA"/>
              </w:rPr>
            </w:pPr>
          </w:p>
        </w:tc>
        <w:tc>
          <w:tcPr>
            <w:tcW w:w="6370" w:type="dxa"/>
            <w:shd w:val="clear" w:color="auto" w:fill="auto"/>
          </w:tcPr>
          <w:p w14:paraId="65029FBC" w14:textId="77777777" w:rsidR="00745DD8" w:rsidRPr="009C6FFF" w:rsidRDefault="00745DD8" w:rsidP="00574D31">
            <w:pPr>
              <w:widowControl/>
              <w:ind w:right="1548"/>
              <w:rPr>
                <w:rFonts w:eastAsia="Calibri"/>
                <w:sz w:val="20"/>
                <w:szCs w:val="20"/>
                <w:lang w:eastAsia="ar-SA"/>
              </w:rPr>
            </w:pPr>
          </w:p>
        </w:tc>
      </w:tr>
    </w:tbl>
    <w:p w14:paraId="70408A85" w14:textId="77777777" w:rsidR="00745DD8" w:rsidRPr="009C6FFF" w:rsidRDefault="00745DD8" w:rsidP="00745DD8">
      <w:pPr>
        <w:widowControl/>
        <w:jc w:val="both"/>
        <w:rPr>
          <w:rFonts w:eastAsia="Calibri"/>
          <w:sz w:val="20"/>
          <w:szCs w:val="20"/>
          <w:lang w:eastAsia="ar-SA"/>
        </w:rPr>
      </w:pPr>
      <w:r w:rsidRPr="009C6FFF">
        <w:rPr>
          <w:rFonts w:eastAsia="Calibri"/>
          <w:sz w:val="20"/>
          <w:szCs w:val="20"/>
          <w:lang w:eastAsia="ar-SA"/>
        </w:rPr>
        <w:t xml:space="preserve">         miejscowość </w:t>
      </w:r>
      <w:r w:rsidRPr="009C6FFF">
        <w:rPr>
          <w:rFonts w:eastAsia="Calibri"/>
          <w:spacing w:val="5"/>
          <w:sz w:val="20"/>
          <w:szCs w:val="20"/>
          <w:lang w:eastAsia="ar-SA"/>
        </w:rPr>
        <w:t xml:space="preserve"> </w:t>
      </w:r>
      <w:r w:rsidRPr="009C6FFF">
        <w:rPr>
          <w:rFonts w:eastAsia="Calibri"/>
          <w:sz w:val="20"/>
          <w:szCs w:val="20"/>
          <w:lang w:eastAsia="ar-SA"/>
        </w:rPr>
        <w:t xml:space="preserve">i </w:t>
      </w:r>
      <w:r w:rsidRPr="009C6FFF">
        <w:rPr>
          <w:rFonts w:eastAsia="Calibri"/>
          <w:spacing w:val="3"/>
          <w:sz w:val="20"/>
          <w:szCs w:val="20"/>
          <w:lang w:eastAsia="ar-SA"/>
        </w:rPr>
        <w:t xml:space="preserve"> </w:t>
      </w:r>
      <w:r w:rsidRPr="009C6FFF">
        <w:rPr>
          <w:rFonts w:eastAsia="Calibri"/>
          <w:sz w:val="20"/>
          <w:szCs w:val="20"/>
          <w:lang w:eastAsia="ar-SA"/>
        </w:rPr>
        <w:t>data</w:t>
      </w:r>
      <w:r w:rsidRPr="009C6FFF">
        <w:rPr>
          <w:rFonts w:eastAsia="Calibri"/>
          <w:sz w:val="20"/>
          <w:szCs w:val="20"/>
          <w:lang w:eastAsia="ar-SA"/>
        </w:rPr>
        <w:tab/>
      </w:r>
      <w:r w:rsidRPr="009C6FFF">
        <w:rPr>
          <w:rFonts w:eastAsia="Calibri"/>
          <w:sz w:val="20"/>
          <w:szCs w:val="20"/>
          <w:lang w:eastAsia="ar-SA"/>
        </w:rPr>
        <w:tab/>
        <w:t xml:space="preserve"> podpis osoby/osób reprezentujących</w:t>
      </w:r>
      <w:r w:rsidRPr="009C6FFF">
        <w:rPr>
          <w:rFonts w:eastAsia="Calibri"/>
          <w:spacing w:val="-13"/>
          <w:sz w:val="20"/>
          <w:szCs w:val="20"/>
          <w:lang w:eastAsia="ar-SA"/>
        </w:rPr>
        <w:t xml:space="preserve"> </w:t>
      </w:r>
      <w:proofErr w:type="spellStart"/>
      <w:r w:rsidRPr="009C6FFF">
        <w:rPr>
          <w:rFonts w:eastAsia="Calibri"/>
          <w:sz w:val="20"/>
          <w:szCs w:val="20"/>
          <w:lang w:eastAsia="ar-SA"/>
        </w:rPr>
        <w:t>Grantobiorcę</w:t>
      </w:r>
      <w:proofErr w:type="spellEnd"/>
    </w:p>
    <w:p w14:paraId="770F0F2B" w14:textId="77777777" w:rsidR="00316326" w:rsidRPr="009C6FFF" w:rsidRDefault="00316326" w:rsidP="00C26173">
      <w:pPr>
        <w:widowControl/>
        <w:tabs>
          <w:tab w:val="left" w:pos="3799"/>
        </w:tabs>
        <w:ind w:left="210"/>
        <w:jc w:val="both"/>
        <w:rPr>
          <w:rFonts w:eastAsia="Calibri"/>
          <w:sz w:val="20"/>
          <w:szCs w:val="20"/>
          <w:lang w:eastAsia="ar-SA"/>
        </w:rPr>
      </w:pPr>
    </w:p>
    <w:p w14:paraId="17C5D265" w14:textId="77777777" w:rsidR="00766982" w:rsidRPr="009C6FFF" w:rsidRDefault="00766982" w:rsidP="00C26173">
      <w:pPr>
        <w:widowControl/>
        <w:tabs>
          <w:tab w:val="left" w:pos="3799"/>
        </w:tabs>
        <w:ind w:left="210"/>
        <w:jc w:val="both"/>
        <w:rPr>
          <w:rFonts w:eastAsia="Calibri"/>
          <w:sz w:val="20"/>
          <w:szCs w:val="20"/>
          <w:lang w:eastAsia="ar-SA"/>
        </w:rPr>
      </w:pPr>
    </w:p>
    <w:p w14:paraId="1B252437" w14:textId="77777777" w:rsidR="00766982" w:rsidRPr="009C6FFF" w:rsidRDefault="00766982" w:rsidP="00C26173">
      <w:pPr>
        <w:widowControl/>
        <w:tabs>
          <w:tab w:val="left" w:pos="3799"/>
        </w:tabs>
        <w:ind w:left="210"/>
        <w:jc w:val="both"/>
        <w:rPr>
          <w:rFonts w:eastAsia="Calibri"/>
          <w:sz w:val="20"/>
          <w:szCs w:val="20"/>
          <w:lang w:eastAsia="ar-SA"/>
        </w:rPr>
      </w:pPr>
    </w:p>
    <w:p w14:paraId="7AEB1C4E" w14:textId="77777777" w:rsidR="00C26173" w:rsidRPr="009C6FFF" w:rsidRDefault="00C26173" w:rsidP="00C26173">
      <w:pPr>
        <w:widowControl/>
        <w:tabs>
          <w:tab w:val="left" w:pos="3799"/>
        </w:tabs>
        <w:ind w:left="210"/>
        <w:jc w:val="both"/>
        <w:rPr>
          <w:rFonts w:eastAsia="Calibri"/>
          <w:sz w:val="20"/>
          <w:szCs w:val="20"/>
          <w:lang w:eastAsia="ar-SA"/>
        </w:rPr>
      </w:pPr>
      <w:r w:rsidRPr="009C6FFF">
        <w:rPr>
          <w:rFonts w:eastAsia="Calibri"/>
          <w:sz w:val="20"/>
          <w:szCs w:val="20"/>
          <w:lang w:eastAsia="ar-SA"/>
        </w:rPr>
        <w:t>*Niepotrzebne skreślić.</w:t>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p>
    <w:p w14:paraId="28A9E3BC" w14:textId="77777777" w:rsidR="00C26173" w:rsidRPr="009C6FFF" w:rsidRDefault="00C26173" w:rsidP="00C26173">
      <w:pPr>
        <w:widowControl/>
        <w:tabs>
          <w:tab w:val="left" w:pos="3799"/>
        </w:tabs>
        <w:ind w:left="210"/>
        <w:jc w:val="both"/>
        <w:rPr>
          <w:rFonts w:eastAsia="Calibri"/>
          <w:sz w:val="20"/>
          <w:szCs w:val="20"/>
          <w:lang w:eastAsia="ar-SA"/>
        </w:rPr>
      </w:pPr>
      <w:r w:rsidRPr="009C6FFF">
        <w:rPr>
          <w:rFonts w:eastAsia="Calibri"/>
          <w:sz w:val="20"/>
          <w:szCs w:val="20"/>
          <w:lang w:eastAsia="ar-SA"/>
        </w:rPr>
        <w:t xml:space="preserve">** Niepotrzebne skreślić, a w przypadku skreślenia „może odzyskać uiszczony podatek VAT” - w oknie poniżej podać podstawę prawną zgodnie z ustawą z dnia 11 marca 2004 r. o podatku od towarów i usług (Dz. U. z 2016 r. poz. 710 z </w:t>
      </w:r>
      <w:proofErr w:type="spellStart"/>
      <w:r w:rsidRPr="009C6FFF">
        <w:rPr>
          <w:rFonts w:eastAsia="Calibri"/>
          <w:sz w:val="20"/>
          <w:szCs w:val="20"/>
          <w:lang w:eastAsia="ar-SA"/>
        </w:rPr>
        <w:t>późn</w:t>
      </w:r>
      <w:proofErr w:type="spellEnd"/>
      <w:r w:rsidRPr="009C6FFF">
        <w:rPr>
          <w:rFonts w:eastAsia="Calibri"/>
          <w:sz w:val="20"/>
          <w:szCs w:val="20"/>
          <w:lang w:eastAsia="ar-SA"/>
        </w:rPr>
        <w:t>. zm.).</w:t>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r w:rsidRPr="009C6FFF">
        <w:rPr>
          <w:rFonts w:eastAsia="Calibri"/>
          <w:sz w:val="20"/>
          <w:szCs w:val="20"/>
          <w:lang w:eastAsia="ar-SA"/>
        </w:rPr>
        <w:tab/>
      </w:r>
    </w:p>
    <w:p w14:paraId="18925F78" w14:textId="77777777" w:rsidR="00C26173" w:rsidRPr="009C6FFF" w:rsidRDefault="00C26173" w:rsidP="00C26173">
      <w:pPr>
        <w:widowControl/>
        <w:suppressAutoHyphens w:val="0"/>
        <w:spacing w:after="200" w:line="276" w:lineRule="auto"/>
        <w:rPr>
          <w:sz w:val="20"/>
          <w:szCs w:val="20"/>
        </w:rPr>
      </w:pPr>
    </w:p>
    <w:p w14:paraId="42652C9A" w14:textId="77777777" w:rsidR="00C26173" w:rsidRPr="009C6FFF" w:rsidRDefault="00C26173" w:rsidP="00671F10">
      <w:pPr>
        <w:widowControl/>
        <w:suppressAutoHyphens w:val="0"/>
        <w:jc w:val="both"/>
        <w:rPr>
          <w:rFonts w:eastAsia="Times New Roman"/>
          <w:bCs/>
          <w:sz w:val="20"/>
          <w:szCs w:val="20"/>
        </w:rPr>
      </w:pPr>
      <w:r w:rsidRPr="009C6FFF">
        <w:rPr>
          <w:rFonts w:eastAsia="Times New Roman"/>
          <w:b/>
          <w:bCs/>
          <w:sz w:val="20"/>
          <w:szCs w:val="20"/>
        </w:rPr>
        <w:lastRenderedPageBreak/>
        <w:t>Załącznik nr 4 do Wniosku o powierzenie grantu</w:t>
      </w:r>
      <w:r w:rsidRPr="009C6FFF">
        <w:rPr>
          <w:rFonts w:eastAsia="Times New Roman"/>
          <w:bCs/>
          <w:sz w:val="20"/>
          <w:szCs w:val="20"/>
        </w:rPr>
        <w:t xml:space="preserve"> - Oświadczenie właściciela(i) lub współwłaściciela(i) nieruchomości, że wyraża(ją) on(i) zgodę na realizację operacji bezpośrednio związanej z</w:t>
      </w:r>
      <w:r w:rsidR="00671F10" w:rsidRPr="009C6FFF">
        <w:rPr>
          <w:rFonts w:eastAsia="Times New Roman"/>
          <w:bCs/>
          <w:sz w:val="20"/>
          <w:szCs w:val="20"/>
        </w:rPr>
        <w:t> </w:t>
      </w:r>
      <w:r w:rsidRPr="009C6FFF">
        <w:rPr>
          <w:rFonts w:eastAsia="Times New Roman"/>
          <w:bCs/>
          <w:sz w:val="20"/>
          <w:szCs w:val="20"/>
        </w:rPr>
        <w:t xml:space="preserve">nieruchomością, jeżeli operacja jest realizowana na terenie nieruchomości będącej  </w:t>
      </w:r>
      <w:r w:rsidR="00320EA9" w:rsidRPr="009C6FFF">
        <w:rPr>
          <w:rFonts w:eastAsia="Times New Roman"/>
          <w:bCs/>
          <w:sz w:val="20"/>
          <w:szCs w:val="20"/>
        </w:rPr>
        <w:br/>
      </w:r>
      <w:r w:rsidRPr="009C6FFF">
        <w:rPr>
          <w:rFonts w:eastAsia="Times New Roman"/>
          <w:bCs/>
          <w:sz w:val="20"/>
          <w:szCs w:val="20"/>
        </w:rPr>
        <w:t xml:space="preserve">w posiadaniu zależnym lub będącej przedmiotem współwłasności - załącznik obowiązkowy </w:t>
      </w:r>
      <w:r w:rsidR="00320EA9" w:rsidRPr="009C6FFF">
        <w:rPr>
          <w:rFonts w:eastAsia="Times New Roman"/>
          <w:bCs/>
          <w:sz w:val="20"/>
          <w:szCs w:val="20"/>
        </w:rPr>
        <w:br/>
      </w:r>
      <w:r w:rsidRPr="009C6FFF">
        <w:rPr>
          <w:rFonts w:eastAsia="Times New Roman"/>
          <w:bCs/>
          <w:sz w:val="20"/>
          <w:szCs w:val="20"/>
        </w:rPr>
        <w:t>w przypadku, gdy realizacja operacji obejmuje zadania trwale związane z nieruchomością lub wyposażenie</w:t>
      </w:r>
    </w:p>
    <w:p w14:paraId="3E6CD7A7" w14:textId="77777777" w:rsidR="00C26173" w:rsidRPr="009C6FFF" w:rsidRDefault="00C26173" w:rsidP="00C26173">
      <w:pPr>
        <w:widowControl/>
        <w:suppressAutoHyphens w:val="0"/>
        <w:jc w:val="right"/>
        <w:rPr>
          <w:rFonts w:eastAsia="Times New Roman"/>
          <w:bCs/>
          <w:sz w:val="20"/>
          <w:szCs w:val="20"/>
        </w:rPr>
      </w:pPr>
    </w:p>
    <w:tbl>
      <w:tblPr>
        <w:tblW w:w="10041" w:type="dxa"/>
        <w:jc w:val="center"/>
        <w:tblLayout w:type="fixed"/>
        <w:tblCellMar>
          <w:left w:w="70" w:type="dxa"/>
          <w:right w:w="70"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76"/>
        <w:gridCol w:w="160"/>
        <w:gridCol w:w="205"/>
        <w:gridCol w:w="160"/>
        <w:gridCol w:w="160"/>
      </w:tblGrid>
      <w:tr w:rsidR="00C26173" w:rsidRPr="009C6FFF" w14:paraId="3637E223" w14:textId="77777777" w:rsidTr="00671F10">
        <w:trPr>
          <w:trHeight w:val="300"/>
          <w:jc w:val="center"/>
        </w:trPr>
        <w:tc>
          <w:tcPr>
            <w:tcW w:w="340" w:type="dxa"/>
            <w:tcBorders>
              <w:top w:val="single" w:sz="4" w:space="0" w:color="auto"/>
              <w:left w:val="single" w:sz="4" w:space="0" w:color="auto"/>
              <w:bottom w:val="nil"/>
              <w:right w:val="nil"/>
            </w:tcBorders>
            <w:shd w:val="clear" w:color="000000" w:fill="FFFFFF"/>
            <w:noWrap/>
            <w:vAlign w:val="bottom"/>
            <w:hideMark/>
          </w:tcPr>
          <w:p w14:paraId="7099F4F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58672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single" w:sz="4" w:space="0" w:color="auto"/>
              <w:bottom w:val="nil"/>
              <w:right w:val="nil"/>
            </w:tcBorders>
            <w:shd w:val="clear" w:color="000000" w:fill="FFFFFF"/>
            <w:noWrap/>
            <w:vAlign w:val="bottom"/>
            <w:hideMark/>
          </w:tcPr>
          <w:p w14:paraId="237A038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noWrap/>
            <w:vAlign w:val="bottom"/>
            <w:hideMark/>
          </w:tcPr>
          <w:p w14:paraId="1AE6535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noWrap/>
            <w:vAlign w:val="bottom"/>
            <w:hideMark/>
          </w:tcPr>
          <w:p w14:paraId="11192A9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noWrap/>
            <w:vAlign w:val="bottom"/>
            <w:hideMark/>
          </w:tcPr>
          <w:p w14:paraId="0D84D7B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noWrap/>
            <w:vAlign w:val="bottom"/>
            <w:hideMark/>
          </w:tcPr>
          <w:p w14:paraId="3C53C1D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noWrap/>
            <w:vAlign w:val="bottom"/>
            <w:hideMark/>
          </w:tcPr>
          <w:p w14:paraId="74416BA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single" w:sz="4" w:space="0" w:color="auto"/>
              <w:left w:val="nil"/>
              <w:bottom w:val="nil"/>
              <w:right w:val="nil"/>
            </w:tcBorders>
            <w:shd w:val="clear" w:color="000000" w:fill="FFFFFF"/>
            <w:noWrap/>
            <w:vAlign w:val="bottom"/>
            <w:hideMark/>
          </w:tcPr>
          <w:p w14:paraId="0CCC48E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single" w:sz="4" w:space="0" w:color="auto"/>
              <w:left w:val="nil"/>
              <w:bottom w:val="nil"/>
              <w:right w:val="nil"/>
            </w:tcBorders>
            <w:shd w:val="clear" w:color="000000" w:fill="FFFFFF"/>
            <w:noWrap/>
            <w:vAlign w:val="bottom"/>
            <w:hideMark/>
          </w:tcPr>
          <w:p w14:paraId="141682C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single" w:sz="4" w:space="0" w:color="auto"/>
              <w:left w:val="nil"/>
              <w:bottom w:val="nil"/>
              <w:right w:val="nil"/>
            </w:tcBorders>
            <w:shd w:val="clear" w:color="000000" w:fill="FFFFFF"/>
            <w:noWrap/>
            <w:vAlign w:val="bottom"/>
            <w:hideMark/>
          </w:tcPr>
          <w:p w14:paraId="3EA45F4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single" w:sz="4" w:space="0" w:color="auto"/>
              <w:left w:val="nil"/>
              <w:bottom w:val="nil"/>
              <w:right w:val="nil"/>
            </w:tcBorders>
            <w:shd w:val="clear" w:color="000000" w:fill="FFFFFF"/>
            <w:noWrap/>
            <w:vAlign w:val="bottom"/>
            <w:hideMark/>
          </w:tcPr>
          <w:p w14:paraId="42E886E7"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single" w:sz="4" w:space="0" w:color="auto"/>
              <w:left w:val="nil"/>
              <w:bottom w:val="nil"/>
              <w:right w:val="single" w:sz="4" w:space="0" w:color="auto"/>
            </w:tcBorders>
            <w:shd w:val="clear" w:color="000000" w:fill="FFFFFF"/>
            <w:noWrap/>
            <w:vAlign w:val="bottom"/>
            <w:hideMark/>
          </w:tcPr>
          <w:p w14:paraId="6D8C30C5"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3CA7D5C3" w14:textId="77777777" w:rsidTr="00671F10">
        <w:trPr>
          <w:trHeight w:val="165"/>
          <w:jc w:val="center"/>
        </w:trPr>
        <w:tc>
          <w:tcPr>
            <w:tcW w:w="340" w:type="dxa"/>
            <w:tcBorders>
              <w:top w:val="nil"/>
              <w:left w:val="single" w:sz="4" w:space="0" w:color="auto"/>
              <w:bottom w:val="nil"/>
              <w:right w:val="nil"/>
            </w:tcBorders>
            <w:shd w:val="clear" w:color="000000" w:fill="FFFFFF"/>
            <w:noWrap/>
            <w:vAlign w:val="bottom"/>
            <w:hideMark/>
          </w:tcPr>
          <w:p w14:paraId="18EB3A3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vMerge/>
            <w:tcBorders>
              <w:top w:val="single" w:sz="4" w:space="0" w:color="auto"/>
              <w:left w:val="single" w:sz="4" w:space="0" w:color="auto"/>
              <w:bottom w:val="single" w:sz="4" w:space="0" w:color="auto"/>
              <w:right w:val="single" w:sz="4" w:space="0" w:color="auto"/>
            </w:tcBorders>
            <w:vAlign w:val="center"/>
            <w:hideMark/>
          </w:tcPr>
          <w:p w14:paraId="13247612"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nil"/>
            </w:tcBorders>
            <w:shd w:val="clear" w:color="000000" w:fill="FFFFFF"/>
            <w:noWrap/>
            <w:vAlign w:val="bottom"/>
            <w:hideMark/>
          </w:tcPr>
          <w:p w14:paraId="78D2453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5B61D0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685866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6B8272A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0675BBA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6DACABB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14437DB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7C3ABC3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7453183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32D4E39A"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2C2C5AE5"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3277013F" w14:textId="77777777" w:rsidTr="00671F10">
        <w:trPr>
          <w:trHeight w:val="75"/>
          <w:jc w:val="center"/>
        </w:trPr>
        <w:tc>
          <w:tcPr>
            <w:tcW w:w="340" w:type="dxa"/>
            <w:tcBorders>
              <w:top w:val="nil"/>
              <w:left w:val="single" w:sz="4" w:space="0" w:color="auto"/>
              <w:bottom w:val="nil"/>
              <w:right w:val="nil"/>
            </w:tcBorders>
            <w:shd w:val="clear" w:color="000000" w:fill="FFFFFF"/>
            <w:noWrap/>
            <w:vAlign w:val="bottom"/>
            <w:hideMark/>
          </w:tcPr>
          <w:p w14:paraId="0DC07A2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vMerge/>
            <w:tcBorders>
              <w:top w:val="single" w:sz="4" w:space="0" w:color="auto"/>
              <w:left w:val="single" w:sz="4" w:space="0" w:color="auto"/>
              <w:bottom w:val="single" w:sz="4" w:space="0" w:color="auto"/>
              <w:right w:val="single" w:sz="4" w:space="0" w:color="auto"/>
            </w:tcBorders>
            <w:vAlign w:val="center"/>
            <w:hideMark/>
          </w:tcPr>
          <w:p w14:paraId="2C19E0C3"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nil"/>
            </w:tcBorders>
            <w:shd w:val="clear" w:color="000000" w:fill="FFFFFF"/>
            <w:noWrap/>
            <w:vAlign w:val="bottom"/>
            <w:hideMark/>
          </w:tcPr>
          <w:p w14:paraId="77D0691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115C5F7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1FC61BA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0E1F0EC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887154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149147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7BA3363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3F63575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611A4E3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4936805F"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4AE79CCB"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06628B2C"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1A779E2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vMerge/>
            <w:tcBorders>
              <w:top w:val="single" w:sz="4" w:space="0" w:color="auto"/>
              <w:left w:val="single" w:sz="4" w:space="0" w:color="auto"/>
              <w:bottom w:val="single" w:sz="4" w:space="0" w:color="auto"/>
              <w:right w:val="single" w:sz="4" w:space="0" w:color="auto"/>
            </w:tcBorders>
            <w:vAlign w:val="center"/>
            <w:hideMark/>
          </w:tcPr>
          <w:p w14:paraId="79FA6CCB"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nil"/>
            </w:tcBorders>
            <w:shd w:val="clear" w:color="000000" w:fill="FFFFFF"/>
            <w:noWrap/>
            <w:vAlign w:val="bottom"/>
            <w:hideMark/>
          </w:tcPr>
          <w:p w14:paraId="172C9DE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5B2B85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457443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2DFCA1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4E57C5D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184DB6E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786D8D2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1DCE2DC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09BFD05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1EA85C4B"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3BE9760C"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119B0458"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0D81BE2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vMerge/>
            <w:tcBorders>
              <w:top w:val="single" w:sz="4" w:space="0" w:color="auto"/>
              <w:left w:val="single" w:sz="4" w:space="0" w:color="auto"/>
              <w:bottom w:val="single" w:sz="4" w:space="0" w:color="auto"/>
              <w:right w:val="single" w:sz="4" w:space="0" w:color="auto"/>
            </w:tcBorders>
            <w:vAlign w:val="center"/>
            <w:hideMark/>
          </w:tcPr>
          <w:p w14:paraId="456977C0"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nil"/>
            </w:tcBorders>
            <w:shd w:val="clear" w:color="000000" w:fill="FFFFFF"/>
            <w:noWrap/>
            <w:vAlign w:val="bottom"/>
            <w:hideMark/>
          </w:tcPr>
          <w:p w14:paraId="7A23CB7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4A40FEA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A761A8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FE42F9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002947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0E056BB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010171C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2F77425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0D38523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44B76BE0"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4BB248AD"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06DC2111"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0302623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vMerge/>
            <w:tcBorders>
              <w:top w:val="single" w:sz="4" w:space="0" w:color="auto"/>
              <w:left w:val="single" w:sz="4" w:space="0" w:color="auto"/>
              <w:bottom w:val="single" w:sz="4" w:space="0" w:color="auto"/>
              <w:right w:val="single" w:sz="4" w:space="0" w:color="auto"/>
            </w:tcBorders>
            <w:vAlign w:val="center"/>
            <w:hideMark/>
          </w:tcPr>
          <w:p w14:paraId="0D7F6F77"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nil"/>
            </w:tcBorders>
            <w:shd w:val="clear" w:color="000000" w:fill="FFFFFF"/>
            <w:noWrap/>
            <w:vAlign w:val="bottom"/>
            <w:hideMark/>
          </w:tcPr>
          <w:p w14:paraId="6CE3EFA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7F6D350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1B982E4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834207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42CDC0A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6A63CD0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11BE99D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5821457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0F73D1F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69498B86"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457A7B61"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07F98140" w14:textId="77777777" w:rsidTr="00671F10">
        <w:trPr>
          <w:trHeight w:val="570"/>
          <w:jc w:val="center"/>
        </w:trPr>
        <w:tc>
          <w:tcPr>
            <w:tcW w:w="340" w:type="dxa"/>
            <w:tcBorders>
              <w:top w:val="nil"/>
              <w:left w:val="single" w:sz="4" w:space="0" w:color="auto"/>
              <w:bottom w:val="nil"/>
              <w:right w:val="nil"/>
            </w:tcBorders>
            <w:shd w:val="clear" w:color="000000" w:fill="FFFFFF"/>
            <w:noWrap/>
            <w:vAlign w:val="bottom"/>
            <w:hideMark/>
          </w:tcPr>
          <w:p w14:paraId="45ED411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6800" w:type="dxa"/>
            <w:gridSpan w:val="20"/>
            <w:tcBorders>
              <w:top w:val="single" w:sz="4" w:space="0" w:color="auto"/>
              <w:left w:val="nil"/>
              <w:bottom w:val="nil"/>
              <w:right w:val="nil"/>
            </w:tcBorders>
            <w:shd w:val="clear" w:color="000000" w:fill="FFFFFF"/>
            <w:vAlign w:val="bottom"/>
            <w:hideMark/>
          </w:tcPr>
          <w:p w14:paraId="39E63CB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Imię i nazwisko, adres, numer NIP</w:t>
            </w:r>
            <w:r w:rsidRPr="009C6FFF">
              <w:rPr>
                <w:rFonts w:eastAsia="Times New Roman"/>
                <w:i/>
                <w:iCs/>
                <w:color w:val="auto"/>
                <w:sz w:val="20"/>
                <w:szCs w:val="20"/>
                <w:vertAlign w:val="superscript"/>
              </w:rPr>
              <w:t>1</w:t>
            </w:r>
            <w:r w:rsidRPr="009C6FFF">
              <w:rPr>
                <w:rFonts w:eastAsia="Times New Roman"/>
                <w:i/>
                <w:iCs/>
                <w:color w:val="auto"/>
                <w:sz w:val="20"/>
                <w:szCs w:val="20"/>
              </w:rPr>
              <w:t xml:space="preserve">, seria i nr dokumentu tożsamości / </w:t>
            </w:r>
            <w:r w:rsidRPr="009C6FFF">
              <w:rPr>
                <w:rFonts w:eastAsia="Times New Roman"/>
                <w:i/>
                <w:iCs/>
                <w:color w:val="auto"/>
                <w:sz w:val="20"/>
                <w:szCs w:val="20"/>
              </w:rPr>
              <w:br/>
              <w:t>Nazwa, Adres siedziby, NIP/ REGON</w:t>
            </w:r>
          </w:p>
        </w:tc>
        <w:tc>
          <w:tcPr>
            <w:tcW w:w="340" w:type="dxa"/>
            <w:tcBorders>
              <w:top w:val="nil"/>
              <w:left w:val="nil"/>
              <w:bottom w:val="nil"/>
              <w:right w:val="nil"/>
            </w:tcBorders>
            <w:shd w:val="clear" w:color="000000" w:fill="FFFFFF"/>
            <w:noWrap/>
            <w:vAlign w:val="bottom"/>
            <w:hideMark/>
          </w:tcPr>
          <w:p w14:paraId="50B3DE8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1F6D5ED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41DBA6C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29B2B1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5D0EDA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B3A8A9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7FE2C78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3A0D3A4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288133C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7FABEA13"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013FCF1F"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3643EC78" w14:textId="77777777" w:rsidTr="00671F10">
        <w:trPr>
          <w:trHeight w:val="135"/>
          <w:jc w:val="center"/>
        </w:trPr>
        <w:tc>
          <w:tcPr>
            <w:tcW w:w="340" w:type="dxa"/>
            <w:tcBorders>
              <w:top w:val="nil"/>
              <w:left w:val="single" w:sz="4" w:space="0" w:color="auto"/>
              <w:bottom w:val="nil"/>
              <w:right w:val="nil"/>
            </w:tcBorders>
            <w:shd w:val="clear" w:color="000000" w:fill="FFFFFF"/>
            <w:noWrap/>
            <w:vAlign w:val="bottom"/>
            <w:hideMark/>
          </w:tcPr>
          <w:p w14:paraId="09E0357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vAlign w:val="bottom"/>
            <w:hideMark/>
          </w:tcPr>
          <w:p w14:paraId="796EF01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2FFCFE0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17AB259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1BCE0F2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4B27802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456CABE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750C15F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BB4468D"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7E037F8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740B5C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3889D195"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1A3A0F8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4071A18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24F885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202D936C"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0F7D63B7"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8670FE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04DA52D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vAlign w:val="bottom"/>
            <w:hideMark/>
          </w:tcPr>
          <w:p w14:paraId="46A8928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4C09A35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8CB8B0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3A1909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0835C7A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12392BB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64F8B8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4A7ED9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595395B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76A4A7E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25CB7D1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0A8A287C"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713FC3B5" w14:textId="77777777" w:rsidR="00C26173" w:rsidRPr="009C6FFF" w:rsidRDefault="00C26173" w:rsidP="00C00D02">
            <w:pPr>
              <w:widowControl/>
              <w:suppressAutoHyphens w:val="0"/>
              <w:jc w:val="right"/>
              <w:rPr>
                <w:rFonts w:eastAsia="Times New Roman"/>
                <w:i/>
                <w:iCs/>
                <w:color w:val="auto"/>
                <w:sz w:val="20"/>
                <w:szCs w:val="20"/>
              </w:rPr>
            </w:pPr>
            <w:r w:rsidRPr="009C6FFF">
              <w:rPr>
                <w:rFonts w:eastAsia="Times New Roman"/>
                <w:i/>
                <w:iCs/>
                <w:color w:val="auto"/>
                <w:sz w:val="20"/>
                <w:szCs w:val="20"/>
              </w:rPr>
              <w:t> </w:t>
            </w:r>
          </w:p>
        </w:tc>
      </w:tr>
      <w:tr w:rsidR="00C26173" w:rsidRPr="009C6FFF" w14:paraId="54B58A1E"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66D378D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9D04B6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6EA03E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7AA4084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01DDC24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373638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6CBE194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53DD4EA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6C1E3E0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420" w:type="dxa"/>
            <w:gridSpan w:val="13"/>
            <w:vMerge w:val="restart"/>
            <w:tcBorders>
              <w:top w:val="nil"/>
              <w:left w:val="nil"/>
              <w:bottom w:val="nil"/>
              <w:right w:val="nil"/>
            </w:tcBorders>
            <w:shd w:val="clear" w:color="000000" w:fill="FFFFFF"/>
            <w:vAlign w:val="center"/>
            <w:hideMark/>
          </w:tcPr>
          <w:p w14:paraId="5F3F17BE"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xml:space="preserve"> Oświadczenie</w:t>
            </w:r>
          </w:p>
        </w:tc>
        <w:tc>
          <w:tcPr>
            <w:tcW w:w="340" w:type="dxa"/>
            <w:tcBorders>
              <w:top w:val="nil"/>
              <w:left w:val="nil"/>
              <w:bottom w:val="nil"/>
              <w:right w:val="nil"/>
            </w:tcBorders>
            <w:shd w:val="clear" w:color="000000" w:fill="FFFFFF"/>
            <w:noWrap/>
            <w:vAlign w:val="bottom"/>
            <w:hideMark/>
          </w:tcPr>
          <w:p w14:paraId="127EB5A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20BBB8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37253D06" w14:textId="77777777" w:rsidR="00C26173" w:rsidRPr="009C6FFF" w:rsidRDefault="00C26173" w:rsidP="00C00D02">
            <w:pPr>
              <w:widowControl/>
              <w:suppressAutoHyphens w:val="0"/>
              <w:jc w:val="center"/>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2AA2DE02" w14:textId="77777777" w:rsidR="00C26173" w:rsidRPr="009C6FFF" w:rsidRDefault="00C26173" w:rsidP="00C00D02">
            <w:pPr>
              <w:widowControl/>
              <w:suppressAutoHyphens w:val="0"/>
              <w:jc w:val="center"/>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vAlign w:val="bottom"/>
            <w:hideMark/>
          </w:tcPr>
          <w:p w14:paraId="452BA980"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nil"/>
              <w:right w:val="nil"/>
            </w:tcBorders>
            <w:shd w:val="clear" w:color="000000" w:fill="FFFFFF"/>
            <w:noWrap/>
            <w:vAlign w:val="bottom"/>
            <w:hideMark/>
          </w:tcPr>
          <w:p w14:paraId="371264DF"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57B4A2E4"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nil"/>
              <w:right w:val="nil"/>
            </w:tcBorders>
            <w:shd w:val="clear" w:color="000000" w:fill="FFFFFF"/>
            <w:noWrap/>
            <w:vAlign w:val="bottom"/>
            <w:hideMark/>
          </w:tcPr>
          <w:p w14:paraId="47D9E38A"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nil"/>
            </w:tcBorders>
            <w:shd w:val="clear" w:color="000000" w:fill="FFFFFF"/>
            <w:noWrap/>
            <w:vAlign w:val="bottom"/>
            <w:hideMark/>
          </w:tcPr>
          <w:p w14:paraId="0CFAEF64"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11BE8308"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r>
      <w:tr w:rsidR="00C26173" w:rsidRPr="009C6FFF" w14:paraId="2CA35897"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5380944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6C5AA3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682080F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42011E6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3FF96ED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F1D811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9ED896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78BBE8A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BDA865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420" w:type="dxa"/>
            <w:gridSpan w:val="13"/>
            <w:vMerge/>
            <w:tcBorders>
              <w:top w:val="nil"/>
              <w:left w:val="nil"/>
              <w:bottom w:val="single" w:sz="4" w:space="0" w:color="auto"/>
              <w:right w:val="nil"/>
            </w:tcBorders>
            <w:vAlign w:val="center"/>
            <w:hideMark/>
          </w:tcPr>
          <w:p w14:paraId="6960D913" w14:textId="77777777" w:rsidR="00C26173" w:rsidRPr="009C6FFF" w:rsidRDefault="00C26173" w:rsidP="00C00D02">
            <w:pPr>
              <w:widowControl/>
              <w:suppressAutoHyphens w:val="0"/>
              <w:rPr>
                <w:rFonts w:eastAsia="Times New Roman"/>
                <w:b/>
                <w:bCs/>
                <w:color w:val="auto"/>
                <w:sz w:val="20"/>
                <w:szCs w:val="20"/>
              </w:rPr>
            </w:pPr>
          </w:p>
        </w:tc>
        <w:tc>
          <w:tcPr>
            <w:tcW w:w="340" w:type="dxa"/>
            <w:tcBorders>
              <w:top w:val="nil"/>
              <w:left w:val="nil"/>
              <w:bottom w:val="single" w:sz="4" w:space="0" w:color="auto"/>
              <w:right w:val="nil"/>
            </w:tcBorders>
            <w:shd w:val="clear" w:color="000000" w:fill="FFFFFF"/>
            <w:noWrap/>
            <w:vAlign w:val="bottom"/>
            <w:hideMark/>
          </w:tcPr>
          <w:p w14:paraId="4374987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6B0958D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60A2A4AB" w14:textId="77777777" w:rsidR="00C26173" w:rsidRPr="009C6FFF" w:rsidRDefault="00C26173" w:rsidP="00C00D02">
            <w:pPr>
              <w:widowControl/>
              <w:suppressAutoHyphens w:val="0"/>
              <w:jc w:val="center"/>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A942F87" w14:textId="77777777" w:rsidR="00C26173" w:rsidRPr="009C6FFF" w:rsidRDefault="00C26173" w:rsidP="00C00D02">
            <w:pPr>
              <w:widowControl/>
              <w:suppressAutoHyphens w:val="0"/>
              <w:jc w:val="center"/>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1F02E1B"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single" w:sz="4" w:space="0" w:color="auto"/>
              <w:right w:val="nil"/>
            </w:tcBorders>
            <w:shd w:val="clear" w:color="000000" w:fill="FFFFFF"/>
            <w:noWrap/>
            <w:vAlign w:val="bottom"/>
            <w:hideMark/>
          </w:tcPr>
          <w:p w14:paraId="76257009"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single" w:sz="4" w:space="0" w:color="auto"/>
              <w:right w:val="nil"/>
            </w:tcBorders>
            <w:shd w:val="clear" w:color="000000" w:fill="FFFFFF"/>
            <w:noWrap/>
            <w:vAlign w:val="bottom"/>
            <w:hideMark/>
          </w:tcPr>
          <w:p w14:paraId="15480C40"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single" w:sz="4" w:space="0" w:color="auto"/>
              <w:right w:val="nil"/>
            </w:tcBorders>
            <w:shd w:val="clear" w:color="000000" w:fill="FFFFFF"/>
            <w:noWrap/>
            <w:vAlign w:val="bottom"/>
            <w:hideMark/>
          </w:tcPr>
          <w:p w14:paraId="080AAAED" w14:textId="77777777" w:rsidR="00C26173" w:rsidRPr="009C6FFF" w:rsidRDefault="00C26173" w:rsidP="00C00D02">
            <w:pPr>
              <w:widowControl/>
              <w:suppressAutoHyphens w:val="0"/>
              <w:jc w:val="right"/>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single" w:sz="4" w:space="0" w:color="auto"/>
              <w:right w:val="nil"/>
            </w:tcBorders>
            <w:shd w:val="clear" w:color="000000" w:fill="FFFFFF"/>
            <w:noWrap/>
            <w:vAlign w:val="bottom"/>
            <w:hideMark/>
          </w:tcPr>
          <w:p w14:paraId="1C4BF801"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2975F0CB"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r>
      <w:tr w:rsidR="00C26173" w:rsidRPr="009C6FFF" w14:paraId="5EB1145B" w14:textId="77777777" w:rsidTr="00671F10">
        <w:trPr>
          <w:trHeight w:val="255"/>
          <w:jc w:val="center"/>
        </w:trPr>
        <w:tc>
          <w:tcPr>
            <w:tcW w:w="340" w:type="dxa"/>
            <w:tcBorders>
              <w:top w:val="nil"/>
              <w:left w:val="single" w:sz="4" w:space="0" w:color="auto"/>
              <w:bottom w:val="nil"/>
              <w:right w:val="single" w:sz="4" w:space="0" w:color="auto"/>
            </w:tcBorders>
            <w:shd w:val="clear" w:color="000000" w:fill="FFFFFF"/>
            <w:noWrap/>
            <w:vAlign w:val="bottom"/>
            <w:hideMark/>
          </w:tcPr>
          <w:p w14:paraId="118A5F3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47389F7" w14:textId="77777777" w:rsidR="00C26173" w:rsidRPr="009C6FFF" w:rsidRDefault="00C26173" w:rsidP="00C00D02">
            <w:pPr>
              <w:widowControl/>
              <w:suppressAutoHyphens w:val="0"/>
              <w:jc w:val="both"/>
              <w:rPr>
                <w:rFonts w:eastAsia="Times New Roman"/>
                <w:color w:val="auto"/>
                <w:sz w:val="20"/>
                <w:szCs w:val="20"/>
              </w:rPr>
            </w:pPr>
            <w:r w:rsidRPr="009C6FFF">
              <w:rPr>
                <w:rFonts w:eastAsia="Times New Roman"/>
                <w:color w:val="auto"/>
                <w:sz w:val="20"/>
                <w:szCs w:val="20"/>
              </w:rPr>
              <w:t>właściciela / współwłaściciela nieruchomości, że wyraża on zgodę na realizację operacji bezpośrednio związanej z nieruchomością, jeżeli operacja realizowana jest na nieruchomości będącej w posiadaniu zależnym, lub będącej przedmiotem współwłasności</w:t>
            </w:r>
          </w:p>
        </w:tc>
        <w:tc>
          <w:tcPr>
            <w:tcW w:w="160" w:type="dxa"/>
            <w:tcBorders>
              <w:top w:val="nil"/>
              <w:left w:val="single" w:sz="4" w:space="0" w:color="auto"/>
              <w:bottom w:val="nil"/>
              <w:right w:val="single" w:sz="4" w:space="0" w:color="auto"/>
            </w:tcBorders>
            <w:shd w:val="clear" w:color="000000" w:fill="FFFFFF"/>
            <w:noWrap/>
            <w:hideMark/>
          </w:tcPr>
          <w:p w14:paraId="5F80790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22C4E401"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4A66D41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65E2E81E"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hideMark/>
          </w:tcPr>
          <w:p w14:paraId="4CEFB37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0297A655" w14:textId="77777777" w:rsidTr="00671F10">
        <w:trPr>
          <w:trHeight w:val="330"/>
          <w:jc w:val="center"/>
        </w:trPr>
        <w:tc>
          <w:tcPr>
            <w:tcW w:w="340" w:type="dxa"/>
            <w:tcBorders>
              <w:top w:val="nil"/>
              <w:left w:val="single" w:sz="4" w:space="0" w:color="auto"/>
              <w:bottom w:val="nil"/>
              <w:right w:val="nil"/>
            </w:tcBorders>
            <w:shd w:val="clear" w:color="000000" w:fill="FFFFFF"/>
            <w:noWrap/>
            <w:vAlign w:val="bottom"/>
            <w:hideMark/>
          </w:tcPr>
          <w:p w14:paraId="766BB2E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1CBC59FC"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hideMark/>
          </w:tcPr>
          <w:p w14:paraId="00D4E66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401F24B"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0ED4C51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139A3A98"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1EC690A1"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42A7438C"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25D725E5"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49D57DAF"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1E4384F5"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1F507170"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6C1CA5A2"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220B30CA"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225B6F74"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28CF8637"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3C5CB3FD"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4B71B9BD"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64EF76C7"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51AC9871"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65611352"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582F1CAF"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226C54FF"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310571EF"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38F0B99D"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060D8312"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4F6A0482"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313BC732"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5D558614"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3505A0F5"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340" w:type="dxa"/>
            <w:tcBorders>
              <w:top w:val="single" w:sz="4" w:space="0" w:color="auto"/>
              <w:left w:val="nil"/>
              <w:bottom w:val="nil"/>
              <w:right w:val="nil"/>
            </w:tcBorders>
            <w:shd w:val="clear" w:color="000000" w:fill="FFFFFF"/>
            <w:vAlign w:val="center"/>
            <w:hideMark/>
          </w:tcPr>
          <w:p w14:paraId="33FC9BDD"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176" w:type="dxa"/>
            <w:tcBorders>
              <w:top w:val="single" w:sz="4" w:space="0" w:color="auto"/>
              <w:left w:val="nil"/>
              <w:bottom w:val="nil"/>
              <w:right w:val="nil"/>
            </w:tcBorders>
            <w:shd w:val="clear" w:color="000000" w:fill="FFFFFF"/>
            <w:vAlign w:val="center"/>
            <w:hideMark/>
          </w:tcPr>
          <w:p w14:paraId="7CF44459"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160" w:type="dxa"/>
            <w:tcBorders>
              <w:top w:val="single" w:sz="4" w:space="0" w:color="auto"/>
              <w:left w:val="nil"/>
              <w:bottom w:val="nil"/>
              <w:right w:val="nil"/>
            </w:tcBorders>
            <w:shd w:val="clear" w:color="000000" w:fill="FFFFFF"/>
            <w:vAlign w:val="center"/>
            <w:hideMark/>
          </w:tcPr>
          <w:p w14:paraId="41EF0D15"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205" w:type="dxa"/>
            <w:tcBorders>
              <w:top w:val="single" w:sz="4" w:space="0" w:color="auto"/>
              <w:left w:val="nil"/>
              <w:bottom w:val="nil"/>
              <w:right w:val="nil"/>
            </w:tcBorders>
            <w:shd w:val="clear" w:color="000000" w:fill="FFFFFF"/>
            <w:vAlign w:val="center"/>
            <w:hideMark/>
          </w:tcPr>
          <w:p w14:paraId="0AD5B71F"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160" w:type="dxa"/>
            <w:tcBorders>
              <w:top w:val="single" w:sz="4" w:space="0" w:color="auto"/>
              <w:left w:val="nil"/>
              <w:bottom w:val="nil"/>
              <w:right w:val="nil"/>
            </w:tcBorders>
            <w:shd w:val="clear" w:color="000000" w:fill="FFFFFF"/>
            <w:vAlign w:val="center"/>
            <w:hideMark/>
          </w:tcPr>
          <w:p w14:paraId="43DEE798" w14:textId="77777777" w:rsidR="00C26173" w:rsidRPr="009C6FFF" w:rsidRDefault="00C26173" w:rsidP="00C00D02">
            <w:pPr>
              <w:widowControl/>
              <w:suppressAutoHyphens w:val="0"/>
              <w:jc w:val="center"/>
              <w:rPr>
                <w:rFonts w:eastAsia="Times New Roman"/>
                <w:b/>
                <w:bCs/>
                <w:color w:val="auto"/>
                <w:sz w:val="20"/>
                <w:szCs w:val="20"/>
              </w:rPr>
            </w:pPr>
            <w:r w:rsidRPr="009C6FFF">
              <w:rPr>
                <w:rFonts w:eastAsia="Times New Roman"/>
                <w:b/>
                <w:bCs/>
                <w:color w:val="auto"/>
                <w:sz w:val="20"/>
                <w:szCs w:val="20"/>
              </w:rPr>
              <w:t> </w:t>
            </w:r>
          </w:p>
        </w:tc>
        <w:tc>
          <w:tcPr>
            <w:tcW w:w="160" w:type="dxa"/>
            <w:tcBorders>
              <w:top w:val="nil"/>
              <w:left w:val="nil"/>
              <w:bottom w:val="nil"/>
              <w:right w:val="single" w:sz="4" w:space="0" w:color="auto"/>
            </w:tcBorders>
            <w:shd w:val="clear" w:color="000000" w:fill="FFFFFF"/>
            <w:noWrap/>
            <w:vAlign w:val="center"/>
            <w:hideMark/>
          </w:tcPr>
          <w:p w14:paraId="5967890F" w14:textId="77777777" w:rsidR="00C26173" w:rsidRPr="009C6FFF" w:rsidRDefault="00C26173" w:rsidP="00C00D02">
            <w:pPr>
              <w:widowControl/>
              <w:suppressAutoHyphens w:val="0"/>
              <w:rPr>
                <w:rFonts w:eastAsia="Times New Roman"/>
                <w:b/>
                <w:bCs/>
                <w:color w:val="auto"/>
                <w:sz w:val="20"/>
                <w:szCs w:val="20"/>
              </w:rPr>
            </w:pPr>
            <w:r w:rsidRPr="009C6FFF">
              <w:rPr>
                <w:rFonts w:eastAsia="Times New Roman"/>
                <w:b/>
                <w:bCs/>
                <w:color w:val="auto"/>
                <w:sz w:val="20"/>
                <w:szCs w:val="20"/>
              </w:rPr>
              <w:t> </w:t>
            </w:r>
          </w:p>
        </w:tc>
      </w:tr>
      <w:tr w:rsidR="00C26173" w:rsidRPr="009C6FFF" w14:paraId="4C919886"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09B90C0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tcBorders>
              <w:top w:val="nil"/>
              <w:left w:val="nil"/>
              <w:bottom w:val="single" w:sz="4" w:space="0" w:color="auto"/>
              <w:right w:val="nil"/>
            </w:tcBorders>
            <w:shd w:val="clear" w:color="000000" w:fill="FFFFFF"/>
            <w:noWrap/>
            <w:hideMark/>
          </w:tcPr>
          <w:p w14:paraId="1B0F27D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xml:space="preserve">Będąc właścicielem / współwłaścicielem * nieruchomości zlokalizowanej </w:t>
            </w:r>
          </w:p>
        </w:tc>
        <w:tc>
          <w:tcPr>
            <w:tcW w:w="160" w:type="dxa"/>
            <w:tcBorders>
              <w:top w:val="nil"/>
              <w:left w:val="nil"/>
              <w:bottom w:val="nil"/>
              <w:right w:val="single" w:sz="4" w:space="0" w:color="auto"/>
            </w:tcBorders>
            <w:shd w:val="clear" w:color="000000" w:fill="FFFFFF"/>
            <w:noWrap/>
            <w:hideMark/>
          </w:tcPr>
          <w:p w14:paraId="2F78E90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18786D24" w14:textId="77777777" w:rsidTr="00671F10">
        <w:trPr>
          <w:trHeight w:val="360"/>
          <w:jc w:val="center"/>
        </w:trPr>
        <w:tc>
          <w:tcPr>
            <w:tcW w:w="340" w:type="dxa"/>
            <w:tcBorders>
              <w:top w:val="nil"/>
              <w:left w:val="single" w:sz="4" w:space="0" w:color="auto"/>
              <w:bottom w:val="nil"/>
              <w:right w:val="nil"/>
            </w:tcBorders>
            <w:shd w:val="clear" w:color="000000" w:fill="FFFFFF"/>
            <w:noWrap/>
            <w:vAlign w:val="bottom"/>
            <w:hideMark/>
          </w:tcPr>
          <w:p w14:paraId="08952FB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551E1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single" w:sz="4" w:space="0" w:color="auto"/>
              <w:bottom w:val="nil"/>
              <w:right w:val="single" w:sz="4" w:space="0" w:color="auto"/>
            </w:tcBorders>
            <w:shd w:val="clear" w:color="000000" w:fill="FFFFFF"/>
            <w:noWrap/>
            <w:hideMark/>
          </w:tcPr>
          <w:p w14:paraId="026FDCDB"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r>
      <w:tr w:rsidR="00C26173" w:rsidRPr="009C6FFF" w14:paraId="7388734A" w14:textId="77777777" w:rsidTr="00671F10">
        <w:trPr>
          <w:trHeight w:val="240"/>
          <w:jc w:val="center"/>
        </w:trPr>
        <w:tc>
          <w:tcPr>
            <w:tcW w:w="340" w:type="dxa"/>
            <w:tcBorders>
              <w:top w:val="nil"/>
              <w:left w:val="single" w:sz="4" w:space="0" w:color="auto"/>
              <w:bottom w:val="nil"/>
              <w:right w:val="nil"/>
            </w:tcBorders>
            <w:shd w:val="clear" w:color="000000" w:fill="FFFFFF"/>
            <w:noWrap/>
            <w:vAlign w:val="bottom"/>
            <w:hideMark/>
          </w:tcPr>
          <w:p w14:paraId="5EFFBEA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144286A2"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hideMark/>
          </w:tcPr>
          <w:p w14:paraId="5733A687"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r>
      <w:tr w:rsidR="00C26173" w:rsidRPr="009C6FFF" w14:paraId="69949EE7" w14:textId="77777777" w:rsidTr="00671F10">
        <w:trPr>
          <w:trHeight w:val="360"/>
          <w:jc w:val="center"/>
        </w:trPr>
        <w:tc>
          <w:tcPr>
            <w:tcW w:w="340" w:type="dxa"/>
            <w:tcBorders>
              <w:top w:val="nil"/>
              <w:left w:val="single" w:sz="4" w:space="0" w:color="auto"/>
              <w:bottom w:val="nil"/>
              <w:right w:val="nil"/>
            </w:tcBorders>
            <w:shd w:val="clear" w:color="000000" w:fill="FFFFFF"/>
            <w:noWrap/>
            <w:vAlign w:val="bottom"/>
            <w:hideMark/>
          </w:tcPr>
          <w:p w14:paraId="54BBCD7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43C5A073"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hideMark/>
          </w:tcPr>
          <w:p w14:paraId="0FA9364B"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r>
      <w:tr w:rsidR="00C26173" w:rsidRPr="009C6FFF" w14:paraId="3B5EFA70"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05A104F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tcBorders>
              <w:top w:val="single" w:sz="4" w:space="0" w:color="auto"/>
              <w:left w:val="nil"/>
              <w:bottom w:val="nil"/>
              <w:right w:val="nil"/>
            </w:tcBorders>
            <w:shd w:val="clear" w:color="000000" w:fill="FFFFFF"/>
            <w:noWrap/>
            <w:hideMark/>
          </w:tcPr>
          <w:p w14:paraId="0D478984"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adres nieruchomości, nr działek</w:t>
            </w:r>
          </w:p>
        </w:tc>
        <w:tc>
          <w:tcPr>
            <w:tcW w:w="160" w:type="dxa"/>
            <w:tcBorders>
              <w:top w:val="nil"/>
              <w:left w:val="nil"/>
              <w:bottom w:val="nil"/>
              <w:right w:val="single" w:sz="4" w:space="0" w:color="auto"/>
            </w:tcBorders>
            <w:shd w:val="clear" w:color="000000" w:fill="FFFFFF"/>
            <w:noWrap/>
            <w:hideMark/>
          </w:tcPr>
          <w:p w14:paraId="0C73390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5A27B8CE"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45BA661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noWrap/>
            <w:hideMark/>
          </w:tcPr>
          <w:p w14:paraId="1AEA69AD"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2DE4E0F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4097831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0F8D63B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3E36890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4D343B9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67E0075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1885B65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5CB13AD7"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162B210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0F9EB1A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56114E25"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70EFC76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39C235E1"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6A99C2B1"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27CEE4D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472E764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5C7B8D81"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0AF06B4D"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44512FD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79A5B7F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658EEBD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36FAC65D"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4D98B227"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75F7703C"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noWrap/>
            <w:hideMark/>
          </w:tcPr>
          <w:p w14:paraId="3099A77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76" w:type="dxa"/>
            <w:tcBorders>
              <w:top w:val="nil"/>
              <w:left w:val="nil"/>
              <w:bottom w:val="nil"/>
              <w:right w:val="nil"/>
            </w:tcBorders>
            <w:shd w:val="clear" w:color="000000" w:fill="FFFFFF"/>
            <w:noWrap/>
            <w:hideMark/>
          </w:tcPr>
          <w:p w14:paraId="11BAF2ED"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nil"/>
            </w:tcBorders>
            <w:shd w:val="clear" w:color="000000" w:fill="FFFFFF"/>
            <w:noWrap/>
            <w:hideMark/>
          </w:tcPr>
          <w:p w14:paraId="4C062E6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205" w:type="dxa"/>
            <w:tcBorders>
              <w:top w:val="nil"/>
              <w:left w:val="nil"/>
              <w:bottom w:val="nil"/>
              <w:right w:val="nil"/>
            </w:tcBorders>
            <w:shd w:val="clear" w:color="000000" w:fill="FFFFFF"/>
            <w:noWrap/>
            <w:hideMark/>
          </w:tcPr>
          <w:p w14:paraId="242E5FF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nil"/>
            </w:tcBorders>
            <w:shd w:val="clear" w:color="000000" w:fill="FFFFFF"/>
            <w:noWrap/>
            <w:hideMark/>
          </w:tcPr>
          <w:p w14:paraId="22242B9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hideMark/>
          </w:tcPr>
          <w:p w14:paraId="60A94E2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109FCCED"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40E9AF1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176" w:type="dxa"/>
            <w:gridSpan w:val="28"/>
            <w:tcBorders>
              <w:top w:val="nil"/>
              <w:left w:val="nil"/>
              <w:bottom w:val="single" w:sz="4" w:space="0" w:color="auto"/>
              <w:right w:val="nil"/>
            </w:tcBorders>
            <w:shd w:val="clear" w:color="000000" w:fill="FFFFFF"/>
            <w:vAlign w:val="center"/>
            <w:hideMark/>
          </w:tcPr>
          <w:p w14:paraId="5FEF1A0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oświadczam, iż wyrażam zgodę na realizację przez:</w:t>
            </w:r>
          </w:p>
        </w:tc>
        <w:tc>
          <w:tcPr>
            <w:tcW w:w="205" w:type="dxa"/>
            <w:tcBorders>
              <w:top w:val="nil"/>
              <w:left w:val="nil"/>
              <w:bottom w:val="single" w:sz="4" w:space="0" w:color="auto"/>
              <w:right w:val="nil"/>
            </w:tcBorders>
            <w:shd w:val="clear" w:color="000000" w:fill="FFFFFF"/>
            <w:vAlign w:val="bottom"/>
            <w:hideMark/>
          </w:tcPr>
          <w:p w14:paraId="72C5CD5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single" w:sz="4" w:space="0" w:color="auto"/>
              <w:right w:val="nil"/>
            </w:tcBorders>
            <w:shd w:val="clear" w:color="000000" w:fill="FFFFFF"/>
            <w:vAlign w:val="bottom"/>
            <w:hideMark/>
          </w:tcPr>
          <w:p w14:paraId="2962694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single" w:sz="4" w:space="0" w:color="auto"/>
            </w:tcBorders>
            <w:shd w:val="clear" w:color="000000" w:fill="FFFFFF"/>
            <w:vAlign w:val="bottom"/>
            <w:hideMark/>
          </w:tcPr>
          <w:p w14:paraId="3F6E96E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3BA27FFB" w14:textId="77777777" w:rsidTr="00671F10">
        <w:trPr>
          <w:trHeight w:val="360"/>
          <w:jc w:val="center"/>
        </w:trPr>
        <w:tc>
          <w:tcPr>
            <w:tcW w:w="340" w:type="dxa"/>
            <w:tcBorders>
              <w:top w:val="nil"/>
              <w:left w:val="single" w:sz="4" w:space="0" w:color="auto"/>
              <w:bottom w:val="nil"/>
              <w:right w:val="nil"/>
            </w:tcBorders>
            <w:shd w:val="clear" w:color="000000" w:fill="FFFFFF"/>
            <w:noWrap/>
            <w:vAlign w:val="bottom"/>
            <w:hideMark/>
          </w:tcPr>
          <w:p w14:paraId="5D854BA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B34DC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single" w:sz="4" w:space="0" w:color="auto"/>
              <w:bottom w:val="nil"/>
              <w:right w:val="single" w:sz="4" w:space="0" w:color="auto"/>
            </w:tcBorders>
            <w:shd w:val="clear" w:color="000000" w:fill="FFFFFF"/>
            <w:noWrap/>
            <w:vAlign w:val="bottom"/>
            <w:hideMark/>
          </w:tcPr>
          <w:p w14:paraId="42BBD9E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6AACCB9E"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6414819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01BC9404"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3A87113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42B6BA38" w14:textId="77777777" w:rsidTr="00671F10">
        <w:trPr>
          <w:trHeight w:val="360"/>
          <w:jc w:val="center"/>
        </w:trPr>
        <w:tc>
          <w:tcPr>
            <w:tcW w:w="340" w:type="dxa"/>
            <w:tcBorders>
              <w:top w:val="nil"/>
              <w:left w:val="single" w:sz="4" w:space="0" w:color="auto"/>
              <w:bottom w:val="nil"/>
              <w:right w:val="nil"/>
            </w:tcBorders>
            <w:shd w:val="clear" w:color="000000" w:fill="FFFFFF"/>
            <w:noWrap/>
            <w:vAlign w:val="bottom"/>
            <w:hideMark/>
          </w:tcPr>
          <w:p w14:paraId="020C4C5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2CD8395C"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7E1D3CE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64FC8034"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7712CEA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tcBorders>
              <w:top w:val="single" w:sz="4" w:space="0" w:color="auto"/>
              <w:left w:val="nil"/>
              <w:bottom w:val="nil"/>
              <w:right w:val="nil"/>
            </w:tcBorders>
            <w:shd w:val="clear" w:color="000000" w:fill="FFFFFF"/>
            <w:vAlign w:val="bottom"/>
            <w:hideMark/>
          </w:tcPr>
          <w:p w14:paraId="278FEF5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Nazwa / Imię i Nazwisko podmiotu ubiegającego się o przyznanie pomocy</w:t>
            </w:r>
          </w:p>
        </w:tc>
        <w:tc>
          <w:tcPr>
            <w:tcW w:w="160" w:type="dxa"/>
            <w:tcBorders>
              <w:top w:val="nil"/>
              <w:left w:val="nil"/>
              <w:bottom w:val="nil"/>
              <w:right w:val="single" w:sz="4" w:space="0" w:color="auto"/>
            </w:tcBorders>
            <w:shd w:val="clear" w:color="000000" w:fill="FFFFFF"/>
            <w:noWrap/>
            <w:vAlign w:val="bottom"/>
            <w:hideMark/>
          </w:tcPr>
          <w:p w14:paraId="57DD6F1D"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r>
      <w:tr w:rsidR="00C26173" w:rsidRPr="009C6FFF" w14:paraId="70150826" w14:textId="77777777" w:rsidTr="00671F10">
        <w:trPr>
          <w:trHeight w:val="150"/>
          <w:jc w:val="center"/>
        </w:trPr>
        <w:tc>
          <w:tcPr>
            <w:tcW w:w="340" w:type="dxa"/>
            <w:tcBorders>
              <w:top w:val="nil"/>
              <w:left w:val="single" w:sz="4" w:space="0" w:color="auto"/>
              <w:bottom w:val="nil"/>
              <w:right w:val="nil"/>
            </w:tcBorders>
            <w:shd w:val="clear" w:color="000000" w:fill="FFFFFF"/>
            <w:noWrap/>
            <w:vAlign w:val="bottom"/>
            <w:hideMark/>
          </w:tcPr>
          <w:p w14:paraId="45CF2E7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nil"/>
              <w:right w:val="nil"/>
            </w:tcBorders>
            <w:shd w:val="clear" w:color="000000" w:fill="FFFFFF"/>
            <w:vAlign w:val="bottom"/>
            <w:hideMark/>
          </w:tcPr>
          <w:p w14:paraId="38369ACB"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21DD387D"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3ECCC59D"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0C5E656"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32243F6"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4962296"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EB9B5BF"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57E57BF"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3AF921DD"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0294EF35"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26A98884"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0E6F5A3"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476A5C36"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6604FF8"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47E8BA74"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4645DA6B"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00D91264"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22A33FCD"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BD35B29"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265D285F"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EE2991B"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36187D6C"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64905F31"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11A0B52B"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D52E858"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nil"/>
              <w:right w:val="nil"/>
            </w:tcBorders>
            <w:shd w:val="clear" w:color="000000" w:fill="FFFFFF"/>
            <w:vAlign w:val="bottom"/>
            <w:hideMark/>
          </w:tcPr>
          <w:p w14:paraId="50A85AE0"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176" w:type="dxa"/>
            <w:tcBorders>
              <w:top w:val="nil"/>
              <w:left w:val="nil"/>
              <w:bottom w:val="nil"/>
              <w:right w:val="nil"/>
            </w:tcBorders>
            <w:shd w:val="clear" w:color="000000" w:fill="FFFFFF"/>
            <w:vAlign w:val="bottom"/>
            <w:hideMark/>
          </w:tcPr>
          <w:p w14:paraId="65B31438"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nil"/>
            </w:tcBorders>
            <w:shd w:val="clear" w:color="000000" w:fill="FFFFFF"/>
            <w:vAlign w:val="bottom"/>
            <w:hideMark/>
          </w:tcPr>
          <w:p w14:paraId="221BA82C"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205" w:type="dxa"/>
            <w:tcBorders>
              <w:top w:val="nil"/>
              <w:left w:val="nil"/>
              <w:bottom w:val="nil"/>
              <w:right w:val="nil"/>
            </w:tcBorders>
            <w:shd w:val="clear" w:color="000000" w:fill="FFFFFF"/>
            <w:vAlign w:val="bottom"/>
            <w:hideMark/>
          </w:tcPr>
          <w:p w14:paraId="1A0F752E"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nil"/>
            </w:tcBorders>
            <w:shd w:val="clear" w:color="000000" w:fill="FFFFFF"/>
            <w:vAlign w:val="bottom"/>
            <w:hideMark/>
          </w:tcPr>
          <w:p w14:paraId="5E0F2D57" w14:textId="77777777" w:rsidR="00C26173" w:rsidRPr="009C6FFF" w:rsidRDefault="00C26173" w:rsidP="00C00D02">
            <w:pPr>
              <w:widowControl/>
              <w:suppressAutoHyphens w:val="0"/>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vAlign w:val="bottom"/>
            <w:hideMark/>
          </w:tcPr>
          <w:p w14:paraId="074B555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r>
      <w:tr w:rsidR="00C26173" w:rsidRPr="009C6FFF" w14:paraId="38CAB13E"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71E6801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tcBorders>
              <w:top w:val="nil"/>
              <w:left w:val="nil"/>
              <w:bottom w:val="single" w:sz="4" w:space="0" w:color="auto"/>
              <w:right w:val="nil"/>
            </w:tcBorders>
            <w:shd w:val="clear" w:color="000000" w:fill="FFFFFF"/>
            <w:vAlign w:val="center"/>
            <w:hideMark/>
          </w:tcPr>
          <w:p w14:paraId="32CC7D3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operacji bezpośrednio związanej z ww. nieruchomością polegającej na:</w:t>
            </w:r>
          </w:p>
        </w:tc>
        <w:tc>
          <w:tcPr>
            <w:tcW w:w="160" w:type="dxa"/>
            <w:tcBorders>
              <w:top w:val="nil"/>
              <w:left w:val="nil"/>
              <w:bottom w:val="nil"/>
              <w:right w:val="single" w:sz="4" w:space="0" w:color="auto"/>
            </w:tcBorders>
            <w:shd w:val="clear" w:color="000000" w:fill="FFFFFF"/>
            <w:noWrap/>
            <w:vAlign w:val="center"/>
            <w:hideMark/>
          </w:tcPr>
          <w:p w14:paraId="69ECB43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EACB93C" w14:textId="77777777" w:rsidTr="00671F10">
        <w:trPr>
          <w:trHeight w:val="285"/>
          <w:jc w:val="center"/>
        </w:trPr>
        <w:tc>
          <w:tcPr>
            <w:tcW w:w="340" w:type="dxa"/>
            <w:tcBorders>
              <w:top w:val="nil"/>
              <w:left w:val="single" w:sz="4" w:space="0" w:color="auto"/>
              <w:bottom w:val="nil"/>
              <w:right w:val="nil"/>
            </w:tcBorders>
            <w:shd w:val="clear" w:color="000000" w:fill="FFFFFF"/>
            <w:noWrap/>
            <w:vAlign w:val="bottom"/>
            <w:hideMark/>
          </w:tcPr>
          <w:p w14:paraId="52FE7CC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04BAC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single" w:sz="4" w:space="0" w:color="auto"/>
              <w:bottom w:val="nil"/>
              <w:right w:val="single" w:sz="4" w:space="0" w:color="auto"/>
            </w:tcBorders>
            <w:shd w:val="clear" w:color="000000" w:fill="FFFFFF"/>
            <w:noWrap/>
            <w:hideMark/>
          </w:tcPr>
          <w:p w14:paraId="387F174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40E0433D" w14:textId="77777777" w:rsidTr="00671F10">
        <w:trPr>
          <w:trHeight w:val="285"/>
          <w:jc w:val="center"/>
        </w:trPr>
        <w:tc>
          <w:tcPr>
            <w:tcW w:w="340" w:type="dxa"/>
            <w:tcBorders>
              <w:top w:val="nil"/>
              <w:left w:val="single" w:sz="4" w:space="0" w:color="auto"/>
              <w:bottom w:val="nil"/>
              <w:right w:val="nil"/>
            </w:tcBorders>
            <w:shd w:val="clear" w:color="000000" w:fill="FFFFFF"/>
            <w:noWrap/>
            <w:vAlign w:val="bottom"/>
            <w:hideMark/>
          </w:tcPr>
          <w:p w14:paraId="434B26B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3518EDF5"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hideMark/>
          </w:tcPr>
          <w:p w14:paraId="186DA1A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8E5350A" w14:textId="77777777" w:rsidTr="00671F10">
        <w:trPr>
          <w:trHeight w:val="360"/>
          <w:jc w:val="center"/>
        </w:trPr>
        <w:tc>
          <w:tcPr>
            <w:tcW w:w="340" w:type="dxa"/>
            <w:tcBorders>
              <w:top w:val="nil"/>
              <w:left w:val="single" w:sz="4" w:space="0" w:color="auto"/>
              <w:bottom w:val="nil"/>
              <w:right w:val="nil"/>
            </w:tcBorders>
            <w:shd w:val="clear" w:color="000000" w:fill="FFFFFF"/>
            <w:noWrap/>
            <w:vAlign w:val="bottom"/>
            <w:hideMark/>
          </w:tcPr>
          <w:p w14:paraId="7680496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328C26B8"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45B62CE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0E1201F" w14:textId="77777777" w:rsidTr="00671F10">
        <w:trPr>
          <w:trHeight w:val="360"/>
          <w:jc w:val="center"/>
        </w:trPr>
        <w:tc>
          <w:tcPr>
            <w:tcW w:w="340" w:type="dxa"/>
            <w:tcBorders>
              <w:top w:val="nil"/>
              <w:left w:val="single" w:sz="4" w:space="0" w:color="auto"/>
              <w:bottom w:val="nil"/>
              <w:right w:val="nil"/>
            </w:tcBorders>
            <w:shd w:val="clear" w:color="000000" w:fill="FFFFFF"/>
            <w:noWrap/>
            <w:vAlign w:val="bottom"/>
            <w:hideMark/>
          </w:tcPr>
          <w:p w14:paraId="0C30B76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43F873C9"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2D7EB48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C5C8095"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079A271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tcBorders>
              <w:top w:val="single" w:sz="4" w:space="0" w:color="auto"/>
              <w:left w:val="nil"/>
              <w:bottom w:val="nil"/>
              <w:right w:val="nil"/>
            </w:tcBorders>
            <w:shd w:val="clear" w:color="000000" w:fill="FFFFFF"/>
            <w:noWrap/>
            <w:vAlign w:val="bottom"/>
            <w:hideMark/>
          </w:tcPr>
          <w:p w14:paraId="3FDB8C6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zakres operacji</w:t>
            </w:r>
          </w:p>
        </w:tc>
        <w:tc>
          <w:tcPr>
            <w:tcW w:w="160" w:type="dxa"/>
            <w:tcBorders>
              <w:top w:val="nil"/>
              <w:left w:val="nil"/>
              <w:bottom w:val="nil"/>
              <w:right w:val="single" w:sz="4" w:space="0" w:color="auto"/>
            </w:tcBorders>
            <w:shd w:val="clear" w:color="000000" w:fill="FFFFFF"/>
            <w:noWrap/>
            <w:vAlign w:val="bottom"/>
            <w:hideMark/>
          </w:tcPr>
          <w:p w14:paraId="64A72C5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5BE6582E" w14:textId="77777777" w:rsidTr="00671F10">
        <w:trPr>
          <w:trHeight w:val="150"/>
          <w:jc w:val="center"/>
        </w:trPr>
        <w:tc>
          <w:tcPr>
            <w:tcW w:w="340" w:type="dxa"/>
            <w:tcBorders>
              <w:top w:val="nil"/>
              <w:left w:val="single" w:sz="4" w:space="0" w:color="auto"/>
              <w:bottom w:val="nil"/>
              <w:right w:val="nil"/>
            </w:tcBorders>
            <w:shd w:val="clear" w:color="000000" w:fill="FFFFFF"/>
            <w:noWrap/>
            <w:vAlign w:val="bottom"/>
            <w:hideMark/>
          </w:tcPr>
          <w:p w14:paraId="03BDCDD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38D7DC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6200821"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15E4879F"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7B33A9FD"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80D36D7"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7DFD872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237EEF1"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36D6578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7E80CC4"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7C3E9351"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7A67BA5"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18E22E1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380F680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42167A15"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7356518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1831A2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D8E860F"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4FB9C304"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47B5AE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B5C143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680147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7A9ED41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3A3AE6D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0B6D5BF"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132BBBC"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1258C96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76" w:type="dxa"/>
            <w:tcBorders>
              <w:top w:val="nil"/>
              <w:left w:val="nil"/>
              <w:bottom w:val="single" w:sz="4" w:space="0" w:color="auto"/>
              <w:right w:val="nil"/>
            </w:tcBorders>
            <w:shd w:val="clear" w:color="000000" w:fill="FFFFFF"/>
            <w:noWrap/>
            <w:vAlign w:val="bottom"/>
            <w:hideMark/>
          </w:tcPr>
          <w:p w14:paraId="7332686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single" w:sz="4" w:space="0" w:color="auto"/>
              <w:right w:val="nil"/>
            </w:tcBorders>
            <w:shd w:val="clear" w:color="000000" w:fill="FFFFFF"/>
            <w:noWrap/>
            <w:vAlign w:val="bottom"/>
            <w:hideMark/>
          </w:tcPr>
          <w:p w14:paraId="6FDC715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205" w:type="dxa"/>
            <w:tcBorders>
              <w:top w:val="nil"/>
              <w:left w:val="nil"/>
              <w:bottom w:val="single" w:sz="4" w:space="0" w:color="auto"/>
              <w:right w:val="nil"/>
            </w:tcBorders>
            <w:shd w:val="clear" w:color="000000" w:fill="FFFFFF"/>
            <w:noWrap/>
            <w:vAlign w:val="bottom"/>
            <w:hideMark/>
          </w:tcPr>
          <w:p w14:paraId="76F56CD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single" w:sz="4" w:space="0" w:color="auto"/>
              <w:right w:val="nil"/>
            </w:tcBorders>
            <w:shd w:val="clear" w:color="000000" w:fill="FFFFFF"/>
            <w:noWrap/>
            <w:vAlign w:val="bottom"/>
            <w:hideMark/>
          </w:tcPr>
          <w:p w14:paraId="405CC07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415102D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2A5B642C" w14:textId="77777777" w:rsidTr="00671F10">
        <w:trPr>
          <w:trHeight w:val="255"/>
          <w:jc w:val="center"/>
        </w:trPr>
        <w:tc>
          <w:tcPr>
            <w:tcW w:w="340" w:type="dxa"/>
            <w:tcBorders>
              <w:top w:val="nil"/>
              <w:left w:val="single" w:sz="4" w:space="0" w:color="auto"/>
              <w:bottom w:val="nil"/>
              <w:right w:val="single" w:sz="4" w:space="0" w:color="auto"/>
            </w:tcBorders>
            <w:shd w:val="clear" w:color="000000" w:fill="FFFFFF"/>
            <w:noWrap/>
            <w:vAlign w:val="bottom"/>
            <w:hideMark/>
          </w:tcPr>
          <w:p w14:paraId="2ED1BC6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3546CF" w14:textId="77777777" w:rsidR="00C26173" w:rsidRPr="009C6FFF" w:rsidRDefault="00C26173" w:rsidP="00C00D02">
            <w:pPr>
              <w:widowControl/>
              <w:suppressAutoHyphens w:val="0"/>
              <w:jc w:val="both"/>
              <w:rPr>
                <w:rFonts w:eastAsia="Times New Roman"/>
                <w:color w:val="auto"/>
                <w:sz w:val="20"/>
                <w:szCs w:val="20"/>
              </w:rPr>
            </w:pPr>
            <w:r w:rsidRPr="009C6FFF">
              <w:rPr>
                <w:rFonts w:eastAsia="Times New Roman"/>
                <w:color w:val="auto"/>
                <w:sz w:val="20"/>
                <w:szCs w:val="20"/>
              </w:rPr>
              <w:t>Jednocześnie wyrażam zgodę na utrzymanie celu określonego dla części inwestycyjnej przedmiotowego projektu</w:t>
            </w:r>
            <w:r w:rsidRPr="009C6FFF">
              <w:rPr>
                <w:rFonts w:eastAsia="Times New Roman"/>
                <w:b/>
                <w:bCs/>
                <w:color w:val="auto"/>
                <w:sz w:val="20"/>
                <w:szCs w:val="20"/>
              </w:rPr>
              <w:t xml:space="preserve"> </w:t>
            </w:r>
            <w:r w:rsidRPr="009C6FFF">
              <w:rPr>
                <w:rFonts w:eastAsia="Times New Roman"/>
                <w:color w:val="auto"/>
                <w:sz w:val="20"/>
                <w:szCs w:val="20"/>
              </w:rPr>
              <w:t>do dnia, w którym upłyną 3 lata (w przypadku beneficjenta prowadzącego mikroprzedsiębiorstwo lub małe przedsiębiorstwo w rozumieniu przepisów rozporządzenia Komisji (UE) nr 651/2014) lub 5 lat (w przypadku pozostałych operacji inwersyjnych) od dnia wypłaty płatności końcowej.</w:t>
            </w:r>
          </w:p>
        </w:tc>
        <w:tc>
          <w:tcPr>
            <w:tcW w:w="160" w:type="dxa"/>
            <w:tcBorders>
              <w:top w:val="nil"/>
              <w:left w:val="single" w:sz="4" w:space="0" w:color="auto"/>
              <w:bottom w:val="nil"/>
              <w:right w:val="single" w:sz="4" w:space="0" w:color="auto"/>
            </w:tcBorders>
            <w:shd w:val="clear" w:color="000000" w:fill="FFFFFF"/>
            <w:vAlign w:val="bottom"/>
            <w:hideMark/>
          </w:tcPr>
          <w:p w14:paraId="79EA3E0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2958FA62"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0F1EB1B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2795A3FC"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vAlign w:val="bottom"/>
            <w:hideMark/>
          </w:tcPr>
          <w:p w14:paraId="32C0CBD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36997D53"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558A3E1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337C026B"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vAlign w:val="bottom"/>
            <w:hideMark/>
          </w:tcPr>
          <w:p w14:paraId="3775A07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200C2D1"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3969A44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24D1254C"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069089B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511E4334" w14:textId="77777777" w:rsidTr="00671F10">
        <w:trPr>
          <w:trHeight w:val="345"/>
          <w:jc w:val="center"/>
        </w:trPr>
        <w:tc>
          <w:tcPr>
            <w:tcW w:w="340" w:type="dxa"/>
            <w:tcBorders>
              <w:top w:val="nil"/>
              <w:left w:val="single" w:sz="4" w:space="0" w:color="auto"/>
              <w:bottom w:val="nil"/>
              <w:right w:val="single" w:sz="4" w:space="0" w:color="auto"/>
            </w:tcBorders>
            <w:shd w:val="clear" w:color="000000" w:fill="FFFFFF"/>
            <w:noWrap/>
            <w:vAlign w:val="bottom"/>
            <w:hideMark/>
          </w:tcPr>
          <w:p w14:paraId="223EBDB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01F890" w14:textId="77777777" w:rsidR="00C26173" w:rsidRPr="009C6FFF" w:rsidRDefault="00C26173" w:rsidP="007D6EE9">
            <w:pPr>
              <w:widowControl/>
              <w:suppressAutoHyphens w:val="0"/>
              <w:jc w:val="both"/>
              <w:rPr>
                <w:rFonts w:eastAsia="Times New Roman"/>
                <w:color w:val="auto"/>
                <w:sz w:val="20"/>
                <w:szCs w:val="20"/>
              </w:rPr>
            </w:pPr>
            <w:r w:rsidRPr="009C6FFF">
              <w:rPr>
                <w:rFonts w:eastAsia="Times New Roman"/>
                <w:color w:val="auto"/>
                <w:sz w:val="20"/>
                <w:szCs w:val="20"/>
              </w:rPr>
              <w:t xml:space="preserve">Przyjmuję do wiadomości, iż zebrane dane osobowe będą przechowywane i przetwarzane przez LGD, która dokonuje wyboru operacji do finansowania, Samorząd Województwa właściwy ze względu na siedzibę ww. LGD oraz Agencję Restrukturyzacji i Modernizacji Rolnictwa z siedzibą: 00-175 Warszawa Al. Jana Pawła II 70, zgodnie z przepisami </w:t>
            </w:r>
            <w:r w:rsidR="007D6EE9" w:rsidRPr="009C6FFF">
              <w:rPr>
                <w:rFonts w:eastAsia="Times New Roman"/>
                <w:color w:val="auto"/>
                <w:sz w:val="20"/>
                <w:szCs w:val="20"/>
              </w:rPr>
              <w:t xml:space="preserve">rozporządzenia RODO i </w:t>
            </w:r>
            <w:r w:rsidRPr="009C6FFF">
              <w:rPr>
                <w:rFonts w:eastAsia="Times New Roman"/>
                <w:color w:val="auto"/>
                <w:sz w:val="20"/>
                <w:szCs w:val="20"/>
              </w:rPr>
              <w:t xml:space="preserve">ustawy </w:t>
            </w:r>
            <w:r w:rsidR="007D6EE9" w:rsidRPr="009C6FFF">
              <w:rPr>
                <w:rFonts w:eastAsia="Times New Roman"/>
                <w:color w:val="auto"/>
                <w:sz w:val="20"/>
                <w:szCs w:val="20"/>
              </w:rPr>
              <w:t xml:space="preserve">z dnia 10 maja 2018 r. </w:t>
            </w:r>
            <w:r w:rsidRPr="009C6FFF">
              <w:rPr>
                <w:rFonts w:eastAsia="Times New Roman"/>
                <w:color w:val="auto"/>
                <w:sz w:val="20"/>
                <w:szCs w:val="20"/>
              </w:rPr>
              <w:t xml:space="preserve">o ochronie danych osobowych w celu przyznania pomocy </w:t>
            </w:r>
            <w:r w:rsidRPr="009C6FFF">
              <w:rPr>
                <w:rFonts w:eastAsia="Times New Roman"/>
                <w:color w:val="auto"/>
                <w:sz w:val="20"/>
                <w:szCs w:val="20"/>
              </w:rPr>
              <w:lastRenderedPageBreak/>
              <w:t xml:space="preserve">finansowej w ramach poddziałania  </w:t>
            </w:r>
            <w:r w:rsidRPr="009C6FFF">
              <w:rPr>
                <w:rFonts w:eastAsia="Times New Roman"/>
                <w:i/>
                <w:iCs/>
                <w:color w:val="auto"/>
                <w:sz w:val="20"/>
                <w:szCs w:val="20"/>
              </w:rPr>
              <w:t>Wsparcie na wdrażanie operacji w ramach strategii rozwoju lokalnego kierowanego przez społeczność</w:t>
            </w:r>
            <w:r w:rsidRPr="009C6FFF">
              <w:rPr>
                <w:rFonts w:eastAsia="Times New Roman"/>
                <w:color w:val="auto"/>
                <w:sz w:val="20"/>
                <w:szCs w:val="20"/>
              </w:rPr>
              <w:t xml:space="preserve"> objętego PROW 2014-2020 oraz przysługuje mi prawo wglądu do moich danych osobowych jak również prawo do ich poprawiania. Przyjmuję również do wiadomości, że moje dane osobowe mogą być przetwarzane przez organy audytowe i dochodzeniowe Unii Europejskie i państw członkowskich dla zabezpieczenia interesów finansowych Unii.</w:t>
            </w:r>
          </w:p>
        </w:tc>
        <w:tc>
          <w:tcPr>
            <w:tcW w:w="160" w:type="dxa"/>
            <w:tcBorders>
              <w:top w:val="nil"/>
              <w:left w:val="single" w:sz="4" w:space="0" w:color="auto"/>
              <w:bottom w:val="nil"/>
              <w:right w:val="single" w:sz="4" w:space="0" w:color="auto"/>
            </w:tcBorders>
            <w:shd w:val="clear" w:color="000000" w:fill="FFFFFF"/>
            <w:noWrap/>
            <w:vAlign w:val="bottom"/>
            <w:hideMark/>
          </w:tcPr>
          <w:p w14:paraId="52A9A4A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lastRenderedPageBreak/>
              <w:t> </w:t>
            </w:r>
          </w:p>
        </w:tc>
      </w:tr>
      <w:tr w:rsidR="00C26173" w:rsidRPr="009C6FFF" w14:paraId="12E82A09" w14:textId="77777777" w:rsidTr="00671F10">
        <w:trPr>
          <w:trHeight w:val="345"/>
          <w:jc w:val="center"/>
        </w:trPr>
        <w:tc>
          <w:tcPr>
            <w:tcW w:w="340" w:type="dxa"/>
            <w:tcBorders>
              <w:top w:val="nil"/>
              <w:left w:val="single" w:sz="4" w:space="0" w:color="auto"/>
              <w:bottom w:val="nil"/>
              <w:right w:val="nil"/>
            </w:tcBorders>
            <w:shd w:val="clear" w:color="000000" w:fill="FFFFFF"/>
            <w:noWrap/>
            <w:vAlign w:val="bottom"/>
            <w:hideMark/>
          </w:tcPr>
          <w:p w14:paraId="110505F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08C3D4E4"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5BCAECB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44EDF315" w14:textId="77777777" w:rsidTr="00671F10">
        <w:trPr>
          <w:trHeight w:val="345"/>
          <w:jc w:val="center"/>
        </w:trPr>
        <w:tc>
          <w:tcPr>
            <w:tcW w:w="340" w:type="dxa"/>
            <w:tcBorders>
              <w:top w:val="nil"/>
              <w:left w:val="single" w:sz="4" w:space="0" w:color="auto"/>
              <w:bottom w:val="nil"/>
              <w:right w:val="nil"/>
            </w:tcBorders>
            <w:shd w:val="clear" w:color="000000" w:fill="FFFFFF"/>
            <w:noWrap/>
            <w:vAlign w:val="bottom"/>
            <w:hideMark/>
          </w:tcPr>
          <w:p w14:paraId="6FA150E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1AAA2350"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0C1962B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09256DC1" w14:textId="77777777" w:rsidTr="00671F10">
        <w:trPr>
          <w:trHeight w:val="945"/>
          <w:jc w:val="center"/>
        </w:trPr>
        <w:tc>
          <w:tcPr>
            <w:tcW w:w="340" w:type="dxa"/>
            <w:tcBorders>
              <w:top w:val="nil"/>
              <w:left w:val="single" w:sz="4" w:space="0" w:color="auto"/>
              <w:bottom w:val="nil"/>
              <w:right w:val="nil"/>
            </w:tcBorders>
            <w:shd w:val="clear" w:color="000000" w:fill="FFFFFF"/>
            <w:noWrap/>
            <w:vAlign w:val="bottom"/>
            <w:hideMark/>
          </w:tcPr>
          <w:p w14:paraId="7793413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lastRenderedPageBreak/>
              <w:t> </w:t>
            </w:r>
          </w:p>
        </w:tc>
        <w:tc>
          <w:tcPr>
            <w:tcW w:w="9541" w:type="dxa"/>
            <w:gridSpan w:val="30"/>
            <w:vMerge/>
            <w:tcBorders>
              <w:top w:val="single" w:sz="4" w:space="0" w:color="auto"/>
              <w:left w:val="single" w:sz="4" w:space="0" w:color="auto"/>
              <w:bottom w:val="single" w:sz="4" w:space="0" w:color="auto"/>
              <w:right w:val="single" w:sz="4" w:space="0" w:color="auto"/>
            </w:tcBorders>
            <w:vAlign w:val="center"/>
            <w:hideMark/>
          </w:tcPr>
          <w:p w14:paraId="673A0451"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37C484B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0E850F30" w14:textId="77777777" w:rsidTr="00671F10">
        <w:trPr>
          <w:trHeight w:val="60"/>
          <w:jc w:val="center"/>
        </w:trPr>
        <w:tc>
          <w:tcPr>
            <w:tcW w:w="340" w:type="dxa"/>
            <w:tcBorders>
              <w:top w:val="nil"/>
              <w:left w:val="single" w:sz="4" w:space="0" w:color="auto"/>
              <w:bottom w:val="nil"/>
              <w:right w:val="nil"/>
            </w:tcBorders>
            <w:shd w:val="clear" w:color="000000" w:fill="FFFFFF"/>
            <w:noWrap/>
            <w:vAlign w:val="bottom"/>
            <w:hideMark/>
          </w:tcPr>
          <w:p w14:paraId="7BF03AD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4A0E06A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1721DF2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097AB4A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4370800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4DED13F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1B24C3A1"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6C71AE7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603FB15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068294B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5A9123D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vAlign w:val="bottom"/>
            <w:hideMark/>
          </w:tcPr>
          <w:p w14:paraId="0D18379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7519387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639888F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6DCC6F0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nil"/>
              <w:right w:val="nil"/>
            </w:tcBorders>
            <w:shd w:val="clear" w:color="000000" w:fill="FFFFFF"/>
            <w:noWrap/>
            <w:vAlign w:val="bottom"/>
            <w:hideMark/>
          </w:tcPr>
          <w:p w14:paraId="56CC824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7EAF187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1E496C70"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01D1BFF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66BDE77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1E662C7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50C5508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3CAE85A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0E4A769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59B462A9"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7839C52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single" w:sz="4" w:space="0" w:color="auto"/>
              <w:left w:val="nil"/>
              <w:bottom w:val="single" w:sz="4" w:space="0" w:color="auto"/>
              <w:right w:val="nil"/>
            </w:tcBorders>
            <w:shd w:val="clear" w:color="000000" w:fill="FFFFFF"/>
            <w:noWrap/>
            <w:vAlign w:val="bottom"/>
            <w:hideMark/>
          </w:tcPr>
          <w:p w14:paraId="5B4C9E1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single" w:sz="4" w:space="0" w:color="auto"/>
              <w:left w:val="nil"/>
              <w:bottom w:val="single" w:sz="4" w:space="0" w:color="auto"/>
              <w:right w:val="nil"/>
            </w:tcBorders>
            <w:shd w:val="clear" w:color="000000" w:fill="FFFFFF"/>
            <w:noWrap/>
            <w:vAlign w:val="bottom"/>
            <w:hideMark/>
          </w:tcPr>
          <w:p w14:paraId="2559B23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single" w:sz="4" w:space="0" w:color="auto"/>
              <w:left w:val="nil"/>
              <w:bottom w:val="single" w:sz="4" w:space="0" w:color="auto"/>
              <w:right w:val="nil"/>
            </w:tcBorders>
            <w:shd w:val="clear" w:color="000000" w:fill="FFFFFF"/>
            <w:noWrap/>
            <w:vAlign w:val="bottom"/>
            <w:hideMark/>
          </w:tcPr>
          <w:p w14:paraId="7D15F9D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single" w:sz="4" w:space="0" w:color="auto"/>
              <w:left w:val="nil"/>
              <w:bottom w:val="single" w:sz="4" w:space="0" w:color="auto"/>
              <w:right w:val="nil"/>
            </w:tcBorders>
            <w:shd w:val="clear" w:color="000000" w:fill="FFFFFF"/>
            <w:noWrap/>
            <w:vAlign w:val="bottom"/>
            <w:hideMark/>
          </w:tcPr>
          <w:p w14:paraId="4F1E602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single" w:sz="4" w:space="0" w:color="auto"/>
              <w:left w:val="nil"/>
              <w:bottom w:val="single" w:sz="4" w:space="0" w:color="auto"/>
              <w:right w:val="nil"/>
            </w:tcBorders>
            <w:shd w:val="clear" w:color="000000" w:fill="FFFFFF"/>
            <w:noWrap/>
            <w:vAlign w:val="bottom"/>
            <w:hideMark/>
          </w:tcPr>
          <w:p w14:paraId="5B5AC6A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nil"/>
              <w:right w:val="single" w:sz="4" w:space="0" w:color="auto"/>
            </w:tcBorders>
            <w:shd w:val="clear" w:color="000000" w:fill="FFFFFF"/>
            <w:noWrap/>
            <w:vAlign w:val="bottom"/>
            <w:hideMark/>
          </w:tcPr>
          <w:p w14:paraId="4483C76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5DA91060"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21A45F5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EA10E1" w14:textId="77777777" w:rsidR="00C26173" w:rsidRPr="009C6FFF" w:rsidRDefault="00C26173" w:rsidP="00C00D02">
            <w:pPr>
              <w:widowControl/>
              <w:suppressAutoHyphens w:val="0"/>
              <w:jc w:val="center"/>
              <w:rPr>
                <w:rFonts w:eastAsia="Times New Roman"/>
                <w:color w:val="auto"/>
                <w:sz w:val="20"/>
                <w:szCs w:val="20"/>
              </w:rPr>
            </w:pPr>
            <w:r w:rsidRPr="009C6FFF">
              <w:rPr>
                <w:rFonts w:eastAsia="Times New Roman"/>
                <w:color w:val="auto"/>
                <w:sz w:val="20"/>
                <w:szCs w:val="20"/>
              </w:rPr>
              <w:t> </w:t>
            </w:r>
          </w:p>
        </w:tc>
        <w:tc>
          <w:tcPr>
            <w:tcW w:w="340" w:type="dxa"/>
            <w:tcBorders>
              <w:top w:val="nil"/>
              <w:left w:val="single" w:sz="4" w:space="0" w:color="auto"/>
              <w:bottom w:val="nil"/>
              <w:right w:val="nil"/>
            </w:tcBorders>
            <w:shd w:val="clear" w:color="000000" w:fill="FFFFFF"/>
            <w:hideMark/>
          </w:tcPr>
          <w:p w14:paraId="639648C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72C73F" w14:textId="77777777" w:rsidR="00C26173" w:rsidRPr="009C6FFF" w:rsidRDefault="00C26173" w:rsidP="00C00D02">
            <w:pPr>
              <w:widowControl/>
              <w:suppressAutoHyphens w:val="0"/>
              <w:jc w:val="center"/>
              <w:rPr>
                <w:rFonts w:eastAsia="Times New Roman"/>
                <w:color w:val="auto"/>
                <w:sz w:val="20"/>
                <w:szCs w:val="20"/>
              </w:rPr>
            </w:pPr>
            <w:r w:rsidRPr="009C6FFF">
              <w:rPr>
                <w:rFonts w:eastAsia="Times New Roman"/>
                <w:color w:val="auto"/>
                <w:sz w:val="20"/>
                <w:szCs w:val="20"/>
              </w:rPr>
              <w:t> </w:t>
            </w:r>
          </w:p>
        </w:tc>
        <w:tc>
          <w:tcPr>
            <w:tcW w:w="160" w:type="dxa"/>
            <w:tcBorders>
              <w:top w:val="nil"/>
              <w:left w:val="single" w:sz="4" w:space="0" w:color="auto"/>
              <w:bottom w:val="nil"/>
              <w:right w:val="single" w:sz="4" w:space="0" w:color="auto"/>
            </w:tcBorders>
            <w:shd w:val="clear" w:color="000000" w:fill="FFFFFF"/>
            <w:noWrap/>
            <w:vAlign w:val="bottom"/>
            <w:hideMark/>
          </w:tcPr>
          <w:p w14:paraId="2952844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0FA67895" w14:textId="77777777" w:rsidTr="00671F10">
        <w:trPr>
          <w:trHeight w:val="120"/>
          <w:jc w:val="center"/>
        </w:trPr>
        <w:tc>
          <w:tcPr>
            <w:tcW w:w="340" w:type="dxa"/>
            <w:tcBorders>
              <w:top w:val="nil"/>
              <w:left w:val="single" w:sz="4" w:space="0" w:color="auto"/>
              <w:bottom w:val="nil"/>
              <w:right w:val="nil"/>
            </w:tcBorders>
            <w:shd w:val="clear" w:color="000000" w:fill="FFFFFF"/>
            <w:noWrap/>
            <w:vAlign w:val="bottom"/>
            <w:hideMark/>
          </w:tcPr>
          <w:p w14:paraId="39E60D6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tcBorders>
              <w:top w:val="single" w:sz="4" w:space="0" w:color="auto"/>
              <w:left w:val="single" w:sz="4" w:space="0" w:color="auto"/>
              <w:bottom w:val="single" w:sz="4" w:space="0" w:color="auto"/>
              <w:right w:val="single" w:sz="4" w:space="0" w:color="auto"/>
            </w:tcBorders>
            <w:vAlign w:val="center"/>
            <w:hideMark/>
          </w:tcPr>
          <w:p w14:paraId="499C78FD"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single" w:sz="4" w:space="0" w:color="auto"/>
            </w:tcBorders>
            <w:shd w:val="clear" w:color="000000" w:fill="FFFFFF"/>
            <w:hideMark/>
          </w:tcPr>
          <w:p w14:paraId="12DA5C94"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tcBorders>
              <w:top w:val="single" w:sz="4" w:space="0" w:color="auto"/>
              <w:left w:val="single" w:sz="4" w:space="0" w:color="auto"/>
              <w:bottom w:val="single" w:sz="4" w:space="0" w:color="auto"/>
              <w:right w:val="single" w:sz="4" w:space="0" w:color="auto"/>
            </w:tcBorders>
            <w:vAlign w:val="center"/>
            <w:hideMark/>
          </w:tcPr>
          <w:p w14:paraId="5E1E44FF"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4A49E36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7CFE33EC"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006CB78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tcBorders>
              <w:top w:val="single" w:sz="4" w:space="0" w:color="auto"/>
              <w:left w:val="single" w:sz="4" w:space="0" w:color="auto"/>
              <w:bottom w:val="single" w:sz="4" w:space="0" w:color="auto"/>
              <w:right w:val="single" w:sz="4" w:space="0" w:color="auto"/>
            </w:tcBorders>
            <w:vAlign w:val="center"/>
            <w:hideMark/>
          </w:tcPr>
          <w:p w14:paraId="65C8C5B9"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single" w:sz="4" w:space="0" w:color="auto"/>
            </w:tcBorders>
            <w:shd w:val="clear" w:color="000000" w:fill="FFFFFF"/>
            <w:hideMark/>
          </w:tcPr>
          <w:p w14:paraId="62563FB2"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tcBorders>
              <w:top w:val="single" w:sz="4" w:space="0" w:color="auto"/>
              <w:left w:val="single" w:sz="4" w:space="0" w:color="auto"/>
              <w:bottom w:val="single" w:sz="4" w:space="0" w:color="auto"/>
              <w:right w:val="single" w:sz="4" w:space="0" w:color="auto"/>
            </w:tcBorders>
            <w:vAlign w:val="center"/>
            <w:hideMark/>
          </w:tcPr>
          <w:p w14:paraId="21D66DC7"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3A3E242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r w:rsidR="00C26173" w:rsidRPr="009C6FFF" w14:paraId="5F10F866" w14:textId="77777777" w:rsidTr="00671F10">
        <w:trPr>
          <w:trHeight w:val="300"/>
          <w:jc w:val="center"/>
        </w:trPr>
        <w:tc>
          <w:tcPr>
            <w:tcW w:w="340" w:type="dxa"/>
            <w:tcBorders>
              <w:top w:val="nil"/>
              <w:left w:val="single" w:sz="4" w:space="0" w:color="auto"/>
              <w:bottom w:val="nil"/>
              <w:right w:val="nil"/>
            </w:tcBorders>
            <w:shd w:val="clear" w:color="000000" w:fill="FFFFFF"/>
            <w:noWrap/>
            <w:vAlign w:val="bottom"/>
            <w:hideMark/>
          </w:tcPr>
          <w:p w14:paraId="3F1AEEA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tcBorders>
              <w:top w:val="single" w:sz="4" w:space="0" w:color="auto"/>
              <w:left w:val="single" w:sz="4" w:space="0" w:color="auto"/>
              <w:bottom w:val="single" w:sz="4" w:space="0" w:color="auto"/>
              <w:right w:val="single" w:sz="4" w:space="0" w:color="auto"/>
            </w:tcBorders>
            <w:vAlign w:val="center"/>
            <w:hideMark/>
          </w:tcPr>
          <w:p w14:paraId="07434C20" w14:textId="77777777" w:rsidR="00C26173" w:rsidRPr="009C6FFF" w:rsidRDefault="00C26173" w:rsidP="00C00D02">
            <w:pPr>
              <w:widowControl/>
              <w:suppressAutoHyphens w:val="0"/>
              <w:rPr>
                <w:rFonts w:eastAsia="Times New Roman"/>
                <w:color w:val="auto"/>
                <w:sz w:val="20"/>
                <w:szCs w:val="20"/>
              </w:rPr>
            </w:pPr>
          </w:p>
        </w:tc>
        <w:tc>
          <w:tcPr>
            <w:tcW w:w="340" w:type="dxa"/>
            <w:tcBorders>
              <w:top w:val="nil"/>
              <w:left w:val="single" w:sz="4" w:space="0" w:color="auto"/>
              <w:bottom w:val="nil"/>
              <w:right w:val="single" w:sz="4" w:space="0" w:color="auto"/>
            </w:tcBorders>
            <w:shd w:val="clear" w:color="000000" w:fill="FFFFFF"/>
            <w:hideMark/>
          </w:tcPr>
          <w:p w14:paraId="3BCC22F8"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tcBorders>
              <w:top w:val="single" w:sz="4" w:space="0" w:color="auto"/>
              <w:left w:val="single" w:sz="4" w:space="0" w:color="auto"/>
              <w:bottom w:val="single" w:sz="4" w:space="0" w:color="auto"/>
              <w:right w:val="single" w:sz="4" w:space="0" w:color="auto"/>
            </w:tcBorders>
            <w:vAlign w:val="center"/>
            <w:hideMark/>
          </w:tcPr>
          <w:p w14:paraId="2166588A" w14:textId="77777777" w:rsidR="00C26173" w:rsidRPr="009C6FFF" w:rsidRDefault="00C26173" w:rsidP="00C00D02">
            <w:pPr>
              <w:widowControl/>
              <w:suppressAutoHyphens w:val="0"/>
              <w:rPr>
                <w:rFonts w:eastAsia="Times New Roman"/>
                <w:color w:val="auto"/>
                <w:sz w:val="20"/>
                <w:szCs w:val="20"/>
              </w:rPr>
            </w:pPr>
          </w:p>
        </w:tc>
        <w:tc>
          <w:tcPr>
            <w:tcW w:w="160" w:type="dxa"/>
            <w:tcBorders>
              <w:top w:val="nil"/>
              <w:left w:val="single" w:sz="4" w:space="0" w:color="auto"/>
              <w:bottom w:val="nil"/>
              <w:right w:val="single" w:sz="4" w:space="0" w:color="auto"/>
            </w:tcBorders>
            <w:shd w:val="clear" w:color="000000" w:fill="FFFFFF"/>
            <w:noWrap/>
            <w:vAlign w:val="bottom"/>
            <w:hideMark/>
          </w:tcPr>
          <w:p w14:paraId="6E5F74CE"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r>
      <w:tr w:rsidR="00C26173" w:rsidRPr="009C6FFF" w14:paraId="560A2132" w14:textId="77777777" w:rsidTr="00671F10">
        <w:trPr>
          <w:trHeight w:val="255"/>
          <w:jc w:val="center"/>
        </w:trPr>
        <w:tc>
          <w:tcPr>
            <w:tcW w:w="340" w:type="dxa"/>
            <w:tcBorders>
              <w:top w:val="nil"/>
              <w:left w:val="single" w:sz="4" w:space="0" w:color="auto"/>
              <w:bottom w:val="nil"/>
              <w:right w:val="single" w:sz="4" w:space="0" w:color="auto"/>
            </w:tcBorders>
            <w:shd w:val="clear" w:color="000000" w:fill="FFFFFF"/>
            <w:noWrap/>
            <w:vAlign w:val="bottom"/>
            <w:hideMark/>
          </w:tcPr>
          <w:p w14:paraId="29163ABF"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val="restart"/>
            <w:tcBorders>
              <w:top w:val="single" w:sz="4" w:space="0" w:color="auto"/>
              <w:left w:val="single" w:sz="4" w:space="0" w:color="auto"/>
              <w:bottom w:val="single" w:sz="4" w:space="0" w:color="auto"/>
              <w:right w:val="single" w:sz="4" w:space="0" w:color="auto"/>
            </w:tcBorders>
            <w:shd w:val="clear" w:color="000000" w:fill="FFFFFF"/>
            <w:hideMark/>
          </w:tcPr>
          <w:p w14:paraId="54D8751F"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miejscowość i data</w:t>
            </w:r>
          </w:p>
        </w:tc>
        <w:tc>
          <w:tcPr>
            <w:tcW w:w="340" w:type="dxa"/>
            <w:tcBorders>
              <w:top w:val="nil"/>
              <w:left w:val="single" w:sz="4" w:space="0" w:color="auto"/>
              <w:bottom w:val="nil"/>
              <w:right w:val="nil"/>
            </w:tcBorders>
            <w:shd w:val="clear" w:color="000000" w:fill="FFFFFF"/>
            <w:hideMark/>
          </w:tcPr>
          <w:p w14:paraId="0F1207E6"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val="restart"/>
            <w:tcBorders>
              <w:top w:val="single" w:sz="4" w:space="0" w:color="auto"/>
              <w:left w:val="nil"/>
              <w:bottom w:val="nil"/>
              <w:right w:val="nil"/>
            </w:tcBorders>
            <w:shd w:val="clear" w:color="000000" w:fill="FFFFFF"/>
            <w:hideMark/>
          </w:tcPr>
          <w:p w14:paraId="41C5A9AB"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xml:space="preserve">podpis właściciela / współwłaściciela * nieruchomości albo osoby/osób reprezentujących właściciela / współwłaściciela* nieruchomości </w:t>
            </w:r>
          </w:p>
        </w:tc>
        <w:tc>
          <w:tcPr>
            <w:tcW w:w="160" w:type="dxa"/>
            <w:tcBorders>
              <w:top w:val="nil"/>
              <w:left w:val="nil"/>
              <w:bottom w:val="nil"/>
              <w:right w:val="single" w:sz="4" w:space="0" w:color="auto"/>
            </w:tcBorders>
            <w:shd w:val="clear" w:color="000000" w:fill="FFFFFF"/>
            <w:hideMark/>
          </w:tcPr>
          <w:p w14:paraId="570AD7E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r>
      <w:tr w:rsidR="00C26173" w:rsidRPr="009C6FFF" w14:paraId="29E0E2D1"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5DA8584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tcBorders>
              <w:top w:val="single" w:sz="4" w:space="0" w:color="auto"/>
              <w:left w:val="single" w:sz="4" w:space="0" w:color="auto"/>
              <w:bottom w:val="single" w:sz="4" w:space="0" w:color="auto"/>
              <w:right w:val="single" w:sz="4" w:space="0" w:color="auto"/>
            </w:tcBorders>
            <w:vAlign w:val="center"/>
            <w:hideMark/>
          </w:tcPr>
          <w:p w14:paraId="1E505359" w14:textId="77777777" w:rsidR="00C26173" w:rsidRPr="009C6FFF" w:rsidRDefault="00C26173" w:rsidP="00C00D02">
            <w:pPr>
              <w:widowControl/>
              <w:suppressAutoHyphens w:val="0"/>
              <w:rPr>
                <w:rFonts w:eastAsia="Times New Roman"/>
                <w:i/>
                <w:iCs/>
                <w:color w:val="auto"/>
                <w:sz w:val="20"/>
                <w:szCs w:val="20"/>
              </w:rPr>
            </w:pPr>
          </w:p>
        </w:tc>
        <w:tc>
          <w:tcPr>
            <w:tcW w:w="340" w:type="dxa"/>
            <w:tcBorders>
              <w:top w:val="nil"/>
              <w:left w:val="single" w:sz="4" w:space="0" w:color="auto"/>
              <w:bottom w:val="nil"/>
              <w:right w:val="nil"/>
            </w:tcBorders>
            <w:shd w:val="clear" w:color="000000" w:fill="FFFFFF"/>
            <w:hideMark/>
          </w:tcPr>
          <w:p w14:paraId="0A9A3ADA"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tcBorders>
              <w:top w:val="nil"/>
              <w:left w:val="nil"/>
              <w:bottom w:val="nil"/>
              <w:right w:val="nil"/>
            </w:tcBorders>
            <w:vAlign w:val="center"/>
            <w:hideMark/>
          </w:tcPr>
          <w:p w14:paraId="59D0758A" w14:textId="77777777" w:rsidR="00C26173" w:rsidRPr="009C6FFF" w:rsidRDefault="00C26173" w:rsidP="00C00D02">
            <w:pPr>
              <w:widowControl/>
              <w:suppressAutoHyphens w:val="0"/>
              <w:rPr>
                <w:rFonts w:eastAsia="Times New Roman"/>
                <w:i/>
                <w:iCs/>
                <w:color w:val="auto"/>
                <w:sz w:val="20"/>
                <w:szCs w:val="20"/>
              </w:rPr>
            </w:pPr>
          </w:p>
        </w:tc>
        <w:tc>
          <w:tcPr>
            <w:tcW w:w="160" w:type="dxa"/>
            <w:tcBorders>
              <w:top w:val="nil"/>
              <w:left w:val="nil"/>
              <w:bottom w:val="nil"/>
              <w:right w:val="single" w:sz="4" w:space="0" w:color="auto"/>
            </w:tcBorders>
            <w:shd w:val="clear" w:color="000000" w:fill="FFFFFF"/>
            <w:hideMark/>
          </w:tcPr>
          <w:p w14:paraId="2D3A1FC0"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r>
      <w:tr w:rsidR="00C26173" w:rsidRPr="009C6FFF" w14:paraId="78951974" w14:textId="77777777" w:rsidTr="00671F10">
        <w:trPr>
          <w:trHeight w:val="255"/>
          <w:jc w:val="center"/>
        </w:trPr>
        <w:tc>
          <w:tcPr>
            <w:tcW w:w="340" w:type="dxa"/>
            <w:tcBorders>
              <w:top w:val="nil"/>
              <w:left w:val="single" w:sz="4" w:space="0" w:color="auto"/>
              <w:bottom w:val="nil"/>
              <w:right w:val="nil"/>
            </w:tcBorders>
            <w:shd w:val="clear" w:color="000000" w:fill="FFFFFF"/>
            <w:noWrap/>
            <w:vAlign w:val="bottom"/>
            <w:hideMark/>
          </w:tcPr>
          <w:p w14:paraId="336A2C2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4760" w:type="dxa"/>
            <w:gridSpan w:val="14"/>
            <w:vMerge/>
            <w:tcBorders>
              <w:top w:val="single" w:sz="4" w:space="0" w:color="auto"/>
              <w:left w:val="single" w:sz="4" w:space="0" w:color="auto"/>
              <w:bottom w:val="single" w:sz="4" w:space="0" w:color="auto"/>
              <w:right w:val="single" w:sz="4" w:space="0" w:color="auto"/>
            </w:tcBorders>
            <w:vAlign w:val="center"/>
            <w:hideMark/>
          </w:tcPr>
          <w:p w14:paraId="0B2C2E1C" w14:textId="77777777" w:rsidR="00C26173" w:rsidRPr="009C6FFF" w:rsidRDefault="00C26173" w:rsidP="00C00D02">
            <w:pPr>
              <w:widowControl/>
              <w:suppressAutoHyphens w:val="0"/>
              <w:rPr>
                <w:rFonts w:eastAsia="Times New Roman"/>
                <w:i/>
                <w:iCs/>
                <w:color w:val="auto"/>
                <w:sz w:val="20"/>
                <w:szCs w:val="20"/>
              </w:rPr>
            </w:pPr>
          </w:p>
        </w:tc>
        <w:tc>
          <w:tcPr>
            <w:tcW w:w="340" w:type="dxa"/>
            <w:tcBorders>
              <w:top w:val="nil"/>
              <w:left w:val="single" w:sz="4" w:space="0" w:color="auto"/>
              <w:bottom w:val="nil"/>
              <w:right w:val="nil"/>
            </w:tcBorders>
            <w:shd w:val="clear" w:color="000000" w:fill="FFFFFF"/>
            <w:hideMark/>
          </w:tcPr>
          <w:p w14:paraId="38F19129"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c>
          <w:tcPr>
            <w:tcW w:w="4441" w:type="dxa"/>
            <w:gridSpan w:val="15"/>
            <w:vMerge/>
            <w:tcBorders>
              <w:top w:val="nil"/>
              <w:left w:val="nil"/>
              <w:bottom w:val="nil"/>
              <w:right w:val="nil"/>
            </w:tcBorders>
            <w:vAlign w:val="center"/>
            <w:hideMark/>
          </w:tcPr>
          <w:p w14:paraId="265A9316" w14:textId="77777777" w:rsidR="00C26173" w:rsidRPr="009C6FFF" w:rsidRDefault="00C26173" w:rsidP="00C00D02">
            <w:pPr>
              <w:widowControl/>
              <w:suppressAutoHyphens w:val="0"/>
              <w:rPr>
                <w:rFonts w:eastAsia="Times New Roman"/>
                <w:i/>
                <w:iCs/>
                <w:color w:val="auto"/>
                <w:sz w:val="20"/>
                <w:szCs w:val="20"/>
              </w:rPr>
            </w:pPr>
          </w:p>
        </w:tc>
        <w:tc>
          <w:tcPr>
            <w:tcW w:w="160" w:type="dxa"/>
            <w:tcBorders>
              <w:top w:val="nil"/>
              <w:left w:val="nil"/>
              <w:bottom w:val="nil"/>
              <w:right w:val="single" w:sz="4" w:space="0" w:color="auto"/>
            </w:tcBorders>
            <w:shd w:val="clear" w:color="000000" w:fill="FFFFFF"/>
            <w:hideMark/>
          </w:tcPr>
          <w:p w14:paraId="7BC96783" w14:textId="77777777" w:rsidR="00C26173" w:rsidRPr="009C6FFF" w:rsidRDefault="00C26173" w:rsidP="00C00D02">
            <w:pPr>
              <w:widowControl/>
              <w:suppressAutoHyphens w:val="0"/>
              <w:jc w:val="center"/>
              <w:rPr>
                <w:rFonts w:eastAsia="Times New Roman"/>
                <w:i/>
                <w:iCs/>
                <w:color w:val="auto"/>
                <w:sz w:val="20"/>
                <w:szCs w:val="20"/>
              </w:rPr>
            </w:pPr>
            <w:r w:rsidRPr="009C6FFF">
              <w:rPr>
                <w:rFonts w:eastAsia="Times New Roman"/>
                <w:i/>
                <w:iCs/>
                <w:color w:val="auto"/>
                <w:sz w:val="20"/>
                <w:szCs w:val="20"/>
              </w:rPr>
              <w:t> </w:t>
            </w:r>
          </w:p>
        </w:tc>
      </w:tr>
      <w:tr w:rsidR="00C26173" w:rsidRPr="009C6FFF" w14:paraId="5C3E5EDB" w14:textId="77777777" w:rsidTr="00671F10">
        <w:trPr>
          <w:trHeight w:val="517"/>
          <w:jc w:val="center"/>
        </w:trPr>
        <w:tc>
          <w:tcPr>
            <w:tcW w:w="10041" w:type="dxa"/>
            <w:gridSpan w:val="32"/>
            <w:vMerge w:val="restart"/>
            <w:tcBorders>
              <w:top w:val="nil"/>
              <w:left w:val="single" w:sz="4" w:space="0" w:color="auto"/>
              <w:bottom w:val="nil"/>
              <w:right w:val="single" w:sz="4" w:space="0" w:color="000000"/>
            </w:tcBorders>
            <w:shd w:val="clear" w:color="000000" w:fill="FFFFFF"/>
            <w:vAlign w:val="center"/>
            <w:hideMark/>
          </w:tcPr>
          <w:p w14:paraId="0AFE6391" w14:textId="77777777" w:rsidR="00C26173" w:rsidRPr="009C6FFF" w:rsidRDefault="00C26173" w:rsidP="00C00D02">
            <w:pPr>
              <w:widowControl/>
              <w:suppressAutoHyphens w:val="0"/>
              <w:jc w:val="both"/>
              <w:rPr>
                <w:rFonts w:eastAsia="Times New Roman"/>
                <w:i/>
                <w:iCs/>
                <w:color w:val="auto"/>
                <w:sz w:val="20"/>
                <w:szCs w:val="20"/>
              </w:rPr>
            </w:pPr>
            <w:r w:rsidRPr="009C6FFF">
              <w:rPr>
                <w:rFonts w:eastAsia="Times New Roman"/>
                <w:i/>
                <w:iCs/>
                <w:color w:val="auto"/>
                <w:sz w:val="20"/>
                <w:szCs w:val="20"/>
                <w:vertAlign w:val="superscript"/>
              </w:rPr>
              <w:t xml:space="preserve">1 </w:t>
            </w:r>
            <w:r w:rsidRPr="009C6FFF">
              <w:rPr>
                <w:rFonts w:eastAsia="Times New Roman"/>
                <w:i/>
                <w:iCs/>
                <w:color w:val="auto"/>
                <w:sz w:val="20"/>
                <w:szCs w:val="20"/>
              </w:rPr>
              <w:t>Osoby fizyczne nie prowadzące działalności gospodarczej lub niebędące zarejestrowanymi podatnikami podatku od towarów i usług wpisują numer PESEL</w:t>
            </w:r>
          </w:p>
        </w:tc>
      </w:tr>
      <w:tr w:rsidR="00C26173" w:rsidRPr="009C6FFF" w14:paraId="5F7E04AD" w14:textId="77777777" w:rsidTr="00671F10">
        <w:trPr>
          <w:trHeight w:val="572"/>
          <w:jc w:val="center"/>
        </w:trPr>
        <w:tc>
          <w:tcPr>
            <w:tcW w:w="10041" w:type="dxa"/>
            <w:gridSpan w:val="32"/>
            <w:vMerge/>
            <w:tcBorders>
              <w:top w:val="nil"/>
              <w:left w:val="single" w:sz="4" w:space="0" w:color="auto"/>
              <w:bottom w:val="nil"/>
              <w:right w:val="single" w:sz="4" w:space="0" w:color="000000"/>
            </w:tcBorders>
            <w:vAlign w:val="center"/>
            <w:hideMark/>
          </w:tcPr>
          <w:p w14:paraId="5FC9E5B4" w14:textId="77777777" w:rsidR="00C26173" w:rsidRPr="009C6FFF" w:rsidRDefault="00C26173" w:rsidP="00C00D02">
            <w:pPr>
              <w:widowControl/>
              <w:suppressAutoHyphens w:val="0"/>
              <w:rPr>
                <w:rFonts w:eastAsia="Times New Roman"/>
                <w:i/>
                <w:iCs/>
                <w:color w:val="auto"/>
                <w:sz w:val="20"/>
                <w:szCs w:val="20"/>
              </w:rPr>
            </w:pPr>
          </w:p>
        </w:tc>
      </w:tr>
      <w:tr w:rsidR="00C26173" w:rsidRPr="009C6FFF" w14:paraId="6254E187" w14:textId="77777777" w:rsidTr="00671F10">
        <w:trPr>
          <w:trHeight w:val="255"/>
          <w:jc w:val="center"/>
        </w:trPr>
        <w:tc>
          <w:tcPr>
            <w:tcW w:w="2040" w:type="dxa"/>
            <w:gridSpan w:val="6"/>
            <w:tcBorders>
              <w:top w:val="nil"/>
              <w:left w:val="single" w:sz="4" w:space="0" w:color="auto"/>
              <w:bottom w:val="single" w:sz="4" w:space="0" w:color="auto"/>
              <w:right w:val="nil"/>
            </w:tcBorders>
            <w:shd w:val="clear" w:color="000000" w:fill="FFFFFF"/>
            <w:noWrap/>
            <w:vAlign w:val="bottom"/>
            <w:hideMark/>
          </w:tcPr>
          <w:p w14:paraId="00865C5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*Niepotrzebne skreślić.</w:t>
            </w:r>
          </w:p>
        </w:tc>
        <w:tc>
          <w:tcPr>
            <w:tcW w:w="340" w:type="dxa"/>
            <w:tcBorders>
              <w:top w:val="nil"/>
              <w:left w:val="nil"/>
              <w:bottom w:val="single" w:sz="4" w:space="0" w:color="auto"/>
              <w:right w:val="nil"/>
            </w:tcBorders>
            <w:shd w:val="clear" w:color="000000" w:fill="FFFFFF"/>
            <w:vAlign w:val="bottom"/>
            <w:hideMark/>
          </w:tcPr>
          <w:p w14:paraId="3D90E98B"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7B5C49F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1E8E978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5F58916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63CFEBF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3A9B8B9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7C46F02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4878E3C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vAlign w:val="bottom"/>
            <w:hideMark/>
          </w:tcPr>
          <w:p w14:paraId="60C67B97"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3980423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878590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BFCF5E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02718E6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97010AE"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3B3CBD3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4334424"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5DC9E12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4CFB1B2"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4EE0BE4C"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1EF1522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340" w:type="dxa"/>
            <w:tcBorders>
              <w:top w:val="nil"/>
              <w:left w:val="nil"/>
              <w:bottom w:val="single" w:sz="4" w:space="0" w:color="auto"/>
              <w:right w:val="nil"/>
            </w:tcBorders>
            <w:shd w:val="clear" w:color="000000" w:fill="FFFFFF"/>
            <w:noWrap/>
            <w:vAlign w:val="bottom"/>
            <w:hideMark/>
          </w:tcPr>
          <w:p w14:paraId="2AE8CB1A"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76" w:type="dxa"/>
            <w:tcBorders>
              <w:top w:val="nil"/>
              <w:left w:val="nil"/>
              <w:bottom w:val="single" w:sz="4" w:space="0" w:color="auto"/>
              <w:right w:val="nil"/>
            </w:tcBorders>
            <w:shd w:val="clear" w:color="000000" w:fill="FFFFFF"/>
            <w:noWrap/>
            <w:vAlign w:val="bottom"/>
            <w:hideMark/>
          </w:tcPr>
          <w:p w14:paraId="3FC47BBD"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single" w:sz="4" w:space="0" w:color="auto"/>
              <w:right w:val="nil"/>
            </w:tcBorders>
            <w:shd w:val="clear" w:color="000000" w:fill="FFFFFF"/>
            <w:noWrap/>
            <w:vAlign w:val="bottom"/>
            <w:hideMark/>
          </w:tcPr>
          <w:p w14:paraId="6FCBCC96"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205" w:type="dxa"/>
            <w:tcBorders>
              <w:top w:val="nil"/>
              <w:left w:val="nil"/>
              <w:bottom w:val="single" w:sz="4" w:space="0" w:color="auto"/>
              <w:right w:val="nil"/>
            </w:tcBorders>
            <w:shd w:val="clear" w:color="000000" w:fill="FFFFFF"/>
            <w:noWrap/>
            <w:vAlign w:val="bottom"/>
            <w:hideMark/>
          </w:tcPr>
          <w:p w14:paraId="787488E8"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single" w:sz="4" w:space="0" w:color="auto"/>
              <w:right w:val="nil"/>
            </w:tcBorders>
            <w:shd w:val="clear" w:color="000000" w:fill="FFFFFF"/>
            <w:noWrap/>
            <w:vAlign w:val="bottom"/>
            <w:hideMark/>
          </w:tcPr>
          <w:p w14:paraId="29B51435"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c>
          <w:tcPr>
            <w:tcW w:w="160" w:type="dxa"/>
            <w:tcBorders>
              <w:top w:val="nil"/>
              <w:left w:val="nil"/>
              <w:bottom w:val="single" w:sz="4" w:space="0" w:color="auto"/>
              <w:right w:val="single" w:sz="4" w:space="0" w:color="auto"/>
            </w:tcBorders>
            <w:shd w:val="clear" w:color="000000" w:fill="FFFFFF"/>
            <w:noWrap/>
            <w:vAlign w:val="bottom"/>
            <w:hideMark/>
          </w:tcPr>
          <w:p w14:paraId="22D50CB3" w14:textId="77777777" w:rsidR="00C26173" w:rsidRPr="009C6FFF" w:rsidRDefault="00C26173" w:rsidP="00C00D02">
            <w:pPr>
              <w:widowControl/>
              <w:suppressAutoHyphens w:val="0"/>
              <w:rPr>
                <w:rFonts w:eastAsia="Times New Roman"/>
                <w:color w:val="auto"/>
                <w:sz w:val="20"/>
                <w:szCs w:val="20"/>
              </w:rPr>
            </w:pPr>
            <w:r w:rsidRPr="009C6FFF">
              <w:rPr>
                <w:rFonts w:eastAsia="Times New Roman"/>
                <w:color w:val="auto"/>
                <w:sz w:val="20"/>
                <w:szCs w:val="20"/>
              </w:rPr>
              <w:t> </w:t>
            </w:r>
          </w:p>
        </w:tc>
      </w:tr>
    </w:tbl>
    <w:p w14:paraId="6D5CE237" w14:textId="77777777" w:rsidR="00C26173" w:rsidRPr="009C6FFF" w:rsidRDefault="00C26173" w:rsidP="00C26173">
      <w:pPr>
        <w:widowControl/>
        <w:suppressAutoHyphens w:val="0"/>
        <w:spacing w:after="200" w:line="276" w:lineRule="auto"/>
        <w:jc w:val="right"/>
        <w:rPr>
          <w:rFonts w:eastAsia="Times New Roman"/>
          <w:bCs/>
          <w:sz w:val="20"/>
          <w:szCs w:val="20"/>
        </w:rPr>
      </w:pPr>
    </w:p>
    <w:p w14:paraId="1F5F4095" w14:textId="77777777" w:rsidR="00C0646B" w:rsidRPr="009C6FFF" w:rsidRDefault="00C26173" w:rsidP="00C0646B">
      <w:pPr>
        <w:pStyle w:val="Nagwek2"/>
        <w:spacing w:before="0" w:after="240" w:line="240" w:lineRule="auto"/>
        <w:rPr>
          <w:rFonts w:eastAsia="Calibri"/>
          <w:color w:val="000000"/>
          <w:sz w:val="20"/>
          <w:szCs w:val="20"/>
        </w:rPr>
      </w:pPr>
      <w:r w:rsidRPr="009C6FFF">
        <w:rPr>
          <w:bCs w:val="0"/>
          <w:sz w:val="20"/>
          <w:szCs w:val="20"/>
        </w:rPr>
        <w:br w:type="page"/>
      </w:r>
      <w:bookmarkStart w:id="5" w:name="_Toc437640232"/>
      <w:bookmarkEnd w:id="2"/>
      <w:bookmarkEnd w:id="3"/>
      <w:r w:rsidR="00C0646B" w:rsidRPr="009C6FFF">
        <w:rPr>
          <w:rFonts w:eastAsia="Calibri"/>
          <w:color w:val="000000"/>
          <w:sz w:val="20"/>
          <w:szCs w:val="20"/>
        </w:rPr>
        <w:lastRenderedPageBreak/>
        <w:t xml:space="preserve">Załącznik nr </w:t>
      </w:r>
      <w:r w:rsidR="002D44C7" w:rsidRPr="009C6FFF">
        <w:rPr>
          <w:rFonts w:eastAsia="Calibri"/>
          <w:color w:val="000000"/>
          <w:sz w:val="20"/>
          <w:szCs w:val="20"/>
        </w:rPr>
        <w:t xml:space="preserve">2 </w:t>
      </w:r>
      <w:r w:rsidR="00C0646B" w:rsidRPr="009C6FFF">
        <w:rPr>
          <w:rFonts w:eastAsia="Calibri"/>
          <w:color w:val="000000"/>
          <w:sz w:val="20"/>
          <w:szCs w:val="20"/>
        </w:rPr>
        <w:t xml:space="preserve">do Procedury – </w:t>
      </w:r>
      <w:bookmarkStart w:id="6" w:name="_Toc437640231"/>
      <w:r w:rsidR="00C0646B" w:rsidRPr="009C6FFF">
        <w:rPr>
          <w:b w:val="0"/>
          <w:color w:val="000000"/>
          <w:sz w:val="20"/>
          <w:szCs w:val="20"/>
        </w:rPr>
        <w:t>Karta oceny operacji grantowej</w:t>
      </w:r>
      <w:bookmarkEnd w:id="6"/>
    </w:p>
    <w:tbl>
      <w:tblPr>
        <w:tblW w:w="10200" w:type="dxa"/>
        <w:jc w:val="center"/>
        <w:tblLayout w:type="fixed"/>
        <w:tblLook w:val="04A0" w:firstRow="1" w:lastRow="0" w:firstColumn="1" w:lastColumn="0" w:noHBand="0" w:noVBand="1"/>
      </w:tblPr>
      <w:tblGrid>
        <w:gridCol w:w="5097"/>
        <w:gridCol w:w="1630"/>
        <w:gridCol w:w="617"/>
        <w:gridCol w:w="2573"/>
        <w:gridCol w:w="283"/>
      </w:tblGrid>
      <w:tr w:rsidR="00C0646B" w:rsidRPr="009C6FFF" w14:paraId="61383137" w14:textId="77777777" w:rsidTr="00C0646B">
        <w:trPr>
          <w:trHeight w:val="446"/>
          <w:jc w:val="center"/>
        </w:trPr>
        <w:tc>
          <w:tcPr>
            <w:tcW w:w="10200" w:type="dxa"/>
            <w:gridSpan w:val="5"/>
            <w:tcBorders>
              <w:top w:val="single" w:sz="4" w:space="0" w:color="auto"/>
              <w:left w:val="single" w:sz="4" w:space="0" w:color="auto"/>
              <w:bottom w:val="single" w:sz="4" w:space="0" w:color="auto"/>
              <w:right w:val="single" w:sz="4" w:space="0" w:color="auto"/>
            </w:tcBorders>
            <w:vAlign w:val="center"/>
            <w:hideMark/>
          </w:tcPr>
          <w:p w14:paraId="243D5D7C" w14:textId="77777777" w:rsidR="00C0646B" w:rsidRPr="009C6FFF" w:rsidRDefault="00C0646B">
            <w:pPr>
              <w:spacing w:line="256" w:lineRule="auto"/>
              <w:jc w:val="center"/>
              <w:rPr>
                <w:sz w:val="20"/>
                <w:szCs w:val="20"/>
                <w:lang w:eastAsia="en-US"/>
              </w:rPr>
            </w:pPr>
            <w:r w:rsidRPr="009C6FFF">
              <w:rPr>
                <w:b/>
                <w:sz w:val="20"/>
                <w:szCs w:val="20"/>
                <w:lang w:eastAsia="en-US"/>
              </w:rPr>
              <w:t>KARTA OCENY OPERACJI GRANTOWEJ</w:t>
            </w:r>
          </w:p>
        </w:tc>
      </w:tr>
      <w:tr w:rsidR="00C0646B" w:rsidRPr="009C6FFF" w14:paraId="3680C8FD" w14:textId="77777777" w:rsidTr="00C0646B">
        <w:trPr>
          <w:jc w:val="center"/>
        </w:trPr>
        <w:tc>
          <w:tcPr>
            <w:tcW w:w="5097" w:type="dxa"/>
            <w:tcBorders>
              <w:top w:val="single" w:sz="4" w:space="0" w:color="auto"/>
              <w:left w:val="single" w:sz="4" w:space="0" w:color="auto"/>
              <w:bottom w:val="nil"/>
              <w:right w:val="nil"/>
            </w:tcBorders>
            <w:shd w:val="clear" w:color="auto" w:fill="D9D9D9"/>
          </w:tcPr>
          <w:p w14:paraId="43C4FCA6" w14:textId="77777777" w:rsidR="00C0646B" w:rsidRPr="009C6FFF" w:rsidRDefault="00C0646B">
            <w:pPr>
              <w:spacing w:line="256" w:lineRule="auto"/>
              <w:rPr>
                <w:sz w:val="20"/>
                <w:szCs w:val="20"/>
                <w:lang w:eastAsia="en-US"/>
              </w:rPr>
            </w:pPr>
          </w:p>
        </w:tc>
        <w:tc>
          <w:tcPr>
            <w:tcW w:w="5103" w:type="dxa"/>
            <w:gridSpan w:val="4"/>
            <w:tcBorders>
              <w:top w:val="single" w:sz="4" w:space="0" w:color="auto"/>
              <w:left w:val="nil"/>
              <w:bottom w:val="nil"/>
              <w:right w:val="single" w:sz="4" w:space="0" w:color="auto"/>
            </w:tcBorders>
            <w:shd w:val="clear" w:color="auto" w:fill="D9D9D9"/>
          </w:tcPr>
          <w:p w14:paraId="771D34D5" w14:textId="77777777" w:rsidR="00C0646B" w:rsidRPr="009C6FFF" w:rsidRDefault="00C0646B">
            <w:pPr>
              <w:spacing w:line="256" w:lineRule="auto"/>
              <w:rPr>
                <w:sz w:val="20"/>
                <w:szCs w:val="20"/>
                <w:lang w:eastAsia="en-US"/>
              </w:rPr>
            </w:pPr>
          </w:p>
        </w:tc>
      </w:tr>
      <w:tr w:rsidR="00C0646B" w:rsidRPr="009C6FFF" w14:paraId="68B7898E" w14:textId="77777777" w:rsidTr="00C0646B">
        <w:trPr>
          <w:trHeight w:val="80"/>
          <w:jc w:val="center"/>
        </w:trPr>
        <w:tc>
          <w:tcPr>
            <w:tcW w:w="5097" w:type="dxa"/>
            <w:tcBorders>
              <w:top w:val="nil"/>
              <w:left w:val="single" w:sz="4" w:space="0" w:color="auto"/>
              <w:bottom w:val="nil"/>
              <w:right w:val="nil"/>
            </w:tcBorders>
            <w:shd w:val="clear" w:color="auto" w:fill="D9D9D9"/>
          </w:tcPr>
          <w:p w14:paraId="05AB6443" w14:textId="77777777" w:rsidR="00C0646B" w:rsidRPr="009C6FFF" w:rsidRDefault="00C0646B">
            <w:pPr>
              <w:spacing w:line="256" w:lineRule="auto"/>
              <w:rPr>
                <w:sz w:val="20"/>
                <w:szCs w:val="20"/>
                <w:lang w:eastAsia="en-US"/>
              </w:rPr>
            </w:pPr>
          </w:p>
        </w:tc>
        <w:tc>
          <w:tcPr>
            <w:tcW w:w="5103" w:type="dxa"/>
            <w:gridSpan w:val="4"/>
            <w:tcBorders>
              <w:top w:val="nil"/>
              <w:left w:val="nil"/>
              <w:bottom w:val="nil"/>
              <w:right w:val="single" w:sz="4" w:space="0" w:color="auto"/>
            </w:tcBorders>
            <w:shd w:val="clear" w:color="auto" w:fill="D9D9D9"/>
          </w:tcPr>
          <w:p w14:paraId="1B32035B" w14:textId="77777777" w:rsidR="00C0646B" w:rsidRPr="009C6FFF" w:rsidRDefault="00C0646B">
            <w:pPr>
              <w:spacing w:line="256" w:lineRule="auto"/>
              <w:rPr>
                <w:sz w:val="20"/>
                <w:szCs w:val="20"/>
                <w:lang w:eastAsia="en-US"/>
              </w:rPr>
            </w:pPr>
          </w:p>
        </w:tc>
      </w:tr>
      <w:tr w:rsidR="00C0646B" w:rsidRPr="009C6FFF" w14:paraId="34BD931D" w14:textId="77777777" w:rsidTr="00C0646B">
        <w:trPr>
          <w:jc w:val="center"/>
        </w:trPr>
        <w:tc>
          <w:tcPr>
            <w:tcW w:w="5097" w:type="dxa"/>
            <w:tcBorders>
              <w:top w:val="nil"/>
              <w:left w:val="single" w:sz="4" w:space="0" w:color="auto"/>
              <w:bottom w:val="nil"/>
              <w:right w:val="nil"/>
            </w:tcBorders>
            <w:shd w:val="clear" w:color="auto" w:fill="D9D9D9"/>
          </w:tcPr>
          <w:p w14:paraId="64250212" w14:textId="77777777" w:rsidR="00C0646B" w:rsidRPr="009C6FFF" w:rsidRDefault="00C0646B">
            <w:pPr>
              <w:spacing w:line="256" w:lineRule="auto"/>
              <w:rPr>
                <w:sz w:val="20"/>
                <w:szCs w:val="20"/>
                <w:lang w:eastAsia="en-US"/>
              </w:rPr>
            </w:pPr>
          </w:p>
        </w:tc>
        <w:tc>
          <w:tcPr>
            <w:tcW w:w="5103" w:type="dxa"/>
            <w:gridSpan w:val="4"/>
            <w:tcBorders>
              <w:top w:val="nil"/>
              <w:left w:val="nil"/>
              <w:bottom w:val="nil"/>
              <w:right w:val="single" w:sz="4" w:space="0" w:color="auto"/>
            </w:tcBorders>
            <w:shd w:val="clear" w:color="auto" w:fill="D9D9D9"/>
          </w:tcPr>
          <w:p w14:paraId="7ACD658C" w14:textId="77777777" w:rsidR="00C0646B" w:rsidRPr="009C6FFF" w:rsidRDefault="00C0646B">
            <w:pPr>
              <w:spacing w:line="256" w:lineRule="auto"/>
              <w:rPr>
                <w:sz w:val="20"/>
                <w:szCs w:val="20"/>
                <w:lang w:eastAsia="en-US"/>
              </w:rPr>
            </w:pPr>
          </w:p>
        </w:tc>
      </w:tr>
      <w:tr w:rsidR="00C0646B" w:rsidRPr="009C6FFF" w14:paraId="70C8B24A" w14:textId="77777777" w:rsidTr="00C0646B">
        <w:trPr>
          <w:jc w:val="center"/>
        </w:trPr>
        <w:tc>
          <w:tcPr>
            <w:tcW w:w="5097" w:type="dxa"/>
            <w:tcBorders>
              <w:top w:val="nil"/>
              <w:left w:val="single" w:sz="4" w:space="0" w:color="auto"/>
              <w:bottom w:val="nil"/>
              <w:right w:val="single" w:sz="4" w:space="0" w:color="auto"/>
            </w:tcBorders>
            <w:shd w:val="clear" w:color="auto" w:fill="D9D9D9"/>
            <w:hideMark/>
          </w:tcPr>
          <w:p w14:paraId="67C17EB3" w14:textId="77777777" w:rsidR="00C0646B" w:rsidRPr="009C6FFF" w:rsidRDefault="00C0646B">
            <w:pPr>
              <w:spacing w:line="256" w:lineRule="auto"/>
              <w:jc w:val="right"/>
              <w:rPr>
                <w:b/>
                <w:sz w:val="20"/>
                <w:szCs w:val="20"/>
                <w:lang w:eastAsia="en-US"/>
              </w:rPr>
            </w:pPr>
            <w:r w:rsidRPr="009C6FFF">
              <w:rPr>
                <w:b/>
                <w:sz w:val="20"/>
                <w:szCs w:val="20"/>
                <w:lang w:eastAsia="en-US"/>
              </w:rPr>
              <w:t>Nr naboru wniosków o powierzenie grantów:</w:t>
            </w: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cPr>
          <w:p w14:paraId="05267797" w14:textId="77777777" w:rsidR="00C0646B" w:rsidRPr="009C6FFF" w:rsidRDefault="00C0646B">
            <w:pPr>
              <w:spacing w:line="256" w:lineRule="auto"/>
              <w:rPr>
                <w:sz w:val="20"/>
                <w:szCs w:val="20"/>
                <w:lang w:eastAsia="en-US"/>
              </w:rPr>
            </w:pPr>
          </w:p>
        </w:tc>
        <w:tc>
          <w:tcPr>
            <w:tcW w:w="283" w:type="dxa"/>
            <w:tcBorders>
              <w:top w:val="nil"/>
              <w:left w:val="single" w:sz="4" w:space="0" w:color="auto"/>
              <w:bottom w:val="nil"/>
              <w:right w:val="single" w:sz="4" w:space="0" w:color="auto"/>
            </w:tcBorders>
            <w:shd w:val="clear" w:color="auto" w:fill="D9D9D9"/>
          </w:tcPr>
          <w:p w14:paraId="2FC6982D" w14:textId="77777777" w:rsidR="00C0646B" w:rsidRPr="009C6FFF" w:rsidRDefault="00C0646B">
            <w:pPr>
              <w:spacing w:line="256" w:lineRule="auto"/>
              <w:rPr>
                <w:sz w:val="20"/>
                <w:szCs w:val="20"/>
                <w:lang w:eastAsia="en-US"/>
              </w:rPr>
            </w:pPr>
          </w:p>
        </w:tc>
      </w:tr>
      <w:tr w:rsidR="00C0646B" w:rsidRPr="009C6FFF" w14:paraId="2060AB82" w14:textId="77777777" w:rsidTr="00C0646B">
        <w:trPr>
          <w:jc w:val="center"/>
        </w:trPr>
        <w:tc>
          <w:tcPr>
            <w:tcW w:w="5097" w:type="dxa"/>
            <w:tcBorders>
              <w:top w:val="nil"/>
              <w:left w:val="single" w:sz="4" w:space="0" w:color="auto"/>
              <w:bottom w:val="nil"/>
              <w:right w:val="nil"/>
            </w:tcBorders>
            <w:shd w:val="clear" w:color="auto" w:fill="D9D9D9"/>
          </w:tcPr>
          <w:p w14:paraId="5E6CA6B5" w14:textId="77777777" w:rsidR="00C0646B" w:rsidRPr="009C6FFF" w:rsidRDefault="00C0646B">
            <w:pPr>
              <w:spacing w:line="256" w:lineRule="auto"/>
              <w:jc w:val="right"/>
              <w:rPr>
                <w:b/>
                <w:color w:val="auto"/>
                <w:sz w:val="20"/>
                <w:szCs w:val="20"/>
                <w:lang w:eastAsia="en-US"/>
              </w:rPr>
            </w:pPr>
          </w:p>
        </w:tc>
        <w:tc>
          <w:tcPr>
            <w:tcW w:w="5103" w:type="dxa"/>
            <w:gridSpan w:val="4"/>
            <w:tcBorders>
              <w:top w:val="nil"/>
              <w:left w:val="nil"/>
              <w:bottom w:val="nil"/>
              <w:right w:val="single" w:sz="4" w:space="0" w:color="auto"/>
            </w:tcBorders>
            <w:shd w:val="clear" w:color="auto" w:fill="D9D9D9"/>
          </w:tcPr>
          <w:p w14:paraId="09446844" w14:textId="77777777" w:rsidR="00C0646B" w:rsidRPr="009C6FFF" w:rsidRDefault="00C0646B">
            <w:pPr>
              <w:spacing w:line="256" w:lineRule="auto"/>
              <w:rPr>
                <w:sz w:val="20"/>
                <w:szCs w:val="20"/>
                <w:lang w:eastAsia="en-US"/>
              </w:rPr>
            </w:pPr>
          </w:p>
        </w:tc>
      </w:tr>
      <w:tr w:rsidR="00C0646B" w:rsidRPr="009C6FFF" w14:paraId="259FCFEF" w14:textId="77777777" w:rsidTr="00C0646B">
        <w:trPr>
          <w:jc w:val="center"/>
        </w:trPr>
        <w:tc>
          <w:tcPr>
            <w:tcW w:w="5097" w:type="dxa"/>
            <w:tcBorders>
              <w:top w:val="nil"/>
              <w:left w:val="single" w:sz="4" w:space="0" w:color="auto"/>
              <w:bottom w:val="nil"/>
              <w:right w:val="single" w:sz="4" w:space="0" w:color="auto"/>
            </w:tcBorders>
            <w:shd w:val="clear" w:color="auto" w:fill="D9D9D9"/>
            <w:hideMark/>
          </w:tcPr>
          <w:p w14:paraId="37A0538C" w14:textId="77777777" w:rsidR="00C0646B" w:rsidRPr="009C6FFF" w:rsidRDefault="00421A6F">
            <w:pPr>
              <w:spacing w:line="256" w:lineRule="auto"/>
              <w:jc w:val="right"/>
              <w:rPr>
                <w:b/>
                <w:color w:val="auto"/>
                <w:sz w:val="20"/>
                <w:szCs w:val="20"/>
                <w:lang w:eastAsia="en-US"/>
              </w:rPr>
            </w:pPr>
            <w:r w:rsidRPr="009C6FFF">
              <w:rPr>
                <w:b/>
                <w:color w:val="auto"/>
                <w:sz w:val="20"/>
                <w:szCs w:val="20"/>
                <w:lang w:eastAsia="en-US"/>
              </w:rPr>
              <w:t xml:space="preserve">Numer wniosku / </w:t>
            </w:r>
            <w:r w:rsidR="00C0646B" w:rsidRPr="009C6FFF">
              <w:rPr>
                <w:b/>
                <w:color w:val="auto"/>
                <w:sz w:val="20"/>
                <w:szCs w:val="20"/>
                <w:lang w:eastAsia="en-US"/>
              </w:rPr>
              <w:t>Znak sprawy:</w:t>
            </w: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cPr>
          <w:p w14:paraId="1CB1F9FA" w14:textId="77777777" w:rsidR="00C0646B" w:rsidRPr="009C6FFF" w:rsidRDefault="00C0646B">
            <w:pPr>
              <w:spacing w:line="256" w:lineRule="auto"/>
              <w:rPr>
                <w:sz w:val="20"/>
                <w:szCs w:val="20"/>
                <w:lang w:eastAsia="en-US"/>
              </w:rPr>
            </w:pPr>
          </w:p>
        </w:tc>
        <w:tc>
          <w:tcPr>
            <w:tcW w:w="283" w:type="dxa"/>
            <w:tcBorders>
              <w:top w:val="nil"/>
              <w:left w:val="nil"/>
              <w:bottom w:val="nil"/>
              <w:right w:val="single" w:sz="4" w:space="0" w:color="auto"/>
            </w:tcBorders>
            <w:shd w:val="clear" w:color="auto" w:fill="D9D9D9"/>
          </w:tcPr>
          <w:p w14:paraId="72CFB6AC" w14:textId="77777777" w:rsidR="00C0646B" w:rsidRPr="009C6FFF" w:rsidRDefault="00C0646B">
            <w:pPr>
              <w:spacing w:line="256" w:lineRule="auto"/>
              <w:rPr>
                <w:sz w:val="20"/>
                <w:szCs w:val="20"/>
                <w:lang w:eastAsia="en-US"/>
              </w:rPr>
            </w:pPr>
          </w:p>
        </w:tc>
      </w:tr>
      <w:tr w:rsidR="00C0646B" w:rsidRPr="009C6FFF" w14:paraId="05003ECE" w14:textId="77777777" w:rsidTr="00C0646B">
        <w:trPr>
          <w:jc w:val="center"/>
        </w:trPr>
        <w:tc>
          <w:tcPr>
            <w:tcW w:w="5097" w:type="dxa"/>
            <w:tcBorders>
              <w:top w:val="nil"/>
              <w:left w:val="single" w:sz="4" w:space="0" w:color="auto"/>
              <w:bottom w:val="nil"/>
              <w:right w:val="nil"/>
            </w:tcBorders>
            <w:shd w:val="clear" w:color="auto" w:fill="D9D9D9"/>
          </w:tcPr>
          <w:p w14:paraId="7EF8C994" w14:textId="77777777" w:rsidR="00C0646B" w:rsidRPr="009C6FFF" w:rsidRDefault="00C0646B">
            <w:pPr>
              <w:spacing w:line="256" w:lineRule="auto"/>
              <w:jc w:val="right"/>
              <w:rPr>
                <w:b/>
                <w:color w:val="auto"/>
                <w:sz w:val="20"/>
                <w:szCs w:val="20"/>
                <w:lang w:eastAsia="en-US"/>
              </w:rPr>
            </w:pPr>
          </w:p>
        </w:tc>
        <w:tc>
          <w:tcPr>
            <w:tcW w:w="5103" w:type="dxa"/>
            <w:gridSpan w:val="4"/>
            <w:tcBorders>
              <w:top w:val="nil"/>
              <w:left w:val="nil"/>
              <w:bottom w:val="nil"/>
              <w:right w:val="single" w:sz="4" w:space="0" w:color="auto"/>
            </w:tcBorders>
            <w:shd w:val="clear" w:color="auto" w:fill="D9D9D9"/>
          </w:tcPr>
          <w:p w14:paraId="295A3717" w14:textId="77777777" w:rsidR="00C0646B" w:rsidRPr="009C6FFF" w:rsidRDefault="00C0646B">
            <w:pPr>
              <w:spacing w:line="256" w:lineRule="auto"/>
              <w:rPr>
                <w:sz w:val="20"/>
                <w:szCs w:val="20"/>
                <w:lang w:eastAsia="en-US"/>
              </w:rPr>
            </w:pPr>
          </w:p>
        </w:tc>
      </w:tr>
      <w:tr w:rsidR="00C0646B" w:rsidRPr="009C6FFF" w14:paraId="23B3A27E" w14:textId="77777777" w:rsidTr="00C0646B">
        <w:trPr>
          <w:jc w:val="center"/>
        </w:trPr>
        <w:tc>
          <w:tcPr>
            <w:tcW w:w="5097" w:type="dxa"/>
            <w:tcBorders>
              <w:top w:val="nil"/>
              <w:left w:val="single" w:sz="4" w:space="0" w:color="auto"/>
              <w:bottom w:val="nil"/>
              <w:right w:val="single" w:sz="4" w:space="0" w:color="auto"/>
            </w:tcBorders>
            <w:shd w:val="clear" w:color="auto" w:fill="D9D9D9"/>
            <w:hideMark/>
          </w:tcPr>
          <w:p w14:paraId="75762951" w14:textId="77777777" w:rsidR="00C0646B" w:rsidRPr="009C6FFF" w:rsidRDefault="00C0646B">
            <w:pPr>
              <w:spacing w:line="256" w:lineRule="auto"/>
              <w:jc w:val="right"/>
              <w:rPr>
                <w:b/>
                <w:color w:val="auto"/>
                <w:sz w:val="20"/>
                <w:szCs w:val="20"/>
                <w:lang w:eastAsia="en-US"/>
              </w:rPr>
            </w:pPr>
            <w:r w:rsidRPr="009C6FFF">
              <w:rPr>
                <w:b/>
                <w:color w:val="auto"/>
                <w:sz w:val="20"/>
                <w:szCs w:val="20"/>
                <w:lang w:eastAsia="en-US"/>
              </w:rPr>
              <w:t xml:space="preserve">Imię i nazwisko / nazwa </w:t>
            </w:r>
            <w:proofErr w:type="spellStart"/>
            <w:r w:rsidRPr="009C6FFF">
              <w:rPr>
                <w:b/>
                <w:color w:val="auto"/>
                <w:sz w:val="20"/>
                <w:szCs w:val="20"/>
                <w:lang w:eastAsia="en-US"/>
              </w:rPr>
              <w:t>Grantobiorcy</w:t>
            </w:r>
            <w:proofErr w:type="spellEnd"/>
            <w:r w:rsidRPr="009C6FFF">
              <w:rPr>
                <w:b/>
                <w:color w:val="auto"/>
                <w:sz w:val="20"/>
                <w:szCs w:val="20"/>
                <w:lang w:eastAsia="en-US"/>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cPr>
          <w:p w14:paraId="511C0960" w14:textId="77777777" w:rsidR="00C0646B" w:rsidRPr="009C6FFF" w:rsidRDefault="00C0646B">
            <w:pPr>
              <w:spacing w:line="256" w:lineRule="auto"/>
              <w:rPr>
                <w:sz w:val="20"/>
                <w:szCs w:val="20"/>
                <w:lang w:eastAsia="en-US"/>
              </w:rPr>
            </w:pPr>
          </w:p>
          <w:p w14:paraId="3BA098F1" w14:textId="77777777" w:rsidR="00C0646B" w:rsidRPr="009C6FFF" w:rsidRDefault="00C0646B">
            <w:pPr>
              <w:spacing w:line="256" w:lineRule="auto"/>
              <w:rPr>
                <w:sz w:val="20"/>
                <w:szCs w:val="20"/>
                <w:lang w:eastAsia="en-US"/>
              </w:rPr>
            </w:pPr>
          </w:p>
          <w:p w14:paraId="1B183310" w14:textId="77777777" w:rsidR="00C0646B" w:rsidRPr="009C6FFF" w:rsidRDefault="00C0646B">
            <w:pPr>
              <w:spacing w:line="256" w:lineRule="auto"/>
              <w:rPr>
                <w:sz w:val="20"/>
                <w:szCs w:val="20"/>
                <w:lang w:eastAsia="en-US"/>
              </w:rPr>
            </w:pPr>
          </w:p>
          <w:p w14:paraId="0A6BBAAB" w14:textId="77777777" w:rsidR="00C0646B" w:rsidRPr="009C6FFF" w:rsidRDefault="00C0646B">
            <w:pPr>
              <w:spacing w:line="256" w:lineRule="auto"/>
              <w:rPr>
                <w:sz w:val="20"/>
                <w:szCs w:val="20"/>
                <w:lang w:eastAsia="en-US"/>
              </w:rPr>
            </w:pPr>
          </w:p>
        </w:tc>
        <w:tc>
          <w:tcPr>
            <w:tcW w:w="283" w:type="dxa"/>
            <w:tcBorders>
              <w:top w:val="nil"/>
              <w:left w:val="single" w:sz="4" w:space="0" w:color="auto"/>
              <w:bottom w:val="nil"/>
              <w:right w:val="single" w:sz="4" w:space="0" w:color="auto"/>
            </w:tcBorders>
            <w:shd w:val="clear" w:color="auto" w:fill="D9D9D9"/>
          </w:tcPr>
          <w:p w14:paraId="61E4DB08" w14:textId="77777777" w:rsidR="00C0646B" w:rsidRPr="009C6FFF" w:rsidRDefault="00C0646B">
            <w:pPr>
              <w:spacing w:line="256" w:lineRule="auto"/>
              <w:rPr>
                <w:sz w:val="20"/>
                <w:szCs w:val="20"/>
                <w:lang w:eastAsia="en-US"/>
              </w:rPr>
            </w:pPr>
          </w:p>
        </w:tc>
      </w:tr>
      <w:tr w:rsidR="00C0646B" w:rsidRPr="009C6FFF" w14:paraId="559DB094" w14:textId="77777777" w:rsidTr="00C0646B">
        <w:trPr>
          <w:jc w:val="center"/>
        </w:trPr>
        <w:tc>
          <w:tcPr>
            <w:tcW w:w="5097" w:type="dxa"/>
            <w:tcBorders>
              <w:top w:val="nil"/>
              <w:left w:val="single" w:sz="4" w:space="0" w:color="auto"/>
              <w:bottom w:val="nil"/>
              <w:right w:val="nil"/>
            </w:tcBorders>
            <w:shd w:val="clear" w:color="auto" w:fill="D9D9D9"/>
          </w:tcPr>
          <w:p w14:paraId="3D6D746B" w14:textId="77777777" w:rsidR="00C0646B" w:rsidRPr="009C6FFF" w:rsidRDefault="00C0646B">
            <w:pPr>
              <w:spacing w:line="256" w:lineRule="auto"/>
              <w:jc w:val="right"/>
              <w:rPr>
                <w:b/>
                <w:color w:val="auto"/>
                <w:sz w:val="20"/>
                <w:szCs w:val="20"/>
                <w:lang w:eastAsia="en-US"/>
              </w:rPr>
            </w:pPr>
          </w:p>
        </w:tc>
        <w:tc>
          <w:tcPr>
            <w:tcW w:w="5103" w:type="dxa"/>
            <w:gridSpan w:val="4"/>
            <w:tcBorders>
              <w:top w:val="nil"/>
              <w:left w:val="nil"/>
              <w:bottom w:val="nil"/>
              <w:right w:val="single" w:sz="4" w:space="0" w:color="auto"/>
            </w:tcBorders>
            <w:shd w:val="clear" w:color="auto" w:fill="D9D9D9"/>
          </w:tcPr>
          <w:p w14:paraId="2B181300" w14:textId="77777777" w:rsidR="00C0646B" w:rsidRPr="009C6FFF" w:rsidRDefault="00C0646B">
            <w:pPr>
              <w:spacing w:line="256" w:lineRule="auto"/>
              <w:rPr>
                <w:sz w:val="20"/>
                <w:szCs w:val="20"/>
                <w:lang w:eastAsia="en-US"/>
              </w:rPr>
            </w:pPr>
          </w:p>
        </w:tc>
      </w:tr>
      <w:tr w:rsidR="00C0646B" w:rsidRPr="009C6FFF" w14:paraId="25269783" w14:textId="77777777" w:rsidTr="00C0646B">
        <w:trPr>
          <w:jc w:val="center"/>
        </w:trPr>
        <w:tc>
          <w:tcPr>
            <w:tcW w:w="5097" w:type="dxa"/>
            <w:tcBorders>
              <w:top w:val="nil"/>
              <w:left w:val="single" w:sz="4" w:space="0" w:color="auto"/>
              <w:bottom w:val="nil"/>
              <w:right w:val="single" w:sz="4" w:space="0" w:color="auto"/>
            </w:tcBorders>
            <w:shd w:val="clear" w:color="auto" w:fill="D9D9D9"/>
            <w:hideMark/>
          </w:tcPr>
          <w:p w14:paraId="1D8C05D8" w14:textId="77777777" w:rsidR="00C0646B" w:rsidRPr="009C6FFF" w:rsidRDefault="00C0646B">
            <w:pPr>
              <w:spacing w:line="256" w:lineRule="auto"/>
              <w:jc w:val="right"/>
              <w:rPr>
                <w:b/>
                <w:color w:val="auto"/>
                <w:sz w:val="20"/>
                <w:szCs w:val="20"/>
                <w:lang w:eastAsia="en-US"/>
              </w:rPr>
            </w:pPr>
            <w:r w:rsidRPr="009C6FFF">
              <w:rPr>
                <w:b/>
                <w:color w:val="auto"/>
                <w:sz w:val="20"/>
                <w:szCs w:val="20"/>
                <w:lang w:eastAsia="en-US"/>
              </w:rPr>
              <w:t xml:space="preserve">Adres / siedziba </w:t>
            </w:r>
            <w:proofErr w:type="spellStart"/>
            <w:r w:rsidRPr="009C6FFF">
              <w:rPr>
                <w:b/>
                <w:color w:val="auto"/>
                <w:sz w:val="20"/>
                <w:szCs w:val="20"/>
                <w:lang w:eastAsia="en-US"/>
              </w:rPr>
              <w:t>Grantobiorcy</w:t>
            </w:r>
            <w:proofErr w:type="spellEnd"/>
            <w:r w:rsidRPr="009C6FFF">
              <w:rPr>
                <w:b/>
                <w:color w:val="auto"/>
                <w:sz w:val="20"/>
                <w:szCs w:val="20"/>
                <w:lang w:eastAsia="en-US"/>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cPr>
          <w:p w14:paraId="1FC8EE69" w14:textId="77777777" w:rsidR="00C0646B" w:rsidRPr="009C6FFF" w:rsidRDefault="00C0646B">
            <w:pPr>
              <w:spacing w:line="256" w:lineRule="auto"/>
              <w:rPr>
                <w:sz w:val="20"/>
                <w:szCs w:val="20"/>
                <w:lang w:eastAsia="en-US"/>
              </w:rPr>
            </w:pPr>
          </w:p>
          <w:p w14:paraId="7A6EFBCC" w14:textId="77777777" w:rsidR="00C0646B" w:rsidRPr="009C6FFF" w:rsidRDefault="00C0646B">
            <w:pPr>
              <w:spacing w:line="256" w:lineRule="auto"/>
              <w:rPr>
                <w:sz w:val="20"/>
                <w:szCs w:val="20"/>
                <w:lang w:eastAsia="en-US"/>
              </w:rPr>
            </w:pPr>
          </w:p>
          <w:p w14:paraId="0EBEB028" w14:textId="77777777" w:rsidR="00C0646B" w:rsidRPr="009C6FFF" w:rsidRDefault="00C0646B">
            <w:pPr>
              <w:spacing w:line="256" w:lineRule="auto"/>
              <w:rPr>
                <w:sz w:val="20"/>
                <w:szCs w:val="20"/>
                <w:lang w:eastAsia="en-US"/>
              </w:rPr>
            </w:pPr>
          </w:p>
          <w:p w14:paraId="4478A980" w14:textId="77777777" w:rsidR="00C0646B" w:rsidRPr="009C6FFF" w:rsidRDefault="00C0646B">
            <w:pPr>
              <w:spacing w:line="256" w:lineRule="auto"/>
              <w:rPr>
                <w:sz w:val="20"/>
                <w:szCs w:val="20"/>
                <w:lang w:eastAsia="en-US"/>
              </w:rPr>
            </w:pPr>
          </w:p>
        </w:tc>
        <w:tc>
          <w:tcPr>
            <w:tcW w:w="283" w:type="dxa"/>
            <w:tcBorders>
              <w:top w:val="nil"/>
              <w:left w:val="single" w:sz="4" w:space="0" w:color="auto"/>
              <w:bottom w:val="nil"/>
              <w:right w:val="single" w:sz="4" w:space="0" w:color="auto"/>
            </w:tcBorders>
            <w:shd w:val="clear" w:color="auto" w:fill="D9D9D9"/>
          </w:tcPr>
          <w:p w14:paraId="640B6B77" w14:textId="77777777" w:rsidR="00C0646B" w:rsidRPr="009C6FFF" w:rsidRDefault="00C0646B">
            <w:pPr>
              <w:spacing w:line="256" w:lineRule="auto"/>
              <w:rPr>
                <w:sz w:val="20"/>
                <w:szCs w:val="20"/>
                <w:lang w:eastAsia="en-US"/>
              </w:rPr>
            </w:pPr>
          </w:p>
        </w:tc>
      </w:tr>
      <w:tr w:rsidR="00C0646B" w:rsidRPr="009C6FFF" w14:paraId="3F518B80" w14:textId="77777777" w:rsidTr="00C0646B">
        <w:trPr>
          <w:jc w:val="center"/>
        </w:trPr>
        <w:tc>
          <w:tcPr>
            <w:tcW w:w="5097" w:type="dxa"/>
            <w:tcBorders>
              <w:top w:val="nil"/>
              <w:left w:val="single" w:sz="4" w:space="0" w:color="auto"/>
              <w:bottom w:val="nil"/>
              <w:right w:val="nil"/>
            </w:tcBorders>
            <w:shd w:val="clear" w:color="auto" w:fill="D9D9D9"/>
          </w:tcPr>
          <w:p w14:paraId="548F49EA" w14:textId="77777777" w:rsidR="00C0646B" w:rsidRPr="009C6FFF" w:rsidRDefault="00C0646B">
            <w:pPr>
              <w:spacing w:line="256" w:lineRule="auto"/>
              <w:jc w:val="right"/>
              <w:rPr>
                <w:b/>
                <w:color w:val="auto"/>
                <w:sz w:val="20"/>
                <w:szCs w:val="20"/>
                <w:lang w:eastAsia="en-US"/>
              </w:rPr>
            </w:pPr>
          </w:p>
        </w:tc>
        <w:tc>
          <w:tcPr>
            <w:tcW w:w="5103" w:type="dxa"/>
            <w:gridSpan w:val="4"/>
            <w:tcBorders>
              <w:top w:val="nil"/>
              <w:left w:val="nil"/>
              <w:bottom w:val="nil"/>
              <w:right w:val="single" w:sz="4" w:space="0" w:color="auto"/>
            </w:tcBorders>
            <w:shd w:val="clear" w:color="auto" w:fill="D9D9D9"/>
          </w:tcPr>
          <w:p w14:paraId="1813813C" w14:textId="77777777" w:rsidR="00C0646B" w:rsidRPr="009C6FFF" w:rsidRDefault="00C0646B">
            <w:pPr>
              <w:spacing w:line="256" w:lineRule="auto"/>
              <w:rPr>
                <w:sz w:val="20"/>
                <w:szCs w:val="20"/>
                <w:lang w:eastAsia="en-US"/>
              </w:rPr>
            </w:pPr>
          </w:p>
        </w:tc>
      </w:tr>
      <w:tr w:rsidR="00C0646B" w:rsidRPr="009C6FFF" w14:paraId="364474FE" w14:textId="77777777" w:rsidTr="00C0646B">
        <w:trPr>
          <w:trHeight w:val="232"/>
          <w:jc w:val="center"/>
        </w:trPr>
        <w:tc>
          <w:tcPr>
            <w:tcW w:w="5097" w:type="dxa"/>
            <w:tcBorders>
              <w:top w:val="nil"/>
              <w:left w:val="single" w:sz="4" w:space="0" w:color="auto"/>
              <w:bottom w:val="nil"/>
              <w:right w:val="single" w:sz="4" w:space="0" w:color="auto"/>
            </w:tcBorders>
            <w:shd w:val="clear" w:color="auto" w:fill="D9D9D9"/>
            <w:hideMark/>
          </w:tcPr>
          <w:p w14:paraId="366189E3" w14:textId="77777777" w:rsidR="00C0646B" w:rsidRPr="009C6FFF" w:rsidRDefault="00C0646B">
            <w:pPr>
              <w:spacing w:line="256" w:lineRule="auto"/>
              <w:jc w:val="right"/>
              <w:rPr>
                <w:b/>
                <w:color w:val="auto"/>
                <w:sz w:val="20"/>
                <w:szCs w:val="20"/>
                <w:lang w:eastAsia="en-US"/>
              </w:rPr>
            </w:pPr>
            <w:r w:rsidRPr="009C6FFF">
              <w:rPr>
                <w:b/>
                <w:color w:val="auto"/>
                <w:sz w:val="20"/>
                <w:szCs w:val="20"/>
                <w:lang w:eastAsia="en-US"/>
              </w:rPr>
              <w:t xml:space="preserve">Nazwa </w:t>
            </w:r>
            <w:r w:rsidR="0096080F" w:rsidRPr="009C6FFF">
              <w:rPr>
                <w:b/>
                <w:color w:val="auto"/>
                <w:sz w:val="20"/>
                <w:szCs w:val="20"/>
                <w:lang w:eastAsia="en-US"/>
              </w:rPr>
              <w:t>operacji</w:t>
            </w:r>
            <w:r w:rsidRPr="009C6FFF">
              <w:rPr>
                <w:b/>
                <w:color w:val="auto"/>
                <w:sz w:val="20"/>
                <w:szCs w:val="20"/>
                <w:lang w:eastAsia="en-US"/>
              </w:rPr>
              <w:t>:</w:t>
            </w: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cPr>
          <w:p w14:paraId="56F3A1E1" w14:textId="77777777" w:rsidR="00C0646B" w:rsidRPr="009C6FFF" w:rsidRDefault="00C0646B">
            <w:pPr>
              <w:spacing w:line="256" w:lineRule="auto"/>
              <w:rPr>
                <w:sz w:val="20"/>
                <w:szCs w:val="20"/>
                <w:lang w:eastAsia="en-US"/>
              </w:rPr>
            </w:pPr>
          </w:p>
          <w:p w14:paraId="5B961B77" w14:textId="77777777" w:rsidR="00C0646B" w:rsidRPr="009C6FFF" w:rsidRDefault="00C0646B">
            <w:pPr>
              <w:spacing w:line="256" w:lineRule="auto"/>
              <w:rPr>
                <w:sz w:val="20"/>
                <w:szCs w:val="20"/>
                <w:lang w:eastAsia="en-US"/>
              </w:rPr>
            </w:pPr>
          </w:p>
          <w:p w14:paraId="28A87F32" w14:textId="77777777" w:rsidR="00C0646B" w:rsidRPr="009C6FFF" w:rsidRDefault="00C0646B">
            <w:pPr>
              <w:spacing w:line="256" w:lineRule="auto"/>
              <w:rPr>
                <w:sz w:val="20"/>
                <w:szCs w:val="20"/>
                <w:lang w:eastAsia="en-US"/>
              </w:rPr>
            </w:pPr>
          </w:p>
          <w:p w14:paraId="63246845" w14:textId="77777777" w:rsidR="00C0646B" w:rsidRPr="009C6FFF" w:rsidRDefault="00C0646B">
            <w:pPr>
              <w:spacing w:line="256" w:lineRule="auto"/>
              <w:rPr>
                <w:sz w:val="20"/>
                <w:szCs w:val="20"/>
                <w:lang w:eastAsia="en-US"/>
              </w:rPr>
            </w:pPr>
          </w:p>
        </w:tc>
        <w:tc>
          <w:tcPr>
            <w:tcW w:w="283" w:type="dxa"/>
            <w:tcBorders>
              <w:top w:val="nil"/>
              <w:left w:val="single" w:sz="4" w:space="0" w:color="auto"/>
              <w:bottom w:val="nil"/>
              <w:right w:val="single" w:sz="4" w:space="0" w:color="auto"/>
            </w:tcBorders>
            <w:shd w:val="clear" w:color="auto" w:fill="D9D9D9"/>
          </w:tcPr>
          <w:p w14:paraId="06C1075F" w14:textId="77777777" w:rsidR="00C0646B" w:rsidRPr="009C6FFF" w:rsidRDefault="00C0646B">
            <w:pPr>
              <w:spacing w:line="256" w:lineRule="auto"/>
              <w:rPr>
                <w:sz w:val="20"/>
                <w:szCs w:val="20"/>
                <w:lang w:eastAsia="en-US"/>
              </w:rPr>
            </w:pPr>
          </w:p>
        </w:tc>
      </w:tr>
      <w:tr w:rsidR="00C0646B" w:rsidRPr="009C6FFF" w14:paraId="18473A66" w14:textId="77777777" w:rsidTr="00C0646B">
        <w:trPr>
          <w:jc w:val="center"/>
        </w:trPr>
        <w:tc>
          <w:tcPr>
            <w:tcW w:w="5097" w:type="dxa"/>
            <w:tcBorders>
              <w:top w:val="nil"/>
              <w:left w:val="single" w:sz="4" w:space="0" w:color="auto"/>
              <w:bottom w:val="nil"/>
              <w:right w:val="nil"/>
            </w:tcBorders>
            <w:shd w:val="clear" w:color="auto" w:fill="D9D9D9"/>
          </w:tcPr>
          <w:p w14:paraId="7B4917ED" w14:textId="77777777" w:rsidR="00C0646B" w:rsidRPr="009C6FFF" w:rsidRDefault="00C0646B">
            <w:pPr>
              <w:spacing w:line="256" w:lineRule="auto"/>
              <w:rPr>
                <w:color w:val="auto"/>
                <w:sz w:val="20"/>
                <w:szCs w:val="20"/>
                <w:lang w:eastAsia="en-US"/>
              </w:rPr>
            </w:pPr>
          </w:p>
        </w:tc>
        <w:tc>
          <w:tcPr>
            <w:tcW w:w="5103" w:type="dxa"/>
            <w:gridSpan w:val="4"/>
            <w:tcBorders>
              <w:top w:val="nil"/>
              <w:left w:val="nil"/>
              <w:bottom w:val="nil"/>
              <w:right w:val="single" w:sz="4" w:space="0" w:color="auto"/>
            </w:tcBorders>
            <w:shd w:val="clear" w:color="auto" w:fill="D9D9D9"/>
          </w:tcPr>
          <w:p w14:paraId="3E27CF44" w14:textId="77777777" w:rsidR="00C0646B" w:rsidRPr="009C6FFF" w:rsidRDefault="00C0646B">
            <w:pPr>
              <w:spacing w:line="256" w:lineRule="auto"/>
              <w:rPr>
                <w:sz w:val="20"/>
                <w:szCs w:val="20"/>
                <w:lang w:eastAsia="en-US"/>
              </w:rPr>
            </w:pPr>
          </w:p>
        </w:tc>
      </w:tr>
      <w:tr w:rsidR="00C0646B" w:rsidRPr="009C6FFF" w14:paraId="2AB1DEE0" w14:textId="77777777" w:rsidTr="00C0646B">
        <w:trPr>
          <w:jc w:val="center"/>
        </w:trPr>
        <w:tc>
          <w:tcPr>
            <w:tcW w:w="5097" w:type="dxa"/>
            <w:tcBorders>
              <w:top w:val="nil"/>
              <w:left w:val="single" w:sz="4" w:space="0" w:color="auto"/>
              <w:bottom w:val="nil"/>
              <w:right w:val="nil"/>
            </w:tcBorders>
            <w:shd w:val="clear" w:color="auto" w:fill="D9D9D9"/>
          </w:tcPr>
          <w:p w14:paraId="7F981499" w14:textId="77777777" w:rsidR="00C0646B" w:rsidRPr="009C6FFF" w:rsidRDefault="00C0646B">
            <w:pPr>
              <w:spacing w:line="256" w:lineRule="auto"/>
              <w:rPr>
                <w:color w:val="auto"/>
                <w:sz w:val="20"/>
                <w:szCs w:val="20"/>
                <w:lang w:eastAsia="en-US"/>
              </w:rPr>
            </w:pPr>
          </w:p>
        </w:tc>
        <w:tc>
          <w:tcPr>
            <w:tcW w:w="5103" w:type="dxa"/>
            <w:gridSpan w:val="4"/>
            <w:tcBorders>
              <w:top w:val="nil"/>
              <w:left w:val="nil"/>
              <w:bottom w:val="nil"/>
              <w:right w:val="single" w:sz="4" w:space="0" w:color="auto"/>
            </w:tcBorders>
            <w:shd w:val="clear" w:color="auto" w:fill="D9D9D9"/>
          </w:tcPr>
          <w:p w14:paraId="085B1E9B" w14:textId="77777777" w:rsidR="00C0646B" w:rsidRPr="009C6FFF" w:rsidRDefault="00C0646B">
            <w:pPr>
              <w:spacing w:line="256" w:lineRule="auto"/>
              <w:rPr>
                <w:sz w:val="20"/>
                <w:szCs w:val="20"/>
                <w:lang w:eastAsia="en-US"/>
              </w:rPr>
            </w:pPr>
          </w:p>
        </w:tc>
      </w:tr>
      <w:tr w:rsidR="00C0646B" w:rsidRPr="009C6FFF" w14:paraId="7BE4C488" w14:textId="77777777" w:rsidTr="00C0646B">
        <w:trPr>
          <w:jc w:val="center"/>
        </w:trPr>
        <w:tc>
          <w:tcPr>
            <w:tcW w:w="5097" w:type="dxa"/>
            <w:tcBorders>
              <w:top w:val="nil"/>
              <w:left w:val="single" w:sz="4" w:space="0" w:color="auto"/>
              <w:bottom w:val="nil"/>
              <w:right w:val="nil"/>
            </w:tcBorders>
            <w:shd w:val="clear" w:color="auto" w:fill="D9D9D9"/>
            <w:hideMark/>
          </w:tcPr>
          <w:p w14:paraId="04C0048E" w14:textId="77777777" w:rsidR="00C0646B" w:rsidRPr="009C6FFF" w:rsidRDefault="00C0646B">
            <w:pPr>
              <w:spacing w:line="256" w:lineRule="auto"/>
              <w:jc w:val="right"/>
              <w:rPr>
                <w:b/>
                <w:color w:val="auto"/>
                <w:sz w:val="20"/>
                <w:szCs w:val="20"/>
                <w:lang w:eastAsia="en-US"/>
              </w:rPr>
            </w:pPr>
            <w:r w:rsidRPr="009C6FFF">
              <w:rPr>
                <w:b/>
                <w:color w:val="auto"/>
                <w:sz w:val="20"/>
                <w:szCs w:val="20"/>
                <w:lang w:eastAsia="en-US"/>
              </w:rPr>
              <w:t xml:space="preserve">Załączniki:                          </w:t>
            </w:r>
          </w:p>
        </w:tc>
        <w:tc>
          <w:tcPr>
            <w:tcW w:w="5103" w:type="dxa"/>
            <w:gridSpan w:val="4"/>
            <w:tcBorders>
              <w:top w:val="nil"/>
              <w:left w:val="nil"/>
              <w:bottom w:val="nil"/>
              <w:right w:val="single" w:sz="4" w:space="0" w:color="auto"/>
            </w:tcBorders>
            <w:shd w:val="clear" w:color="auto" w:fill="D9D9D9"/>
            <w:hideMark/>
          </w:tcPr>
          <w:p w14:paraId="557B7282" w14:textId="77777777" w:rsidR="00C0646B" w:rsidRPr="009C6FFF" w:rsidRDefault="00C0646B">
            <w:pPr>
              <w:spacing w:line="256" w:lineRule="auto"/>
              <w:rPr>
                <w:b/>
                <w:sz w:val="20"/>
                <w:szCs w:val="20"/>
                <w:lang w:eastAsia="en-US"/>
              </w:rPr>
            </w:pPr>
            <w:r w:rsidRPr="009C6FFF">
              <w:rPr>
                <w:sz w:val="20"/>
                <w:szCs w:val="20"/>
                <w:lang w:eastAsia="en-US"/>
              </w:rPr>
              <w:t xml:space="preserve">     </w:t>
            </w:r>
            <w:r w:rsidRPr="009C6FFF">
              <w:rPr>
                <w:b/>
                <w:sz w:val="20"/>
                <w:szCs w:val="20"/>
                <w:lang w:eastAsia="en-US"/>
              </w:rPr>
              <w:t>szt.</w:t>
            </w:r>
          </w:p>
        </w:tc>
      </w:tr>
      <w:tr w:rsidR="00C0646B" w:rsidRPr="009C6FFF" w14:paraId="43988D83" w14:textId="77777777" w:rsidTr="00C0646B">
        <w:trPr>
          <w:trHeight w:val="469"/>
          <w:jc w:val="center"/>
        </w:trPr>
        <w:tc>
          <w:tcPr>
            <w:tcW w:w="5097" w:type="dxa"/>
            <w:tcBorders>
              <w:top w:val="nil"/>
              <w:left w:val="single" w:sz="4" w:space="0" w:color="auto"/>
              <w:bottom w:val="nil"/>
              <w:right w:val="nil"/>
            </w:tcBorders>
            <w:shd w:val="clear" w:color="auto" w:fill="D9D9D9"/>
            <w:hideMark/>
          </w:tcPr>
          <w:p w14:paraId="12549769" w14:textId="77777777" w:rsidR="00C0646B" w:rsidRPr="009C6FFF" w:rsidRDefault="00C0646B">
            <w:pPr>
              <w:pStyle w:val="Default"/>
              <w:spacing w:line="256" w:lineRule="auto"/>
              <w:jc w:val="right"/>
              <w:rPr>
                <w:sz w:val="20"/>
                <w:szCs w:val="20"/>
                <w:lang w:eastAsia="en-US"/>
              </w:rPr>
            </w:pPr>
            <w:r w:rsidRPr="009C6FFF">
              <w:rPr>
                <w:b/>
                <w:color w:val="auto"/>
                <w:sz w:val="20"/>
                <w:szCs w:val="20"/>
                <w:lang w:eastAsia="en-US"/>
              </w:rPr>
              <w:t xml:space="preserve">  Część A. OCENA ZGODNOŚCI ZADANIA Z LSR </w:t>
            </w:r>
          </w:p>
          <w:tbl>
            <w:tblPr>
              <w:tblW w:w="4980" w:type="dxa"/>
              <w:tblLayout w:type="fixed"/>
              <w:tblLook w:val="04A0" w:firstRow="1" w:lastRow="0" w:firstColumn="1" w:lastColumn="0" w:noHBand="0" w:noVBand="1"/>
            </w:tblPr>
            <w:tblGrid>
              <w:gridCol w:w="4980"/>
            </w:tblGrid>
            <w:tr w:rsidR="00C0646B" w:rsidRPr="009C6FFF" w14:paraId="2EB2FD9B" w14:textId="77777777">
              <w:trPr>
                <w:trHeight w:val="208"/>
              </w:trPr>
              <w:tc>
                <w:tcPr>
                  <w:tcW w:w="4987" w:type="dxa"/>
                  <w:tcBorders>
                    <w:top w:val="nil"/>
                    <w:left w:val="nil"/>
                    <w:bottom w:val="nil"/>
                    <w:right w:val="nil"/>
                  </w:tcBorders>
                  <w:hideMark/>
                </w:tcPr>
                <w:p w14:paraId="52415050" w14:textId="77777777" w:rsidR="00C0646B" w:rsidRPr="009C6FFF" w:rsidRDefault="00C0646B">
                  <w:pPr>
                    <w:widowControl/>
                    <w:suppressAutoHyphens w:val="0"/>
                    <w:autoSpaceDE w:val="0"/>
                    <w:autoSpaceDN w:val="0"/>
                    <w:adjustRightInd w:val="0"/>
                    <w:spacing w:line="256" w:lineRule="auto"/>
                    <w:jc w:val="right"/>
                    <w:rPr>
                      <w:rFonts w:eastAsia="Calibri"/>
                      <w:sz w:val="20"/>
                      <w:szCs w:val="20"/>
                      <w:lang w:eastAsia="en-US"/>
                    </w:rPr>
                  </w:pPr>
                  <w:r w:rsidRPr="009C6FFF">
                    <w:rPr>
                      <w:sz w:val="20"/>
                      <w:szCs w:val="20"/>
                      <w:lang w:eastAsia="en-US"/>
                    </w:rPr>
                    <w:t>(w tym załącznik nr 1 do części A Karty oceny wniosku i wyboru operacji o udzielenie wsparcia)</w:t>
                  </w:r>
                </w:p>
              </w:tc>
            </w:tr>
            <w:tr w:rsidR="00C0646B" w:rsidRPr="009C6FFF" w14:paraId="6374B81D" w14:textId="77777777">
              <w:trPr>
                <w:trHeight w:val="208"/>
              </w:trPr>
              <w:tc>
                <w:tcPr>
                  <w:tcW w:w="4987" w:type="dxa"/>
                  <w:tcBorders>
                    <w:top w:val="nil"/>
                    <w:left w:val="nil"/>
                    <w:bottom w:val="nil"/>
                    <w:right w:val="nil"/>
                  </w:tcBorders>
                  <w:hideMark/>
                </w:tcPr>
                <w:p w14:paraId="23B7F668" w14:textId="77777777" w:rsidR="00C0646B" w:rsidRPr="009C6FFF" w:rsidRDefault="00C0646B">
                  <w:pPr>
                    <w:widowControl/>
                    <w:suppressAutoHyphens w:val="0"/>
                    <w:autoSpaceDE w:val="0"/>
                    <w:autoSpaceDN w:val="0"/>
                    <w:adjustRightInd w:val="0"/>
                    <w:spacing w:line="256" w:lineRule="auto"/>
                    <w:jc w:val="right"/>
                    <w:rPr>
                      <w:rFonts w:eastAsia="Calibri"/>
                      <w:sz w:val="20"/>
                      <w:szCs w:val="20"/>
                      <w:lang w:eastAsia="en-US"/>
                    </w:rPr>
                  </w:pPr>
                  <w:r w:rsidRPr="009C6FFF">
                    <w:rPr>
                      <w:rFonts w:eastAsia="Calibri"/>
                      <w:sz w:val="20"/>
                      <w:szCs w:val="20"/>
                      <w:lang w:eastAsia="en-US"/>
                    </w:rPr>
                    <w:t xml:space="preserve"> </w:t>
                  </w:r>
                </w:p>
              </w:tc>
            </w:tr>
          </w:tbl>
          <w:p w14:paraId="0FC8238E" w14:textId="77777777" w:rsidR="00C0646B" w:rsidRPr="009C6FFF" w:rsidRDefault="00C0646B">
            <w:pPr>
              <w:spacing w:line="256" w:lineRule="auto"/>
              <w:rPr>
                <w:b/>
                <w:color w:val="auto"/>
                <w:sz w:val="20"/>
                <w:szCs w:val="20"/>
                <w:lang w:eastAsia="en-US"/>
              </w:rPr>
            </w:pPr>
          </w:p>
        </w:tc>
        <w:tc>
          <w:tcPr>
            <w:tcW w:w="5103" w:type="dxa"/>
            <w:gridSpan w:val="4"/>
            <w:tcBorders>
              <w:top w:val="nil"/>
              <w:left w:val="nil"/>
              <w:bottom w:val="nil"/>
              <w:right w:val="single" w:sz="4" w:space="0" w:color="auto"/>
            </w:tcBorders>
            <w:shd w:val="clear" w:color="auto" w:fill="D9D9D9"/>
            <w:hideMark/>
          </w:tcPr>
          <w:p w14:paraId="0C08AB19" w14:textId="77777777" w:rsidR="00C0646B" w:rsidRPr="009C6FFF" w:rsidRDefault="0064488B">
            <w:pPr>
              <w:spacing w:line="256" w:lineRule="auto"/>
              <w:rPr>
                <w:sz w:val="20"/>
                <w:szCs w:val="20"/>
                <w:lang w:eastAsia="en-US"/>
              </w:rPr>
            </w:pPr>
            <w:r w:rsidRPr="009C6FFF">
              <w:rPr>
                <w:sz w:val="20"/>
                <w:szCs w:val="20"/>
                <w:lang w:eastAsia="en-US"/>
              </w:rPr>
              <w:object w:dxaOrig="1440" w:dyaOrig="1440" w14:anchorId="5CED9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margin-left:3.65pt;margin-top:11.45pt;width:29.25pt;height:28.25pt;z-index:251660800;mso-position-horizontal-relative:text;mso-position-vertical-relative:text">
                  <v:imagedata r:id="rId10" o:title=""/>
                </v:shape>
                <o:OLEObject Type="Embed" ProgID="PBrush" ShapeID="_x0000_s1059" DrawAspect="Content" ObjectID="_1676883404" r:id="rId11"/>
              </w:object>
            </w:r>
          </w:p>
        </w:tc>
      </w:tr>
      <w:tr w:rsidR="00C0646B" w:rsidRPr="009C6FFF" w14:paraId="58E7E6DE" w14:textId="77777777" w:rsidTr="00C0646B">
        <w:trPr>
          <w:jc w:val="center"/>
        </w:trPr>
        <w:tc>
          <w:tcPr>
            <w:tcW w:w="5097" w:type="dxa"/>
            <w:tcBorders>
              <w:top w:val="nil"/>
              <w:left w:val="single" w:sz="4" w:space="0" w:color="auto"/>
              <w:bottom w:val="nil"/>
              <w:right w:val="nil"/>
            </w:tcBorders>
            <w:shd w:val="clear" w:color="auto" w:fill="D9D9D9"/>
            <w:hideMark/>
          </w:tcPr>
          <w:tbl>
            <w:tblPr>
              <w:tblW w:w="5325" w:type="dxa"/>
              <w:tblLayout w:type="fixed"/>
              <w:tblLook w:val="04A0" w:firstRow="1" w:lastRow="0" w:firstColumn="1" w:lastColumn="0" w:noHBand="0" w:noVBand="1"/>
            </w:tblPr>
            <w:tblGrid>
              <w:gridCol w:w="5325"/>
            </w:tblGrid>
            <w:tr w:rsidR="00C0646B" w:rsidRPr="009C6FFF" w14:paraId="2DEC130F" w14:textId="77777777">
              <w:trPr>
                <w:trHeight w:val="208"/>
              </w:trPr>
              <w:tc>
                <w:tcPr>
                  <w:tcW w:w="5324" w:type="dxa"/>
                  <w:tcBorders>
                    <w:top w:val="nil"/>
                    <w:left w:val="nil"/>
                    <w:bottom w:val="nil"/>
                    <w:right w:val="nil"/>
                  </w:tcBorders>
                </w:tcPr>
                <w:p w14:paraId="4E79B39B" w14:textId="77777777" w:rsidR="00C0646B" w:rsidRPr="009C6FFF" w:rsidRDefault="00C0646B">
                  <w:pPr>
                    <w:widowControl/>
                    <w:suppressAutoHyphens w:val="0"/>
                    <w:autoSpaceDE w:val="0"/>
                    <w:autoSpaceDN w:val="0"/>
                    <w:adjustRightInd w:val="0"/>
                    <w:spacing w:line="256" w:lineRule="auto"/>
                    <w:rPr>
                      <w:rFonts w:eastAsia="Calibri"/>
                      <w:sz w:val="20"/>
                      <w:szCs w:val="20"/>
                      <w:lang w:eastAsia="en-US"/>
                    </w:rPr>
                  </w:pPr>
                </w:p>
              </w:tc>
            </w:tr>
          </w:tbl>
          <w:p w14:paraId="54A3E071" w14:textId="77777777" w:rsidR="00C0646B" w:rsidRPr="009C6FFF" w:rsidRDefault="00C0646B">
            <w:pPr>
              <w:spacing w:line="256" w:lineRule="auto"/>
              <w:rPr>
                <w:b/>
                <w:color w:val="auto"/>
                <w:sz w:val="20"/>
                <w:szCs w:val="20"/>
                <w:lang w:eastAsia="en-US"/>
              </w:rPr>
            </w:pPr>
          </w:p>
        </w:tc>
        <w:tc>
          <w:tcPr>
            <w:tcW w:w="1630" w:type="dxa"/>
            <w:shd w:val="clear" w:color="auto" w:fill="D9D9D9"/>
          </w:tcPr>
          <w:p w14:paraId="2DE63F85" w14:textId="77777777" w:rsidR="00C0646B" w:rsidRPr="009C6FFF" w:rsidRDefault="00C0646B">
            <w:pPr>
              <w:spacing w:line="256" w:lineRule="auto"/>
              <w:jc w:val="center"/>
              <w:rPr>
                <w:i/>
                <w:sz w:val="20"/>
                <w:szCs w:val="20"/>
                <w:lang w:eastAsia="en-US"/>
              </w:rPr>
            </w:pPr>
          </w:p>
        </w:tc>
        <w:tc>
          <w:tcPr>
            <w:tcW w:w="3473" w:type="dxa"/>
            <w:gridSpan w:val="3"/>
            <w:tcBorders>
              <w:top w:val="nil"/>
              <w:left w:val="nil"/>
              <w:bottom w:val="nil"/>
              <w:right w:val="single" w:sz="4" w:space="0" w:color="auto"/>
            </w:tcBorders>
            <w:shd w:val="clear" w:color="auto" w:fill="D9D9D9"/>
          </w:tcPr>
          <w:p w14:paraId="751F9D71" w14:textId="77777777" w:rsidR="00C0646B" w:rsidRPr="009C6FFF" w:rsidRDefault="00C0646B">
            <w:pPr>
              <w:spacing w:line="256" w:lineRule="auto"/>
              <w:jc w:val="center"/>
              <w:rPr>
                <w:i/>
                <w:sz w:val="20"/>
                <w:szCs w:val="20"/>
                <w:lang w:eastAsia="en-US"/>
              </w:rPr>
            </w:pPr>
          </w:p>
        </w:tc>
      </w:tr>
      <w:tr w:rsidR="00C0646B" w:rsidRPr="009C6FFF" w14:paraId="45D29F8E" w14:textId="77777777" w:rsidTr="00C0646B">
        <w:trPr>
          <w:jc w:val="center"/>
        </w:trPr>
        <w:tc>
          <w:tcPr>
            <w:tcW w:w="5097" w:type="dxa"/>
            <w:tcBorders>
              <w:top w:val="nil"/>
              <w:left w:val="single" w:sz="4" w:space="0" w:color="auto"/>
              <w:right w:val="nil"/>
            </w:tcBorders>
            <w:shd w:val="clear" w:color="auto" w:fill="D9D9D9"/>
          </w:tcPr>
          <w:p w14:paraId="5390C55D" w14:textId="77777777" w:rsidR="00C0646B" w:rsidRPr="009C6FFF" w:rsidRDefault="00C0646B">
            <w:pPr>
              <w:spacing w:line="256" w:lineRule="auto"/>
              <w:rPr>
                <w:b/>
                <w:sz w:val="20"/>
                <w:szCs w:val="20"/>
                <w:lang w:eastAsia="en-US"/>
              </w:rPr>
            </w:pPr>
          </w:p>
        </w:tc>
        <w:tc>
          <w:tcPr>
            <w:tcW w:w="1630" w:type="dxa"/>
            <w:shd w:val="clear" w:color="auto" w:fill="D9D9D9"/>
            <w:hideMark/>
          </w:tcPr>
          <w:p w14:paraId="73F05E25" w14:textId="77777777" w:rsidR="00C0646B" w:rsidRPr="009C6FFF" w:rsidRDefault="00C0646B">
            <w:pPr>
              <w:spacing w:line="256" w:lineRule="auto"/>
              <w:rPr>
                <w:sz w:val="20"/>
                <w:szCs w:val="20"/>
                <w:lang w:eastAsia="en-US"/>
              </w:rPr>
            </w:pPr>
            <w:r w:rsidRPr="009C6FFF">
              <w:rPr>
                <w:sz w:val="20"/>
                <w:szCs w:val="20"/>
                <w:lang w:eastAsia="en-US"/>
              </w:rPr>
              <w:t xml:space="preserve">   </w:t>
            </w:r>
          </w:p>
        </w:tc>
        <w:tc>
          <w:tcPr>
            <w:tcW w:w="617" w:type="dxa"/>
            <w:shd w:val="clear" w:color="auto" w:fill="D9D9D9"/>
          </w:tcPr>
          <w:p w14:paraId="675897B7" w14:textId="77777777" w:rsidR="00C0646B" w:rsidRPr="009C6FFF" w:rsidRDefault="00C0646B">
            <w:pPr>
              <w:spacing w:line="256" w:lineRule="auto"/>
              <w:rPr>
                <w:sz w:val="20"/>
                <w:szCs w:val="20"/>
                <w:lang w:eastAsia="en-US"/>
              </w:rPr>
            </w:pPr>
          </w:p>
          <w:p w14:paraId="4CC1456F" w14:textId="77777777" w:rsidR="00C0646B" w:rsidRPr="009C6FFF" w:rsidRDefault="00C0646B">
            <w:pPr>
              <w:spacing w:line="256" w:lineRule="auto"/>
              <w:rPr>
                <w:sz w:val="20"/>
                <w:szCs w:val="20"/>
                <w:lang w:eastAsia="en-US"/>
              </w:rPr>
            </w:pPr>
          </w:p>
        </w:tc>
        <w:tc>
          <w:tcPr>
            <w:tcW w:w="2856" w:type="dxa"/>
            <w:gridSpan w:val="2"/>
            <w:tcBorders>
              <w:top w:val="nil"/>
              <w:left w:val="nil"/>
              <w:right w:val="single" w:sz="4" w:space="0" w:color="auto"/>
            </w:tcBorders>
            <w:shd w:val="clear" w:color="auto" w:fill="D9D9D9"/>
          </w:tcPr>
          <w:p w14:paraId="2D919A21" w14:textId="77777777" w:rsidR="00C0646B" w:rsidRPr="009C6FFF" w:rsidRDefault="00C0646B">
            <w:pPr>
              <w:spacing w:line="256" w:lineRule="auto"/>
              <w:rPr>
                <w:sz w:val="20"/>
                <w:szCs w:val="20"/>
                <w:lang w:eastAsia="en-US"/>
              </w:rPr>
            </w:pPr>
          </w:p>
        </w:tc>
      </w:tr>
      <w:tr w:rsidR="00C0646B" w:rsidRPr="009C6FFF" w14:paraId="297399AE" w14:textId="77777777" w:rsidTr="00C0646B">
        <w:trPr>
          <w:trHeight w:val="1543"/>
          <w:jc w:val="center"/>
        </w:trPr>
        <w:tc>
          <w:tcPr>
            <w:tcW w:w="5097" w:type="dxa"/>
            <w:tcBorders>
              <w:top w:val="nil"/>
              <w:left w:val="single" w:sz="4" w:space="0" w:color="auto"/>
              <w:bottom w:val="single" w:sz="4" w:space="0" w:color="auto"/>
              <w:right w:val="nil"/>
            </w:tcBorders>
            <w:shd w:val="clear" w:color="auto" w:fill="D9D9D9"/>
            <w:hideMark/>
          </w:tcPr>
          <w:p w14:paraId="3C3FF3F0" w14:textId="77777777" w:rsidR="00C0646B" w:rsidRPr="009C6FFF" w:rsidRDefault="00C0646B">
            <w:pPr>
              <w:spacing w:line="256" w:lineRule="auto"/>
              <w:jc w:val="right"/>
              <w:rPr>
                <w:b/>
                <w:color w:val="auto"/>
                <w:sz w:val="20"/>
                <w:szCs w:val="20"/>
                <w:lang w:eastAsia="en-US"/>
              </w:rPr>
            </w:pPr>
            <w:r w:rsidRPr="009C6FFF">
              <w:rPr>
                <w:b/>
                <w:sz w:val="20"/>
                <w:szCs w:val="20"/>
                <w:lang w:eastAsia="en-US"/>
              </w:rPr>
              <w:t xml:space="preserve">Część B. </w:t>
            </w:r>
            <w:r w:rsidRPr="009C6FFF">
              <w:rPr>
                <w:b/>
                <w:color w:val="auto"/>
                <w:sz w:val="20"/>
                <w:szCs w:val="20"/>
                <w:lang w:eastAsia="en-US"/>
              </w:rPr>
              <w:t xml:space="preserve">Ocena zgodności realizacji zadania z lokalnymi kryteriami wyboru </w:t>
            </w:r>
          </w:p>
          <w:p w14:paraId="7C7E007F" w14:textId="77777777" w:rsidR="00C0646B" w:rsidRPr="009C6FFF" w:rsidRDefault="00C0646B">
            <w:pPr>
              <w:spacing w:line="256" w:lineRule="auto"/>
              <w:jc w:val="right"/>
              <w:rPr>
                <w:b/>
                <w:sz w:val="20"/>
                <w:szCs w:val="20"/>
                <w:lang w:eastAsia="en-US"/>
              </w:rPr>
            </w:pPr>
            <w:r w:rsidRPr="009C6FFF">
              <w:rPr>
                <w:sz w:val="20"/>
                <w:szCs w:val="20"/>
                <w:lang w:eastAsia="en-US"/>
              </w:rPr>
              <w:t>(w tym załącznik nr 1 do części B Karty oceny wniosku i wyboru operacji o udzielenie wsparcia– jeśli dotyczy)</w:t>
            </w:r>
          </w:p>
        </w:tc>
        <w:tc>
          <w:tcPr>
            <w:tcW w:w="5103" w:type="dxa"/>
            <w:gridSpan w:val="4"/>
            <w:tcBorders>
              <w:top w:val="nil"/>
              <w:left w:val="nil"/>
              <w:bottom w:val="single" w:sz="4" w:space="0" w:color="auto"/>
              <w:right w:val="single" w:sz="4" w:space="0" w:color="auto"/>
            </w:tcBorders>
            <w:shd w:val="clear" w:color="auto" w:fill="D9D9D9"/>
          </w:tcPr>
          <w:p w14:paraId="08E5FED4" w14:textId="77777777" w:rsidR="00C0646B" w:rsidRPr="009C6FFF" w:rsidRDefault="0064488B">
            <w:pPr>
              <w:spacing w:line="256" w:lineRule="auto"/>
              <w:rPr>
                <w:sz w:val="20"/>
                <w:szCs w:val="20"/>
                <w:lang w:eastAsia="en-US"/>
              </w:rPr>
            </w:pPr>
            <w:r w:rsidRPr="009C6FFF">
              <w:rPr>
                <w:sz w:val="20"/>
                <w:szCs w:val="20"/>
                <w:lang w:eastAsia="en-US"/>
              </w:rPr>
              <w:object w:dxaOrig="1440" w:dyaOrig="1440" w14:anchorId="2190126E">
                <v:shape id="_x0000_s1060" type="#_x0000_t75" style="position:absolute;margin-left:3.65pt;margin-top:8.05pt;width:29.25pt;height:28.25pt;z-index:251661824;mso-position-horizontal-relative:text;mso-position-vertical-relative:text">
                  <v:imagedata r:id="rId10" o:title=""/>
                </v:shape>
                <o:OLEObject Type="Embed" ProgID="PBrush" ShapeID="_x0000_s1060" DrawAspect="Content" ObjectID="_1676883405" r:id="rId12"/>
              </w:object>
            </w:r>
          </w:p>
          <w:tbl>
            <w:tblPr>
              <w:tblW w:w="12660" w:type="dxa"/>
              <w:tblBorders>
                <w:bottom w:val="single" w:sz="4" w:space="0" w:color="auto"/>
                <w:right w:val="single" w:sz="4" w:space="0" w:color="auto"/>
              </w:tblBorders>
              <w:tblLayout w:type="fixed"/>
              <w:tblLook w:val="04A0" w:firstRow="1" w:lastRow="0" w:firstColumn="1" w:lastColumn="0" w:noHBand="0" w:noVBand="1"/>
            </w:tblPr>
            <w:tblGrid>
              <w:gridCol w:w="236"/>
              <w:gridCol w:w="506"/>
              <w:gridCol w:w="11918"/>
            </w:tblGrid>
            <w:tr w:rsidR="00C0646B" w:rsidRPr="009C6FFF" w14:paraId="0617069C" w14:textId="77777777" w:rsidTr="00C0646B">
              <w:trPr>
                <w:trHeight w:val="438"/>
              </w:trPr>
              <w:tc>
                <w:tcPr>
                  <w:tcW w:w="236" w:type="dxa"/>
                  <w:tcBorders>
                    <w:top w:val="nil"/>
                    <w:left w:val="nil"/>
                    <w:bottom w:val="single" w:sz="4" w:space="0" w:color="D9D9D9"/>
                    <w:right w:val="single" w:sz="4" w:space="0" w:color="D9D9D9"/>
                  </w:tcBorders>
                  <w:shd w:val="clear" w:color="auto" w:fill="D9D9D9"/>
                </w:tcPr>
                <w:p w14:paraId="7A6DB3B3" w14:textId="77777777" w:rsidR="00C0646B" w:rsidRPr="009C6FFF" w:rsidRDefault="00C0646B">
                  <w:pPr>
                    <w:spacing w:line="256" w:lineRule="auto"/>
                    <w:rPr>
                      <w:sz w:val="20"/>
                      <w:szCs w:val="20"/>
                      <w:lang w:eastAsia="en-US"/>
                    </w:rPr>
                  </w:pPr>
                </w:p>
              </w:tc>
              <w:tc>
                <w:tcPr>
                  <w:tcW w:w="506" w:type="dxa"/>
                  <w:tcBorders>
                    <w:top w:val="nil"/>
                    <w:left w:val="single" w:sz="4" w:space="0" w:color="D9D9D9"/>
                    <w:bottom w:val="single" w:sz="4" w:space="0" w:color="D9D9D9"/>
                    <w:right w:val="nil"/>
                  </w:tcBorders>
                  <w:shd w:val="clear" w:color="auto" w:fill="D9D9D9"/>
                </w:tcPr>
                <w:p w14:paraId="5D93CC11" w14:textId="77777777" w:rsidR="00C0646B" w:rsidRPr="009C6FFF" w:rsidRDefault="00C0646B">
                  <w:pPr>
                    <w:spacing w:line="256" w:lineRule="auto"/>
                    <w:rPr>
                      <w:sz w:val="20"/>
                      <w:szCs w:val="20"/>
                      <w:lang w:eastAsia="en-US"/>
                    </w:rPr>
                  </w:pPr>
                </w:p>
              </w:tc>
              <w:tc>
                <w:tcPr>
                  <w:tcW w:w="11913" w:type="dxa"/>
                  <w:tcBorders>
                    <w:top w:val="nil"/>
                    <w:left w:val="nil"/>
                    <w:bottom w:val="single" w:sz="4" w:space="0" w:color="D9D9D9"/>
                    <w:right w:val="single" w:sz="4" w:space="0" w:color="auto"/>
                  </w:tcBorders>
                  <w:shd w:val="clear" w:color="auto" w:fill="D9D9D9"/>
                  <w:hideMark/>
                </w:tcPr>
                <w:p w14:paraId="0A0893B4" w14:textId="77777777" w:rsidR="00C0646B" w:rsidRPr="009C6FFF" w:rsidRDefault="00C0646B">
                  <w:pPr>
                    <w:spacing w:line="256" w:lineRule="auto"/>
                    <w:rPr>
                      <w:sz w:val="20"/>
                      <w:szCs w:val="20"/>
                      <w:lang w:eastAsia="en-US"/>
                    </w:rPr>
                  </w:pPr>
                  <w:r w:rsidRPr="009C6FFF">
                    <w:rPr>
                      <w:sz w:val="20"/>
                      <w:szCs w:val="20"/>
                      <w:lang w:eastAsia="en-US"/>
                    </w:rPr>
                    <w:t xml:space="preserve"> </w:t>
                  </w:r>
                </w:p>
              </w:tc>
            </w:tr>
          </w:tbl>
          <w:p w14:paraId="3C653436" w14:textId="77777777" w:rsidR="00C0646B" w:rsidRPr="009C6FFF" w:rsidRDefault="00C0646B">
            <w:pPr>
              <w:spacing w:line="256" w:lineRule="auto"/>
              <w:rPr>
                <w:sz w:val="20"/>
                <w:szCs w:val="20"/>
                <w:lang w:eastAsia="en-US"/>
              </w:rPr>
            </w:pPr>
          </w:p>
          <w:p w14:paraId="1190D589" w14:textId="77777777" w:rsidR="00C0646B" w:rsidRPr="009C6FFF" w:rsidRDefault="00C0646B">
            <w:pPr>
              <w:spacing w:line="256" w:lineRule="auto"/>
              <w:rPr>
                <w:sz w:val="20"/>
                <w:szCs w:val="20"/>
                <w:lang w:eastAsia="en-US"/>
              </w:rPr>
            </w:pPr>
            <w:r w:rsidRPr="009C6FFF">
              <w:rPr>
                <w:sz w:val="20"/>
                <w:szCs w:val="20"/>
                <w:lang w:eastAsia="en-US"/>
              </w:rPr>
              <w:t xml:space="preserve">   </w:t>
            </w:r>
          </w:p>
          <w:p w14:paraId="7C5C9B0B" w14:textId="77777777" w:rsidR="00C0646B" w:rsidRPr="009C6FFF" w:rsidRDefault="00C0646B">
            <w:pPr>
              <w:spacing w:line="256" w:lineRule="auto"/>
              <w:rPr>
                <w:sz w:val="20"/>
                <w:szCs w:val="20"/>
                <w:lang w:eastAsia="en-US"/>
              </w:rPr>
            </w:pPr>
          </w:p>
          <w:p w14:paraId="07B4F0A2" w14:textId="77777777" w:rsidR="00C0646B" w:rsidRPr="009C6FFF" w:rsidRDefault="00C0646B">
            <w:pPr>
              <w:spacing w:line="256" w:lineRule="auto"/>
              <w:rPr>
                <w:sz w:val="20"/>
                <w:szCs w:val="20"/>
                <w:lang w:eastAsia="en-US"/>
              </w:rPr>
            </w:pPr>
          </w:p>
          <w:p w14:paraId="43801F3D" w14:textId="77777777" w:rsidR="00C0646B" w:rsidRPr="009C6FFF" w:rsidRDefault="00C0646B">
            <w:pPr>
              <w:spacing w:line="256" w:lineRule="auto"/>
              <w:rPr>
                <w:sz w:val="20"/>
                <w:szCs w:val="20"/>
                <w:lang w:eastAsia="en-US"/>
              </w:rPr>
            </w:pPr>
          </w:p>
          <w:p w14:paraId="253B3D54" w14:textId="77777777" w:rsidR="00C0646B" w:rsidRPr="009C6FFF" w:rsidRDefault="00C0646B">
            <w:pPr>
              <w:spacing w:line="256" w:lineRule="auto"/>
              <w:rPr>
                <w:sz w:val="20"/>
                <w:szCs w:val="20"/>
                <w:lang w:eastAsia="en-US"/>
              </w:rPr>
            </w:pPr>
          </w:p>
          <w:p w14:paraId="6CAC9502" w14:textId="77777777" w:rsidR="00C0646B" w:rsidRPr="009C6FFF" w:rsidRDefault="00C0646B">
            <w:pPr>
              <w:spacing w:line="256" w:lineRule="auto"/>
              <w:rPr>
                <w:sz w:val="20"/>
                <w:szCs w:val="20"/>
                <w:lang w:eastAsia="en-US"/>
              </w:rPr>
            </w:pPr>
          </w:p>
          <w:p w14:paraId="33DD513B" w14:textId="77777777" w:rsidR="00C0646B" w:rsidRPr="009C6FFF" w:rsidRDefault="00C0646B">
            <w:pPr>
              <w:spacing w:line="256" w:lineRule="auto"/>
              <w:rPr>
                <w:sz w:val="20"/>
                <w:szCs w:val="20"/>
                <w:lang w:eastAsia="en-US"/>
              </w:rPr>
            </w:pPr>
          </w:p>
          <w:p w14:paraId="4C8226AA" w14:textId="77777777" w:rsidR="00C0646B" w:rsidRPr="009C6FFF" w:rsidRDefault="00C0646B">
            <w:pPr>
              <w:spacing w:line="256" w:lineRule="auto"/>
              <w:rPr>
                <w:sz w:val="20"/>
                <w:szCs w:val="20"/>
                <w:lang w:eastAsia="en-US"/>
              </w:rPr>
            </w:pPr>
          </w:p>
          <w:p w14:paraId="3812269E" w14:textId="77777777" w:rsidR="00C0646B" w:rsidRPr="009C6FFF" w:rsidRDefault="00C0646B">
            <w:pPr>
              <w:spacing w:line="256" w:lineRule="auto"/>
              <w:rPr>
                <w:sz w:val="20"/>
                <w:szCs w:val="20"/>
                <w:lang w:eastAsia="en-US"/>
              </w:rPr>
            </w:pPr>
          </w:p>
          <w:p w14:paraId="2B605397" w14:textId="77777777" w:rsidR="00C0646B" w:rsidRPr="009C6FFF" w:rsidRDefault="00C0646B">
            <w:pPr>
              <w:spacing w:line="256" w:lineRule="auto"/>
              <w:rPr>
                <w:sz w:val="20"/>
                <w:szCs w:val="20"/>
                <w:lang w:eastAsia="en-US"/>
              </w:rPr>
            </w:pPr>
          </w:p>
        </w:tc>
      </w:tr>
    </w:tbl>
    <w:p w14:paraId="52DB692C" w14:textId="77777777" w:rsidR="00C0646B" w:rsidRPr="009C6FFF" w:rsidRDefault="00C0646B">
      <w:pPr>
        <w:rPr>
          <w:sz w:val="20"/>
          <w:szCs w:val="20"/>
        </w:rPr>
      </w:pPr>
    </w:p>
    <w:p w14:paraId="465EA955" w14:textId="77777777" w:rsidR="004153B2" w:rsidRPr="009C6FFF" w:rsidRDefault="004153B2">
      <w:pPr>
        <w:rPr>
          <w:sz w:val="20"/>
          <w:szCs w:val="20"/>
        </w:rPr>
        <w:sectPr w:rsidR="004153B2" w:rsidRPr="009C6FFF">
          <w:headerReference w:type="default" r:id="rId13"/>
          <w:footerReference w:type="default" r:id="rId14"/>
          <w:pgSz w:w="11905" w:h="16837"/>
          <w:pgMar w:top="1418" w:right="1418" w:bottom="1418" w:left="1418" w:header="709" w:footer="1134" w:gutter="0"/>
          <w:cols w:space="708"/>
        </w:sectPr>
      </w:pPr>
    </w:p>
    <w:p w14:paraId="3892EE62" w14:textId="77777777" w:rsidR="00C0646B" w:rsidRPr="009C6FFF" w:rsidRDefault="00C0646B" w:rsidP="00C0646B">
      <w:pPr>
        <w:rPr>
          <w:sz w:val="20"/>
          <w:szCs w:val="20"/>
        </w:rPr>
      </w:pPr>
    </w:p>
    <w:p w14:paraId="77CFEA88" w14:textId="77777777" w:rsidR="00C0646B" w:rsidRPr="009C6FFF" w:rsidRDefault="00C0646B" w:rsidP="00C0646B">
      <w:pPr>
        <w:rPr>
          <w:sz w:val="20"/>
          <w:szCs w:val="20"/>
        </w:rPr>
      </w:pPr>
    </w:p>
    <w:p w14:paraId="7E6567CD" w14:textId="77777777" w:rsidR="00C0646B" w:rsidRPr="009C6FFF" w:rsidRDefault="00C0646B" w:rsidP="00C0646B">
      <w:pPr>
        <w:rPr>
          <w:sz w:val="20"/>
          <w:szCs w:val="20"/>
        </w:rPr>
      </w:pPr>
    </w:p>
    <w:p w14:paraId="134C222E" w14:textId="77777777" w:rsidR="00C0646B" w:rsidRPr="009C6FFF" w:rsidRDefault="00C0646B" w:rsidP="00C0646B">
      <w:pPr>
        <w:rPr>
          <w:sz w:val="20"/>
          <w:szCs w:val="20"/>
        </w:rPr>
      </w:pPr>
    </w:p>
    <w:p w14:paraId="6AC7F82E" w14:textId="77777777" w:rsidR="00C0646B" w:rsidRPr="009C6FFF" w:rsidRDefault="00C0646B" w:rsidP="00C0646B">
      <w:pPr>
        <w:rPr>
          <w:sz w:val="20"/>
          <w:szCs w:val="20"/>
        </w:rPr>
      </w:pPr>
    </w:p>
    <w:tbl>
      <w:tblPr>
        <w:tblpPr w:leftFromText="141" w:rightFromText="141" w:bottomFromText="160" w:vertAnchor="text" w:tblpXSpec="center" w:tblpY="1"/>
        <w:tblOverlap w:val="never"/>
        <w:tblW w:w="14460" w:type="dxa"/>
        <w:tblLayout w:type="fixed"/>
        <w:tblCellMar>
          <w:left w:w="70" w:type="dxa"/>
          <w:right w:w="70" w:type="dxa"/>
        </w:tblCellMar>
        <w:tblLook w:val="04A0" w:firstRow="1" w:lastRow="0" w:firstColumn="1" w:lastColumn="0" w:noHBand="0" w:noVBand="1"/>
      </w:tblPr>
      <w:tblGrid>
        <w:gridCol w:w="567"/>
        <w:gridCol w:w="7938"/>
        <w:gridCol w:w="851"/>
        <w:gridCol w:w="850"/>
        <w:gridCol w:w="1276"/>
        <w:gridCol w:w="851"/>
        <w:gridCol w:w="850"/>
        <w:gridCol w:w="1277"/>
      </w:tblGrid>
      <w:tr w:rsidR="00C0646B" w:rsidRPr="009C6FFF" w14:paraId="06B94681" w14:textId="77777777" w:rsidTr="00C0646B">
        <w:trPr>
          <w:trHeight w:val="408"/>
        </w:trPr>
        <w:tc>
          <w:tcPr>
            <w:tcW w:w="8505" w:type="dxa"/>
            <w:gridSpan w:val="2"/>
            <w:noWrap/>
            <w:vAlign w:val="bottom"/>
            <w:hideMark/>
          </w:tcPr>
          <w:p w14:paraId="1488E2C4" w14:textId="77777777" w:rsidR="00C0646B" w:rsidRPr="009C6FFF" w:rsidRDefault="00C0646B">
            <w:pPr>
              <w:spacing w:line="256" w:lineRule="auto"/>
              <w:jc w:val="right"/>
              <w:rPr>
                <w:rFonts w:eastAsia="Times New Roman"/>
                <w:sz w:val="20"/>
                <w:szCs w:val="20"/>
                <w:lang w:eastAsia="en-US"/>
              </w:rPr>
            </w:pPr>
            <w:r w:rsidRPr="009C6FFF">
              <w:rPr>
                <w:rFonts w:eastAsia="Times New Roman"/>
                <w:b/>
                <w:bCs/>
                <w:sz w:val="20"/>
                <w:szCs w:val="20"/>
                <w:lang w:eastAsia="en-US"/>
              </w:rPr>
              <w:t>Znak sprawy:</w:t>
            </w:r>
          </w:p>
        </w:tc>
        <w:tc>
          <w:tcPr>
            <w:tcW w:w="5955" w:type="dxa"/>
            <w:gridSpan w:val="6"/>
            <w:tcBorders>
              <w:top w:val="single" w:sz="4" w:space="0" w:color="auto"/>
              <w:left w:val="single" w:sz="4" w:space="0" w:color="auto"/>
              <w:bottom w:val="single" w:sz="4" w:space="0" w:color="auto"/>
              <w:right w:val="single" w:sz="4" w:space="0" w:color="auto"/>
            </w:tcBorders>
            <w:vAlign w:val="bottom"/>
            <w:hideMark/>
          </w:tcPr>
          <w:p w14:paraId="62703BF6"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w:t>
            </w:r>
          </w:p>
        </w:tc>
      </w:tr>
      <w:tr w:rsidR="00C0646B" w:rsidRPr="009C6FFF" w14:paraId="017FF45E" w14:textId="77777777" w:rsidTr="00C0646B">
        <w:trPr>
          <w:trHeight w:val="113"/>
        </w:trPr>
        <w:tc>
          <w:tcPr>
            <w:tcW w:w="14460" w:type="dxa"/>
            <w:gridSpan w:val="8"/>
            <w:noWrap/>
            <w:vAlign w:val="bottom"/>
          </w:tcPr>
          <w:p w14:paraId="0CD27931" w14:textId="77777777" w:rsidR="00C0646B" w:rsidRPr="009C6FFF" w:rsidRDefault="00C0646B">
            <w:pPr>
              <w:spacing w:line="256" w:lineRule="auto"/>
              <w:rPr>
                <w:rFonts w:eastAsia="Times New Roman"/>
                <w:sz w:val="20"/>
                <w:szCs w:val="20"/>
                <w:lang w:eastAsia="en-US"/>
              </w:rPr>
            </w:pPr>
          </w:p>
        </w:tc>
      </w:tr>
      <w:tr w:rsidR="00C0646B" w:rsidRPr="009C6FFF" w14:paraId="1DC66B02" w14:textId="77777777" w:rsidTr="00C0646B">
        <w:trPr>
          <w:trHeight w:val="517"/>
        </w:trPr>
        <w:tc>
          <w:tcPr>
            <w:tcW w:w="14460" w:type="dxa"/>
            <w:gridSpan w:val="8"/>
            <w:tcBorders>
              <w:top w:val="single" w:sz="4" w:space="0" w:color="auto"/>
              <w:left w:val="single" w:sz="4" w:space="0" w:color="auto"/>
              <w:bottom w:val="single" w:sz="4" w:space="0" w:color="auto"/>
              <w:right w:val="single" w:sz="4" w:space="0" w:color="000000"/>
            </w:tcBorders>
            <w:shd w:val="clear" w:color="auto" w:fill="C0C0C0"/>
            <w:vAlign w:val="center"/>
            <w:hideMark/>
          </w:tcPr>
          <w:p w14:paraId="24CE6A08" w14:textId="77777777" w:rsidR="00C0646B" w:rsidRPr="009C6FFF" w:rsidRDefault="00C0646B">
            <w:pPr>
              <w:spacing w:line="256" w:lineRule="auto"/>
              <w:jc w:val="center"/>
              <w:rPr>
                <w:rFonts w:eastAsia="Times New Roman"/>
                <w:b/>
                <w:bCs/>
                <w:color w:val="auto"/>
                <w:sz w:val="20"/>
                <w:szCs w:val="20"/>
                <w:lang w:eastAsia="en-US"/>
              </w:rPr>
            </w:pPr>
            <w:r w:rsidRPr="009C6FFF">
              <w:rPr>
                <w:rFonts w:eastAsia="Times New Roman"/>
                <w:b/>
                <w:bCs/>
                <w:color w:val="auto"/>
                <w:sz w:val="20"/>
                <w:szCs w:val="20"/>
                <w:lang w:eastAsia="en-US"/>
              </w:rPr>
              <w:t>CZĘŚĆ A: OCENA ZGODNOŚCI OPERACJI Z LSR</w:t>
            </w:r>
          </w:p>
        </w:tc>
      </w:tr>
      <w:tr w:rsidR="00C0646B" w:rsidRPr="009C6FFF" w14:paraId="12249225" w14:textId="77777777" w:rsidTr="00C0646B">
        <w:trPr>
          <w:trHeight w:val="170"/>
        </w:trPr>
        <w:tc>
          <w:tcPr>
            <w:tcW w:w="14460" w:type="dxa"/>
            <w:gridSpan w:val="8"/>
            <w:tcBorders>
              <w:top w:val="single" w:sz="4" w:space="0" w:color="auto"/>
              <w:left w:val="single" w:sz="4" w:space="0" w:color="auto"/>
              <w:bottom w:val="single" w:sz="4" w:space="0" w:color="auto"/>
              <w:right w:val="single" w:sz="4" w:space="0" w:color="auto"/>
            </w:tcBorders>
            <w:vAlign w:val="center"/>
          </w:tcPr>
          <w:p w14:paraId="6003F03F" w14:textId="77777777" w:rsidR="00C0646B" w:rsidRPr="009C6FFF" w:rsidRDefault="00C0646B">
            <w:pPr>
              <w:spacing w:line="256" w:lineRule="auto"/>
              <w:rPr>
                <w:rFonts w:eastAsia="Times New Roman"/>
                <w:b/>
                <w:bCs/>
                <w:sz w:val="20"/>
                <w:szCs w:val="20"/>
                <w:lang w:eastAsia="en-US"/>
              </w:rPr>
            </w:pPr>
          </w:p>
        </w:tc>
      </w:tr>
      <w:tr w:rsidR="00C0646B" w:rsidRPr="009C6FFF" w14:paraId="75326BC6" w14:textId="77777777" w:rsidTr="00C0646B">
        <w:trPr>
          <w:trHeight w:val="114"/>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0074ACB"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Lp.</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2CD0DC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Warunek</w:t>
            </w:r>
          </w:p>
        </w:tc>
        <w:tc>
          <w:tcPr>
            <w:tcW w:w="297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F97A3A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Weryfikujący</w:t>
            </w:r>
          </w:p>
        </w:tc>
        <w:tc>
          <w:tcPr>
            <w:tcW w:w="2978"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76E154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Sprawdzający</w:t>
            </w:r>
          </w:p>
        </w:tc>
      </w:tr>
      <w:tr w:rsidR="00C0646B" w:rsidRPr="009C6FFF" w14:paraId="0F5693E6" w14:textId="77777777" w:rsidTr="00C0646B">
        <w:trPr>
          <w:trHeight w:val="11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A5D933A" w14:textId="77777777" w:rsidR="00C0646B" w:rsidRPr="009C6FFF" w:rsidRDefault="00C0646B">
            <w:pPr>
              <w:widowControl/>
              <w:suppressAutoHyphens w:val="0"/>
              <w:spacing w:line="256" w:lineRule="auto"/>
              <w:rPr>
                <w:rFonts w:eastAsia="Times New Roman"/>
                <w:b/>
                <w:bCs/>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2E5DB21" w14:textId="77777777" w:rsidR="00C0646B" w:rsidRPr="009C6FFF" w:rsidRDefault="00C0646B">
            <w:pPr>
              <w:widowControl/>
              <w:suppressAutoHyphens w:val="0"/>
              <w:spacing w:line="256" w:lineRule="auto"/>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1470A2"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TAK</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631C30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NIE</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14BF82"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DO UZUP.</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D03CCC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TAK</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D2922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NIE</w:t>
            </w:r>
          </w:p>
        </w:tc>
        <w:tc>
          <w:tcPr>
            <w:tcW w:w="12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A3DC90B"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DO UZUP.</w:t>
            </w:r>
          </w:p>
        </w:tc>
      </w:tr>
      <w:tr w:rsidR="00C0646B" w:rsidRPr="009C6FFF" w14:paraId="1FC7FAEC" w14:textId="77777777" w:rsidTr="00C0646B">
        <w:trPr>
          <w:trHeight w:val="20"/>
        </w:trPr>
        <w:tc>
          <w:tcPr>
            <w:tcW w:w="14460" w:type="dxa"/>
            <w:gridSpan w:val="8"/>
            <w:tcBorders>
              <w:top w:val="single" w:sz="4" w:space="0" w:color="auto"/>
              <w:left w:val="single" w:sz="4" w:space="0" w:color="auto"/>
              <w:bottom w:val="single" w:sz="4" w:space="0" w:color="auto"/>
              <w:right w:val="single" w:sz="4" w:space="0" w:color="auto"/>
            </w:tcBorders>
            <w:vAlign w:val="center"/>
          </w:tcPr>
          <w:p w14:paraId="07749D6C" w14:textId="77777777" w:rsidR="00C0646B" w:rsidRPr="009C6FFF" w:rsidRDefault="00C0646B">
            <w:pPr>
              <w:spacing w:line="256" w:lineRule="auto"/>
              <w:rPr>
                <w:rFonts w:eastAsia="Times New Roman"/>
                <w:b/>
                <w:bCs/>
                <w:sz w:val="20"/>
                <w:szCs w:val="20"/>
                <w:lang w:eastAsia="en-US"/>
              </w:rPr>
            </w:pPr>
          </w:p>
        </w:tc>
      </w:tr>
      <w:tr w:rsidR="00C0646B" w:rsidRPr="009C6FFF" w14:paraId="454DA10D" w14:textId="77777777" w:rsidTr="00C0646B">
        <w:trPr>
          <w:trHeight w:val="114"/>
        </w:trPr>
        <w:tc>
          <w:tcPr>
            <w:tcW w:w="567" w:type="dxa"/>
            <w:tcBorders>
              <w:top w:val="single" w:sz="4" w:space="0" w:color="auto"/>
              <w:left w:val="single" w:sz="4" w:space="0" w:color="auto"/>
              <w:bottom w:val="single" w:sz="4" w:space="0" w:color="auto"/>
              <w:right w:val="single" w:sz="4" w:space="0" w:color="auto"/>
            </w:tcBorders>
            <w:shd w:val="clear" w:color="auto" w:fill="BFBFBF"/>
            <w:hideMark/>
          </w:tcPr>
          <w:p w14:paraId="55F1FC89"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7938" w:type="dxa"/>
            <w:tcBorders>
              <w:top w:val="single" w:sz="4" w:space="0" w:color="auto"/>
              <w:left w:val="single" w:sz="4" w:space="0" w:color="auto"/>
              <w:bottom w:val="single" w:sz="4" w:space="0" w:color="auto"/>
              <w:right w:val="single" w:sz="4" w:space="0" w:color="auto"/>
            </w:tcBorders>
            <w:shd w:val="clear" w:color="auto" w:fill="BFBFBF"/>
            <w:hideMark/>
          </w:tcPr>
          <w:p w14:paraId="3F71F494" w14:textId="77777777" w:rsidR="00C0646B" w:rsidRPr="009C6FFF" w:rsidRDefault="00C0646B">
            <w:pPr>
              <w:spacing w:line="256" w:lineRule="auto"/>
              <w:rPr>
                <w:rFonts w:eastAsia="Times New Roman"/>
                <w:bCs/>
                <w:color w:val="auto"/>
                <w:sz w:val="20"/>
                <w:szCs w:val="20"/>
                <w:lang w:eastAsia="en-US"/>
              </w:rPr>
            </w:pPr>
            <w:r w:rsidRPr="009C6FFF">
              <w:rPr>
                <w:rFonts w:eastAsia="Times New Roman"/>
                <w:bCs/>
                <w:color w:val="auto"/>
                <w:sz w:val="20"/>
                <w:szCs w:val="20"/>
                <w:lang w:eastAsia="en-US"/>
              </w:rPr>
              <w:t xml:space="preserve">Zadanie jest objęte wnioskiem o udzielenie wsparcia, który został złożony w miejscu </w:t>
            </w:r>
            <w:r w:rsidR="00421A6F" w:rsidRPr="009C6FFF">
              <w:rPr>
                <w:rFonts w:eastAsia="Times New Roman"/>
                <w:bCs/>
                <w:color w:val="auto"/>
                <w:sz w:val="20"/>
                <w:szCs w:val="20"/>
                <w:lang w:eastAsia="en-US"/>
              </w:rPr>
              <w:br/>
            </w:r>
            <w:r w:rsidRPr="009C6FFF">
              <w:rPr>
                <w:rFonts w:eastAsia="Times New Roman"/>
                <w:bCs/>
                <w:color w:val="auto"/>
                <w:sz w:val="20"/>
                <w:szCs w:val="20"/>
                <w:lang w:eastAsia="en-US"/>
              </w:rPr>
              <w:t>i terminie wskazanym w ogłoszeniu o naborze wniosków o powierzenie grantów</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C09F52" w14:textId="77777777" w:rsidR="00C0646B" w:rsidRPr="009C6FFF" w:rsidRDefault="00C0646B">
            <w:pPr>
              <w:spacing w:line="27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ACC031"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6F55E280" w14:textId="77777777" w:rsidR="00C0646B" w:rsidRPr="009C6FFF" w:rsidRDefault="00C0646B">
            <w:pPr>
              <w:spacing w:line="27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CDF4C60"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81CCBA"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7" w:type="dxa"/>
            <w:tcBorders>
              <w:top w:val="single" w:sz="4" w:space="0" w:color="auto"/>
              <w:left w:val="single" w:sz="4" w:space="0" w:color="auto"/>
              <w:bottom w:val="single" w:sz="4" w:space="0" w:color="auto"/>
              <w:right w:val="single" w:sz="4" w:space="0" w:color="auto"/>
            </w:tcBorders>
            <w:shd w:val="clear" w:color="auto" w:fill="BFBFBF"/>
            <w:vAlign w:val="center"/>
          </w:tcPr>
          <w:p w14:paraId="6797CAD8" w14:textId="77777777" w:rsidR="00C0646B" w:rsidRPr="009C6FFF" w:rsidRDefault="00C0646B">
            <w:pPr>
              <w:spacing w:line="276" w:lineRule="auto"/>
              <w:jc w:val="center"/>
              <w:rPr>
                <w:sz w:val="20"/>
                <w:szCs w:val="20"/>
                <w:lang w:eastAsia="en-US"/>
              </w:rPr>
            </w:pPr>
          </w:p>
        </w:tc>
      </w:tr>
      <w:tr w:rsidR="00C0646B" w:rsidRPr="009C6FFF" w14:paraId="3858FDDA" w14:textId="77777777" w:rsidTr="00C0646B">
        <w:trPr>
          <w:trHeight w:val="114"/>
        </w:trPr>
        <w:tc>
          <w:tcPr>
            <w:tcW w:w="567" w:type="dxa"/>
            <w:tcBorders>
              <w:top w:val="single" w:sz="4" w:space="0" w:color="auto"/>
              <w:left w:val="single" w:sz="4" w:space="0" w:color="auto"/>
              <w:bottom w:val="single" w:sz="4" w:space="0" w:color="auto"/>
              <w:right w:val="single" w:sz="4" w:space="0" w:color="auto"/>
            </w:tcBorders>
            <w:shd w:val="clear" w:color="auto" w:fill="BFBFBF"/>
            <w:hideMark/>
          </w:tcPr>
          <w:p w14:paraId="4E284EBB"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7938" w:type="dxa"/>
            <w:tcBorders>
              <w:top w:val="single" w:sz="4" w:space="0" w:color="auto"/>
              <w:left w:val="single" w:sz="4" w:space="0" w:color="auto"/>
              <w:bottom w:val="single" w:sz="4" w:space="0" w:color="auto"/>
              <w:right w:val="single" w:sz="4" w:space="0" w:color="auto"/>
            </w:tcBorders>
            <w:shd w:val="clear" w:color="auto" w:fill="BFBFBF"/>
            <w:hideMark/>
          </w:tcPr>
          <w:p w14:paraId="7B61420F" w14:textId="77777777" w:rsidR="00C0646B" w:rsidRPr="009C6FFF" w:rsidRDefault="00C0646B">
            <w:pPr>
              <w:spacing w:line="256" w:lineRule="auto"/>
              <w:rPr>
                <w:rFonts w:eastAsia="Times New Roman"/>
                <w:color w:val="auto"/>
                <w:sz w:val="20"/>
                <w:szCs w:val="20"/>
                <w:lang w:eastAsia="en-US"/>
              </w:rPr>
            </w:pPr>
            <w:r w:rsidRPr="009C6FFF">
              <w:rPr>
                <w:rFonts w:eastAsia="Times New Roman"/>
                <w:color w:val="auto"/>
                <w:sz w:val="20"/>
                <w:szCs w:val="20"/>
                <w:lang w:eastAsia="en-US"/>
              </w:rPr>
              <w:t>Zadanie jest zgodne z zakresem tematycznym, o którym mowa w ogłoszeniu o naborze wniosków o powierzenie grantów</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302964"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B0C98E"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68311976" w14:textId="77777777" w:rsidR="00C0646B" w:rsidRPr="009C6FFF" w:rsidRDefault="00C0646B">
            <w:pPr>
              <w:spacing w:line="27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EAAABA5"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87A25F"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7" w:type="dxa"/>
            <w:tcBorders>
              <w:top w:val="single" w:sz="4" w:space="0" w:color="auto"/>
              <w:left w:val="single" w:sz="4" w:space="0" w:color="auto"/>
              <w:bottom w:val="single" w:sz="4" w:space="0" w:color="auto"/>
              <w:right w:val="single" w:sz="4" w:space="0" w:color="auto"/>
            </w:tcBorders>
            <w:shd w:val="clear" w:color="auto" w:fill="BFBFBF"/>
            <w:vAlign w:val="center"/>
          </w:tcPr>
          <w:p w14:paraId="526CF0A6" w14:textId="77777777" w:rsidR="00C0646B" w:rsidRPr="009C6FFF" w:rsidRDefault="00C0646B">
            <w:pPr>
              <w:spacing w:line="276" w:lineRule="auto"/>
              <w:jc w:val="center"/>
              <w:rPr>
                <w:sz w:val="20"/>
                <w:szCs w:val="20"/>
                <w:lang w:eastAsia="en-US"/>
              </w:rPr>
            </w:pPr>
          </w:p>
        </w:tc>
      </w:tr>
      <w:tr w:rsidR="00C0646B" w:rsidRPr="009C6FFF" w14:paraId="7EDE1110" w14:textId="77777777" w:rsidTr="00C0646B">
        <w:trPr>
          <w:trHeight w:val="114"/>
        </w:trPr>
        <w:tc>
          <w:tcPr>
            <w:tcW w:w="567" w:type="dxa"/>
            <w:tcBorders>
              <w:top w:val="single" w:sz="4" w:space="0" w:color="auto"/>
              <w:left w:val="single" w:sz="4" w:space="0" w:color="auto"/>
              <w:bottom w:val="single" w:sz="4" w:space="0" w:color="auto"/>
              <w:right w:val="single" w:sz="4" w:space="0" w:color="auto"/>
            </w:tcBorders>
            <w:shd w:val="clear" w:color="auto" w:fill="BFBFBF"/>
            <w:hideMark/>
          </w:tcPr>
          <w:p w14:paraId="490F5D1A"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3.</w:t>
            </w:r>
          </w:p>
        </w:tc>
        <w:tc>
          <w:tcPr>
            <w:tcW w:w="7938" w:type="dxa"/>
            <w:tcBorders>
              <w:top w:val="single" w:sz="4" w:space="0" w:color="auto"/>
              <w:left w:val="single" w:sz="4" w:space="0" w:color="auto"/>
              <w:bottom w:val="single" w:sz="4" w:space="0" w:color="auto"/>
              <w:right w:val="single" w:sz="4" w:space="0" w:color="auto"/>
            </w:tcBorders>
            <w:shd w:val="clear" w:color="auto" w:fill="BFBFBF"/>
            <w:hideMark/>
          </w:tcPr>
          <w:p w14:paraId="6D737E2B" w14:textId="77777777" w:rsidR="00C0646B" w:rsidRPr="009C6FFF" w:rsidRDefault="00C0646B">
            <w:pPr>
              <w:spacing w:line="256" w:lineRule="auto"/>
              <w:rPr>
                <w:rFonts w:eastAsia="Times New Roman"/>
                <w:color w:val="auto"/>
                <w:sz w:val="20"/>
                <w:szCs w:val="20"/>
                <w:lang w:eastAsia="en-US"/>
              </w:rPr>
            </w:pPr>
            <w:r w:rsidRPr="009C6FFF">
              <w:rPr>
                <w:rFonts w:eastAsia="Times New Roman"/>
                <w:color w:val="auto"/>
                <w:sz w:val="20"/>
                <w:szCs w:val="20"/>
                <w:lang w:eastAsia="en-US"/>
              </w:rPr>
              <w:t>Zadanie zakłada realizację celów głównych i szczegółowych LSR, przez osiąganie zaplanowanych w LSR wskaźników</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BC1BA8"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7D9C08"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3ED78187" w14:textId="77777777" w:rsidR="00C0646B" w:rsidRPr="009C6FFF" w:rsidRDefault="00C0646B">
            <w:pPr>
              <w:spacing w:line="27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C90DF5D"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D5E0B5"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7" w:type="dxa"/>
            <w:tcBorders>
              <w:top w:val="single" w:sz="4" w:space="0" w:color="auto"/>
              <w:left w:val="single" w:sz="4" w:space="0" w:color="auto"/>
              <w:bottom w:val="single" w:sz="4" w:space="0" w:color="auto"/>
              <w:right w:val="single" w:sz="4" w:space="0" w:color="auto"/>
            </w:tcBorders>
            <w:shd w:val="clear" w:color="auto" w:fill="BFBFBF"/>
            <w:vAlign w:val="center"/>
          </w:tcPr>
          <w:p w14:paraId="041A4537" w14:textId="77777777" w:rsidR="00C0646B" w:rsidRPr="009C6FFF" w:rsidRDefault="00C0646B">
            <w:pPr>
              <w:spacing w:line="276" w:lineRule="auto"/>
              <w:jc w:val="center"/>
              <w:rPr>
                <w:sz w:val="20"/>
                <w:szCs w:val="20"/>
                <w:lang w:eastAsia="en-US"/>
              </w:rPr>
            </w:pPr>
          </w:p>
        </w:tc>
      </w:tr>
      <w:tr w:rsidR="00C0646B" w:rsidRPr="009C6FFF" w14:paraId="4BAF69DE" w14:textId="77777777" w:rsidTr="00C0646B">
        <w:trPr>
          <w:trHeight w:val="114"/>
        </w:trPr>
        <w:tc>
          <w:tcPr>
            <w:tcW w:w="567" w:type="dxa"/>
            <w:tcBorders>
              <w:top w:val="single" w:sz="4" w:space="0" w:color="auto"/>
              <w:left w:val="single" w:sz="4" w:space="0" w:color="auto"/>
              <w:bottom w:val="single" w:sz="4" w:space="0" w:color="auto"/>
              <w:right w:val="single" w:sz="4" w:space="0" w:color="auto"/>
            </w:tcBorders>
            <w:shd w:val="clear" w:color="auto" w:fill="BFBFBF"/>
            <w:hideMark/>
          </w:tcPr>
          <w:p w14:paraId="28419AF5"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4.</w:t>
            </w:r>
          </w:p>
        </w:tc>
        <w:tc>
          <w:tcPr>
            <w:tcW w:w="7938" w:type="dxa"/>
            <w:tcBorders>
              <w:top w:val="single" w:sz="4" w:space="0" w:color="auto"/>
              <w:left w:val="single" w:sz="4" w:space="0" w:color="auto"/>
              <w:bottom w:val="single" w:sz="4" w:space="0" w:color="auto"/>
              <w:right w:val="single" w:sz="4" w:space="0" w:color="auto"/>
            </w:tcBorders>
            <w:shd w:val="clear" w:color="auto" w:fill="BFBFBF"/>
            <w:hideMark/>
          </w:tcPr>
          <w:p w14:paraId="77E2847D" w14:textId="77777777" w:rsidR="00C0646B" w:rsidRPr="009C6FFF" w:rsidRDefault="00C0646B">
            <w:pPr>
              <w:pStyle w:val="Default"/>
              <w:spacing w:line="256" w:lineRule="auto"/>
              <w:rPr>
                <w:sz w:val="20"/>
                <w:szCs w:val="20"/>
                <w:lang w:eastAsia="en-US"/>
              </w:rPr>
            </w:pPr>
            <w:r w:rsidRPr="009C6FFF">
              <w:rPr>
                <w:sz w:val="20"/>
                <w:szCs w:val="20"/>
                <w:lang w:eastAsia="en-US"/>
              </w:rPr>
              <w:t xml:space="preserve">Zadanie jest zgodne z Programem Rozwoju Obszarów Wiejskich na lata 2014-2020 (weryfikacja na załączniku nr 1 do części A Karty oceny wniosku i wyboru </w:t>
            </w:r>
            <w:proofErr w:type="spellStart"/>
            <w:r w:rsidRPr="009C6FFF">
              <w:rPr>
                <w:sz w:val="20"/>
                <w:szCs w:val="20"/>
                <w:lang w:eastAsia="en-US"/>
              </w:rPr>
              <w:t>grantobiorców</w:t>
            </w:r>
            <w:proofErr w:type="spellEnd"/>
            <w:r w:rsidRPr="009C6FFF">
              <w:rPr>
                <w:sz w:val="20"/>
                <w:szCs w:val="20"/>
                <w:lang w:eastAsia="en-US"/>
              </w:rPr>
              <w:t xml:space="preserve"> do realizacji zadań) </w:t>
            </w:r>
          </w:p>
        </w:tc>
        <w:tc>
          <w:tcPr>
            <w:tcW w:w="851" w:type="dxa"/>
            <w:tcBorders>
              <w:top w:val="single" w:sz="4" w:space="0" w:color="auto"/>
              <w:left w:val="single" w:sz="4" w:space="0" w:color="auto"/>
              <w:bottom w:val="single" w:sz="4" w:space="0" w:color="auto"/>
              <w:right w:val="single" w:sz="4" w:space="0" w:color="auto"/>
            </w:tcBorders>
            <w:hideMark/>
          </w:tcPr>
          <w:p w14:paraId="4801A74C"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27BDA11"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14:paraId="64696E47"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3BB88B2A"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1BF8DEB"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7" w:type="dxa"/>
            <w:tcBorders>
              <w:top w:val="single" w:sz="4" w:space="0" w:color="auto"/>
              <w:left w:val="single" w:sz="4" w:space="0" w:color="auto"/>
              <w:bottom w:val="single" w:sz="4" w:space="0" w:color="auto"/>
              <w:right w:val="single" w:sz="4" w:space="0" w:color="auto"/>
            </w:tcBorders>
            <w:hideMark/>
          </w:tcPr>
          <w:p w14:paraId="1CB44B09"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r>
      <w:tr w:rsidR="00C0646B" w:rsidRPr="009C6FFF" w14:paraId="1E4BD021" w14:textId="77777777" w:rsidTr="00C0646B">
        <w:trPr>
          <w:trHeight w:val="114"/>
        </w:trPr>
        <w:tc>
          <w:tcPr>
            <w:tcW w:w="567" w:type="dxa"/>
            <w:tcBorders>
              <w:top w:val="single" w:sz="4" w:space="0" w:color="auto"/>
              <w:left w:val="single" w:sz="4" w:space="0" w:color="auto"/>
              <w:bottom w:val="single" w:sz="4" w:space="0" w:color="auto"/>
              <w:right w:val="single" w:sz="4" w:space="0" w:color="auto"/>
            </w:tcBorders>
            <w:shd w:val="clear" w:color="auto" w:fill="BFBFBF"/>
            <w:hideMark/>
          </w:tcPr>
          <w:p w14:paraId="237D3C12"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5.</w:t>
            </w:r>
          </w:p>
        </w:tc>
        <w:tc>
          <w:tcPr>
            <w:tcW w:w="7938" w:type="dxa"/>
            <w:tcBorders>
              <w:top w:val="single" w:sz="4" w:space="0" w:color="auto"/>
              <w:left w:val="single" w:sz="4" w:space="0" w:color="auto"/>
              <w:bottom w:val="single" w:sz="4" w:space="0" w:color="auto"/>
              <w:right w:val="single" w:sz="4" w:space="0" w:color="auto"/>
            </w:tcBorders>
            <w:shd w:val="clear" w:color="auto" w:fill="BFBFBF"/>
            <w:hideMark/>
          </w:tcPr>
          <w:p w14:paraId="167650E3" w14:textId="77777777" w:rsidR="00C0646B" w:rsidRPr="009C6FFF" w:rsidRDefault="00C0646B">
            <w:pPr>
              <w:pStyle w:val="Default"/>
              <w:spacing w:line="256" w:lineRule="auto"/>
              <w:rPr>
                <w:sz w:val="20"/>
                <w:szCs w:val="20"/>
                <w:lang w:eastAsia="en-US"/>
              </w:rPr>
            </w:pPr>
            <w:r w:rsidRPr="009C6FFF">
              <w:rPr>
                <w:sz w:val="20"/>
                <w:szCs w:val="20"/>
                <w:lang w:eastAsia="en-US"/>
              </w:rPr>
              <w:t xml:space="preserve">Zadanie jest zgodne z warunkami udzielenia wsparcia wskazanymi w ogłoszeniu o naborze wniosków o powierzenie grantów, o których mowa w art. 18a ust. 1 ustawy RLKS (dodatkowe warunki udzielenia wsparcia)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09DFD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DD30F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AC693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4D5BF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CEE02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77A6A4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r>
      <w:tr w:rsidR="00C0646B" w:rsidRPr="009C6FFF" w14:paraId="1C0D18F1" w14:textId="77777777" w:rsidTr="00C0646B">
        <w:trPr>
          <w:trHeight w:val="114"/>
        </w:trPr>
        <w:tc>
          <w:tcPr>
            <w:tcW w:w="567" w:type="dxa"/>
            <w:tcBorders>
              <w:top w:val="single" w:sz="4" w:space="0" w:color="auto"/>
              <w:left w:val="single" w:sz="4" w:space="0" w:color="auto"/>
              <w:bottom w:val="single" w:sz="4" w:space="0" w:color="auto"/>
              <w:right w:val="single" w:sz="4" w:space="0" w:color="auto"/>
            </w:tcBorders>
            <w:shd w:val="clear" w:color="auto" w:fill="BFBFBF"/>
            <w:hideMark/>
          </w:tcPr>
          <w:p w14:paraId="5D7C4D84"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6.</w:t>
            </w:r>
          </w:p>
        </w:tc>
        <w:tc>
          <w:tcPr>
            <w:tcW w:w="7938" w:type="dxa"/>
            <w:tcBorders>
              <w:top w:val="single" w:sz="4" w:space="0" w:color="auto"/>
              <w:left w:val="single" w:sz="4" w:space="0" w:color="auto"/>
              <w:bottom w:val="single" w:sz="4" w:space="0" w:color="auto"/>
              <w:right w:val="single" w:sz="4" w:space="0" w:color="auto"/>
            </w:tcBorders>
            <w:shd w:val="clear" w:color="auto" w:fill="BFBFBF"/>
            <w:hideMark/>
          </w:tcPr>
          <w:p w14:paraId="04B69E65" w14:textId="77777777" w:rsidR="00C0646B" w:rsidRPr="009C6FFF" w:rsidRDefault="00C0646B">
            <w:pPr>
              <w:spacing w:line="256" w:lineRule="auto"/>
              <w:rPr>
                <w:rFonts w:eastAsia="Times New Roman"/>
                <w:color w:val="auto"/>
                <w:sz w:val="20"/>
                <w:szCs w:val="20"/>
                <w:lang w:eastAsia="en-US"/>
              </w:rPr>
            </w:pPr>
            <w:r w:rsidRPr="009C6FFF">
              <w:rPr>
                <w:rFonts w:eastAsia="Times New Roman"/>
                <w:color w:val="auto"/>
                <w:sz w:val="20"/>
                <w:szCs w:val="20"/>
                <w:lang w:eastAsia="en-US"/>
              </w:rPr>
              <w:t xml:space="preserve">Zadanie jest zgodne  z formą wsparcia wskazaną w ogłoszeniu o naborze wniosków - </w:t>
            </w:r>
            <w:r w:rsidR="0096080F" w:rsidRPr="009C6FFF">
              <w:rPr>
                <w:rFonts w:eastAsia="Times New Roman"/>
                <w:color w:val="auto"/>
                <w:sz w:val="20"/>
                <w:szCs w:val="20"/>
                <w:lang w:eastAsia="en-US"/>
              </w:rPr>
              <w:br/>
            </w:r>
            <w:r w:rsidRPr="009C6FFF">
              <w:rPr>
                <w:rFonts w:eastAsia="Times New Roman"/>
                <w:color w:val="auto"/>
                <w:sz w:val="20"/>
                <w:szCs w:val="20"/>
                <w:lang w:eastAsia="en-US"/>
              </w:rPr>
              <w:t>o powierzenie grantów</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E72935"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24D002"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4E4CE35F" w14:textId="77777777" w:rsidR="00C0646B" w:rsidRPr="009C6FFF" w:rsidRDefault="00C0646B">
            <w:pPr>
              <w:spacing w:line="27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BB9D15"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862C36" w14:textId="77777777" w:rsidR="00C0646B" w:rsidRPr="009C6FFF" w:rsidRDefault="00C0646B">
            <w:pPr>
              <w:spacing w:line="276" w:lineRule="auto"/>
              <w:jc w:val="center"/>
              <w:rPr>
                <w:sz w:val="20"/>
                <w:szCs w:val="20"/>
                <w:lang w:eastAsia="en-US"/>
              </w:rPr>
            </w:pPr>
            <w:r w:rsidRPr="009C6FFF">
              <w:rPr>
                <w:rFonts w:eastAsia="Times New Roman"/>
                <w:b/>
                <w:bCs/>
                <w:sz w:val="20"/>
                <w:szCs w:val="20"/>
                <w:lang w:eastAsia="en-US"/>
              </w:rPr>
              <w:t>□</w:t>
            </w:r>
          </w:p>
        </w:tc>
        <w:tc>
          <w:tcPr>
            <w:tcW w:w="1277" w:type="dxa"/>
            <w:tcBorders>
              <w:top w:val="single" w:sz="4" w:space="0" w:color="auto"/>
              <w:left w:val="single" w:sz="4" w:space="0" w:color="auto"/>
              <w:bottom w:val="single" w:sz="4" w:space="0" w:color="auto"/>
              <w:right w:val="single" w:sz="4" w:space="0" w:color="auto"/>
            </w:tcBorders>
            <w:shd w:val="clear" w:color="auto" w:fill="BFBFBF"/>
            <w:vAlign w:val="center"/>
          </w:tcPr>
          <w:p w14:paraId="345AD794" w14:textId="77777777" w:rsidR="00C0646B" w:rsidRPr="009C6FFF" w:rsidRDefault="00C0646B">
            <w:pPr>
              <w:spacing w:line="276" w:lineRule="auto"/>
              <w:jc w:val="center"/>
              <w:rPr>
                <w:sz w:val="20"/>
                <w:szCs w:val="20"/>
                <w:lang w:eastAsia="en-US"/>
              </w:rPr>
            </w:pPr>
          </w:p>
        </w:tc>
      </w:tr>
    </w:tbl>
    <w:p w14:paraId="3D8296AA" w14:textId="77777777" w:rsidR="00C0646B" w:rsidRPr="009C6FFF" w:rsidRDefault="00C0646B" w:rsidP="00C0646B">
      <w:pPr>
        <w:rPr>
          <w:sz w:val="20"/>
          <w:szCs w:val="20"/>
        </w:rPr>
      </w:pPr>
    </w:p>
    <w:p w14:paraId="55DACBAD" w14:textId="77777777" w:rsidR="004153B2" w:rsidRPr="009C6FFF" w:rsidRDefault="004153B2" w:rsidP="00C0646B">
      <w:pPr>
        <w:rPr>
          <w:sz w:val="20"/>
          <w:szCs w:val="20"/>
        </w:rPr>
      </w:pPr>
    </w:p>
    <w:p w14:paraId="45C49678" w14:textId="77777777" w:rsidR="004153B2" w:rsidRPr="009C6FFF" w:rsidRDefault="004153B2" w:rsidP="00C0646B">
      <w:pPr>
        <w:rPr>
          <w:sz w:val="20"/>
          <w:szCs w:val="20"/>
        </w:rPr>
      </w:pPr>
    </w:p>
    <w:p w14:paraId="21CD65A4" w14:textId="77777777" w:rsidR="004153B2" w:rsidRPr="009C6FFF" w:rsidRDefault="004153B2" w:rsidP="00C0646B">
      <w:pPr>
        <w:rPr>
          <w:sz w:val="20"/>
          <w:szCs w:val="20"/>
        </w:rPr>
      </w:pPr>
    </w:p>
    <w:p w14:paraId="5FC11B91" w14:textId="77777777" w:rsidR="004153B2" w:rsidRPr="009C6FFF" w:rsidRDefault="004153B2" w:rsidP="00C0646B">
      <w:pPr>
        <w:rPr>
          <w:sz w:val="20"/>
          <w:szCs w:val="20"/>
        </w:rPr>
      </w:pPr>
    </w:p>
    <w:p w14:paraId="0E4B8576" w14:textId="77777777" w:rsidR="004153B2" w:rsidRPr="009C6FFF" w:rsidRDefault="004153B2" w:rsidP="00C0646B">
      <w:pPr>
        <w:rPr>
          <w:sz w:val="20"/>
          <w:szCs w:val="20"/>
        </w:rPr>
      </w:pPr>
    </w:p>
    <w:p w14:paraId="024BB60B" w14:textId="77777777" w:rsidR="004153B2" w:rsidRPr="009C6FFF" w:rsidRDefault="004153B2" w:rsidP="00C0646B">
      <w:pPr>
        <w:rPr>
          <w:sz w:val="20"/>
          <w:szCs w:val="20"/>
        </w:rPr>
      </w:pPr>
    </w:p>
    <w:p w14:paraId="2D9383FC" w14:textId="77777777" w:rsidR="00705E77" w:rsidRPr="009C6FFF" w:rsidRDefault="00705E77" w:rsidP="00C0646B">
      <w:pPr>
        <w:rPr>
          <w:sz w:val="20"/>
          <w:szCs w:val="20"/>
        </w:rPr>
      </w:pPr>
    </w:p>
    <w:p w14:paraId="0F3B3909" w14:textId="77777777" w:rsidR="004153B2" w:rsidRPr="009C6FFF" w:rsidRDefault="004153B2" w:rsidP="00C0646B">
      <w:pPr>
        <w:rPr>
          <w:sz w:val="20"/>
          <w:szCs w:val="20"/>
        </w:rPr>
      </w:pPr>
    </w:p>
    <w:tbl>
      <w:tblPr>
        <w:tblW w:w="14469"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490"/>
        <w:gridCol w:w="3536"/>
        <w:gridCol w:w="1200"/>
        <w:gridCol w:w="851"/>
        <w:gridCol w:w="850"/>
        <w:gridCol w:w="1351"/>
        <w:gridCol w:w="208"/>
        <w:gridCol w:w="851"/>
        <w:gridCol w:w="850"/>
        <w:gridCol w:w="1282"/>
      </w:tblGrid>
      <w:tr w:rsidR="00C0646B" w:rsidRPr="009C6FFF" w14:paraId="3E5AE31F" w14:textId="77777777" w:rsidTr="00C0646B">
        <w:trPr>
          <w:trHeight w:val="300"/>
          <w:jc w:val="center"/>
        </w:trPr>
        <w:tc>
          <w:tcPr>
            <w:tcW w:w="14469" w:type="dxa"/>
            <w:gridSpan w:val="10"/>
            <w:tcBorders>
              <w:top w:val="single" w:sz="4" w:space="0" w:color="00000A"/>
              <w:left w:val="single" w:sz="4" w:space="0" w:color="00000A"/>
              <w:bottom w:val="single" w:sz="4" w:space="0" w:color="00000A"/>
              <w:right w:val="single" w:sz="4" w:space="0" w:color="000001"/>
            </w:tcBorders>
            <w:shd w:val="clear" w:color="auto" w:fill="C0C0C0"/>
            <w:vAlign w:val="center"/>
            <w:hideMark/>
          </w:tcPr>
          <w:p w14:paraId="6E07DA9E" w14:textId="77777777" w:rsidR="00C0646B" w:rsidRPr="009C6FFF" w:rsidRDefault="00C0646B">
            <w:pPr>
              <w:spacing w:line="256" w:lineRule="auto"/>
              <w:jc w:val="center"/>
              <w:rPr>
                <w:rFonts w:eastAsia="Times New Roman"/>
                <w:b/>
                <w:bCs/>
                <w:sz w:val="20"/>
                <w:szCs w:val="20"/>
                <w:lang w:eastAsia="en-US"/>
              </w:rPr>
            </w:pPr>
            <w:bookmarkStart w:id="7" w:name="_Hlk501611920"/>
            <w:r w:rsidRPr="009C6FFF">
              <w:rPr>
                <w:rFonts w:eastAsia="Times New Roman"/>
                <w:b/>
                <w:bCs/>
                <w:sz w:val="20"/>
                <w:szCs w:val="20"/>
                <w:lang w:eastAsia="en-US"/>
              </w:rPr>
              <w:lastRenderedPageBreak/>
              <w:t>WYNIK WERYFIKACJI OCENY ZGODNOŚCI OPERACJI Z LSR</w:t>
            </w:r>
          </w:p>
        </w:tc>
      </w:tr>
      <w:tr w:rsidR="00C0646B" w:rsidRPr="009C6FFF" w14:paraId="4A33B5FD" w14:textId="77777777" w:rsidTr="00C0646B">
        <w:trPr>
          <w:trHeight w:val="514"/>
          <w:jc w:val="center"/>
        </w:trPr>
        <w:tc>
          <w:tcPr>
            <w:tcW w:w="8226"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FC802B0" w14:textId="77777777" w:rsidR="00C0646B" w:rsidRPr="009C6FFF" w:rsidRDefault="00C0646B">
            <w:pPr>
              <w:spacing w:line="256" w:lineRule="auto"/>
              <w:rPr>
                <w:b/>
                <w:sz w:val="20"/>
                <w:szCs w:val="20"/>
                <w:lang w:eastAsia="en-US"/>
              </w:rPr>
            </w:pPr>
            <w:r w:rsidRPr="009C6FFF">
              <w:rPr>
                <w:b/>
                <w:sz w:val="20"/>
                <w:szCs w:val="20"/>
                <w:lang w:eastAsia="en-US"/>
              </w:rPr>
              <w:t>Na podstawie przeprowadzonej weryfikacji operację uznaję się za zgodną z LSR:</w:t>
            </w:r>
          </w:p>
          <w:p w14:paraId="771BFF63" w14:textId="77777777" w:rsidR="00C0646B" w:rsidRPr="009C6FFF" w:rsidRDefault="00C0646B">
            <w:pPr>
              <w:spacing w:line="256" w:lineRule="auto"/>
              <w:rPr>
                <w:i/>
                <w:sz w:val="20"/>
                <w:szCs w:val="20"/>
                <w:lang w:eastAsia="en-US"/>
              </w:rPr>
            </w:pPr>
            <w:r w:rsidRPr="009C6FFF">
              <w:rPr>
                <w:i/>
                <w:sz w:val="20"/>
                <w:szCs w:val="20"/>
                <w:lang w:eastAsia="en-US"/>
              </w:rPr>
              <w:t>1) Zaznaczenie pola "TAK" oznacza, że wniosek kwalifikuje się do dalszej oceny. Należy przejść do części karty: OSTATECZNY WYNIK WERYFIKACJI OCENY zgodności operacji z LSR .</w:t>
            </w:r>
          </w:p>
          <w:p w14:paraId="082176EC" w14:textId="77777777" w:rsidR="00C0646B" w:rsidRPr="009C6FFF" w:rsidRDefault="00C0646B">
            <w:pPr>
              <w:spacing w:line="256" w:lineRule="auto"/>
              <w:rPr>
                <w:i/>
                <w:sz w:val="20"/>
                <w:szCs w:val="20"/>
                <w:lang w:eastAsia="en-US"/>
              </w:rPr>
            </w:pPr>
            <w:r w:rsidRPr="009C6FFF">
              <w:rPr>
                <w:i/>
                <w:sz w:val="20"/>
                <w:szCs w:val="20"/>
                <w:lang w:eastAsia="en-US"/>
              </w:rPr>
              <w:t>2) Zaznaczenie pola "NIE" oznacza, że co najmniej jeden z wymienionych w części A. warunków nie został spełniony i wniosek nie podlega dalszej ocenie. Należy w poz. „uwagi” opisać, który warunek nie został spełniony oraz przejść do części karty: OSTATECZNY WYNIK WERYFIKACJI OCENY zgodności operacji z LSR.</w:t>
            </w:r>
          </w:p>
          <w:p w14:paraId="06DBFC40" w14:textId="77777777" w:rsidR="00C0646B" w:rsidRPr="009C6FFF" w:rsidRDefault="00C0646B">
            <w:pPr>
              <w:spacing w:line="256" w:lineRule="auto"/>
              <w:rPr>
                <w:rFonts w:eastAsia="Times New Roman"/>
                <w:b/>
                <w:bCs/>
                <w:sz w:val="20"/>
                <w:szCs w:val="20"/>
                <w:lang w:eastAsia="en-US"/>
              </w:rPr>
            </w:pPr>
            <w:r w:rsidRPr="009C6FFF">
              <w:rPr>
                <w:i/>
                <w:sz w:val="20"/>
                <w:szCs w:val="20"/>
                <w:lang w:eastAsia="en-US"/>
              </w:rPr>
              <w:t xml:space="preserve">3) Zaznaczenie pola "DO UZUPEŁNIENIA" oznacza, że wniosek wymaga uzyskania wyjaśnień lub dokumentów niezbędnych do oceny zgodności operacji z LSR. Należy w pozycji „uwagi” wpisać zakres wezwania oraz wypełnić pozycje dotyczące terminów. Po uzyskaniu od </w:t>
            </w:r>
            <w:proofErr w:type="spellStart"/>
            <w:r w:rsidRPr="009C6FFF">
              <w:rPr>
                <w:i/>
                <w:sz w:val="20"/>
                <w:szCs w:val="20"/>
                <w:lang w:eastAsia="en-US"/>
              </w:rPr>
              <w:t>Grantobiorcy</w:t>
            </w:r>
            <w:proofErr w:type="spellEnd"/>
            <w:r w:rsidRPr="009C6FFF">
              <w:rPr>
                <w:i/>
                <w:sz w:val="20"/>
                <w:szCs w:val="20"/>
                <w:lang w:eastAsia="en-US"/>
              </w:rPr>
              <w:t xml:space="preserve"> wyjaśnień lub dokumentów niezbędnych do oceny zgodności operacji z LSR, należy zweryfikować, czy wymagane wyjaśnienia lub dokumenty niezbędne do oceny zgodności operacji z LSR zostały złożone w terminie, a następnie przejść do części karty: OSTATECZNY WYNIK WERYFIKACJI OCENY zgodności operacji z LSR.</w:t>
            </w:r>
          </w:p>
        </w:tc>
        <w:tc>
          <w:tcPr>
            <w:tcW w:w="3052"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68E5C9"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Weryfikujący</w:t>
            </w:r>
          </w:p>
        </w:tc>
        <w:tc>
          <w:tcPr>
            <w:tcW w:w="208"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tcPr>
          <w:p w14:paraId="13443540" w14:textId="77777777" w:rsidR="00C0646B" w:rsidRPr="009C6FFF" w:rsidRDefault="00C0646B">
            <w:pPr>
              <w:spacing w:line="256" w:lineRule="auto"/>
              <w:rPr>
                <w:rFonts w:eastAsia="Times New Roman"/>
                <w:b/>
                <w:bCs/>
                <w:sz w:val="20"/>
                <w:szCs w:val="20"/>
                <w:lang w:eastAsia="en-US"/>
              </w:rPr>
            </w:pPr>
          </w:p>
        </w:tc>
        <w:tc>
          <w:tcPr>
            <w:tcW w:w="29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ABB9AF0"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Sprawdzający</w:t>
            </w:r>
          </w:p>
        </w:tc>
      </w:tr>
      <w:tr w:rsidR="00C0646B" w:rsidRPr="009C6FFF" w14:paraId="74C86F93" w14:textId="77777777" w:rsidTr="00C0646B">
        <w:trPr>
          <w:trHeight w:val="435"/>
          <w:jc w:val="center"/>
        </w:trPr>
        <w:tc>
          <w:tcPr>
            <w:tcW w:w="0" w:type="auto"/>
            <w:gridSpan w:val="3"/>
            <w:vMerge/>
            <w:tcBorders>
              <w:top w:val="single" w:sz="4" w:space="0" w:color="00000A"/>
              <w:left w:val="single" w:sz="4" w:space="0" w:color="00000A"/>
              <w:bottom w:val="single" w:sz="4" w:space="0" w:color="00000A"/>
              <w:right w:val="single" w:sz="4" w:space="0" w:color="00000A"/>
            </w:tcBorders>
            <w:vAlign w:val="center"/>
            <w:hideMark/>
          </w:tcPr>
          <w:p w14:paraId="3CD98BB8" w14:textId="77777777" w:rsidR="00C0646B" w:rsidRPr="009C6FFF" w:rsidRDefault="00C0646B">
            <w:pPr>
              <w:widowControl/>
              <w:suppressAutoHyphens w:val="0"/>
              <w:spacing w:line="256" w:lineRule="auto"/>
              <w:rPr>
                <w:rFonts w:eastAsia="Times New Roman"/>
                <w:b/>
                <w:bCs/>
                <w:sz w:val="20"/>
                <w:szCs w:val="20"/>
                <w:lang w:eastAsia="en-US"/>
              </w:rPr>
            </w:pPr>
          </w:p>
        </w:tc>
        <w:tc>
          <w:tcPr>
            <w:tcW w:w="851" w:type="dxa"/>
            <w:tcBorders>
              <w:top w:val="single" w:sz="4" w:space="0" w:color="00000A"/>
              <w:left w:val="single" w:sz="4" w:space="0" w:color="00000A"/>
              <w:bottom w:val="single" w:sz="4" w:space="0" w:color="00000A"/>
              <w:right w:val="single" w:sz="4" w:space="0" w:color="00000A"/>
            </w:tcBorders>
            <w:shd w:val="clear" w:color="auto" w:fill="C0C0C0"/>
            <w:vAlign w:val="center"/>
            <w:hideMark/>
          </w:tcPr>
          <w:p w14:paraId="00D1DF66" w14:textId="77777777" w:rsidR="00C0646B" w:rsidRPr="009C6FFF" w:rsidRDefault="00C0646B">
            <w:pPr>
              <w:spacing w:line="256" w:lineRule="auto"/>
              <w:jc w:val="center"/>
              <w:rPr>
                <w:rFonts w:eastAsia="Times New Roman"/>
                <w:b/>
                <w:bCs/>
                <w:iCs/>
                <w:sz w:val="20"/>
                <w:szCs w:val="20"/>
                <w:vertAlign w:val="superscript"/>
                <w:lang w:eastAsia="en-US"/>
              </w:rPr>
            </w:pPr>
            <w:r w:rsidRPr="009C6FFF">
              <w:rPr>
                <w:rFonts w:eastAsia="Times New Roman"/>
                <w:b/>
                <w:bCs/>
                <w:iCs/>
                <w:sz w:val="20"/>
                <w:szCs w:val="20"/>
                <w:lang w:eastAsia="en-US"/>
              </w:rPr>
              <w:t>TAK</w:t>
            </w:r>
            <w:r w:rsidRPr="009C6FFF">
              <w:rPr>
                <w:rFonts w:eastAsia="Times New Roman"/>
                <w:b/>
                <w:bCs/>
                <w:iCs/>
                <w:sz w:val="20"/>
                <w:szCs w:val="20"/>
                <w:vertAlign w:val="superscript"/>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C0C0C0"/>
            <w:vAlign w:val="center"/>
            <w:hideMark/>
          </w:tcPr>
          <w:p w14:paraId="0E73FF75" w14:textId="77777777" w:rsidR="00C0646B" w:rsidRPr="009C6FFF" w:rsidRDefault="00C0646B">
            <w:pPr>
              <w:spacing w:line="256" w:lineRule="auto"/>
              <w:jc w:val="center"/>
              <w:rPr>
                <w:rFonts w:eastAsia="Times New Roman"/>
                <w:b/>
                <w:bCs/>
                <w:iCs/>
                <w:sz w:val="20"/>
                <w:szCs w:val="20"/>
                <w:vertAlign w:val="superscript"/>
                <w:lang w:eastAsia="en-US"/>
              </w:rPr>
            </w:pPr>
            <w:r w:rsidRPr="009C6FFF">
              <w:rPr>
                <w:rFonts w:eastAsia="Times New Roman"/>
                <w:b/>
                <w:sz w:val="20"/>
                <w:szCs w:val="20"/>
                <w:lang w:eastAsia="en-US"/>
              </w:rPr>
              <w:t>NIE</w:t>
            </w:r>
            <w:r w:rsidRPr="009C6FFF">
              <w:rPr>
                <w:rFonts w:eastAsia="Times New Roman"/>
                <w:b/>
                <w:sz w:val="20"/>
                <w:szCs w:val="20"/>
                <w:vertAlign w:val="superscript"/>
                <w:lang w:eastAsia="en-US"/>
              </w:rPr>
              <w:t>2</w:t>
            </w:r>
          </w:p>
        </w:tc>
        <w:tc>
          <w:tcPr>
            <w:tcW w:w="1351" w:type="dxa"/>
            <w:tcBorders>
              <w:top w:val="single" w:sz="4" w:space="0" w:color="00000A"/>
              <w:left w:val="single" w:sz="4" w:space="0" w:color="00000A"/>
              <w:bottom w:val="single" w:sz="4" w:space="0" w:color="00000A"/>
              <w:right w:val="single" w:sz="4" w:space="0" w:color="00000A"/>
            </w:tcBorders>
            <w:shd w:val="clear" w:color="auto" w:fill="C0C0C0"/>
            <w:vAlign w:val="center"/>
            <w:hideMark/>
          </w:tcPr>
          <w:p w14:paraId="131BF636" w14:textId="77777777" w:rsidR="00C0646B" w:rsidRPr="009C6FFF" w:rsidRDefault="00C0646B">
            <w:pPr>
              <w:spacing w:line="256" w:lineRule="auto"/>
              <w:jc w:val="center"/>
              <w:rPr>
                <w:rFonts w:eastAsia="Times New Roman"/>
                <w:b/>
                <w:sz w:val="20"/>
                <w:szCs w:val="20"/>
                <w:vertAlign w:val="superscript"/>
                <w:lang w:eastAsia="en-US"/>
              </w:rPr>
            </w:pPr>
            <w:r w:rsidRPr="009C6FFF">
              <w:rPr>
                <w:rFonts w:eastAsia="Times New Roman"/>
                <w:b/>
                <w:sz w:val="20"/>
                <w:szCs w:val="20"/>
                <w:lang w:eastAsia="en-US"/>
              </w:rPr>
              <w:t>DO UZUP.</w:t>
            </w:r>
            <w:r w:rsidRPr="009C6FFF">
              <w:rPr>
                <w:rFonts w:eastAsia="Times New Roman"/>
                <w:b/>
                <w:sz w:val="20"/>
                <w:szCs w:val="20"/>
                <w:vertAlign w:val="superscript"/>
                <w:lang w:eastAsia="en-US"/>
              </w:rPr>
              <w:t>3</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2C13844" w14:textId="77777777" w:rsidR="00C0646B" w:rsidRPr="009C6FFF" w:rsidRDefault="00C0646B">
            <w:pPr>
              <w:widowControl/>
              <w:suppressAutoHyphens w:val="0"/>
              <w:spacing w:line="256" w:lineRule="auto"/>
              <w:rPr>
                <w:rFonts w:eastAsia="Times New Roman"/>
                <w:b/>
                <w:bCs/>
                <w:sz w:val="20"/>
                <w:szCs w:val="20"/>
                <w:lang w:eastAsia="en-US"/>
              </w:rPr>
            </w:pPr>
          </w:p>
        </w:tc>
        <w:tc>
          <w:tcPr>
            <w:tcW w:w="851" w:type="dxa"/>
            <w:tcBorders>
              <w:top w:val="single" w:sz="4" w:space="0" w:color="00000A"/>
              <w:left w:val="single" w:sz="4" w:space="0" w:color="00000A"/>
              <w:bottom w:val="single" w:sz="4" w:space="0" w:color="00000A"/>
              <w:right w:val="single" w:sz="4" w:space="0" w:color="00000A"/>
            </w:tcBorders>
            <w:shd w:val="clear" w:color="auto" w:fill="C0C0C0"/>
            <w:vAlign w:val="center"/>
            <w:hideMark/>
          </w:tcPr>
          <w:p w14:paraId="39986534" w14:textId="77777777" w:rsidR="00C0646B" w:rsidRPr="009C6FFF" w:rsidRDefault="00C0646B">
            <w:pPr>
              <w:spacing w:line="256" w:lineRule="auto"/>
              <w:jc w:val="center"/>
              <w:rPr>
                <w:rFonts w:eastAsia="Times New Roman"/>
                <w:b/>
                <w:sz w:val="20"/>
                <w:szCs w:val="20"/>
                <w:vertAlign w:val="superscript"/>
                <w:lang w:eastAsia="en-US"/>
              </w:rPr>
            </w:pPr>
            <w:r w:rsidRPr="009C6FFF">
              <w:rPr>
                <w:rFonts w:eastAsia="Times New Roman"/>
                <w:b/>
                <w:sz w:val="20"/>
                <w:szCs w:val="20"/>
                <w:lang w:eastAsia="en-US"/>
              </w:rPr>
              <w:t>TAK</w:t>
            </w:r>
            <w:r w:rsidRPr="009C6FFF">
              <w:rPr>
                <w:rFonts w:eastAsia="Times New Roman"/>
                <w:b/>
                <w:sz w:val="20"/>
                <w:szCs w:val="20"/>
                <w:vertAlign w:val="superscript"/>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C0C0C0"/>
            <w:vAlign w:val="center"/>
            <w:hideMark/>
          </w:tcPr>
          <w:p w14:paraId="266F4B94" w14:textId="77777777" w:rsidR="00C0646B" w:rsidRPr="009C6FFF" w:rsidRDefault="00C0646B">
            <w:pPr>
              <w:spacing w:line="256" w:lineRule="auto"/>
              <w:jc w:val="center"/>
              <w:rPr>
                <w:rFonts w:eastAsia="Times New Roman"/>
                <w:b/>
                <w:sz w:val="20"/>
                <w:szCs w:val="20"/>
                <w:vertAlign w:val="superscript"/>
                <w:lang w:eastAsia="en-US"/>
              </w:rPr>
            </w:pPr>
            <w:r w:rsidRPr="009C6FFF">
              <w:rPr>
                <w:rFonts w:eastAsia="Times New Roman"/>
                <w:b/>
                <w:sz w:val="20"/>
                <w:szCs w:val="20"/>
                <w:lang w:eastAsia="en-US"/>
              </w:rPr>
              <w:t>NIE</w:t>
            </w:r>
            <w:r w:rsidRPr="009C6FFF">
              <w:rPr>
                <w:rFonts w:eastAsia="Times New Roman"/>
                <w:b/>
                <w:sz w:val="20"/>
                <w:szCs w:val="20"/>
                <w:vertAlign w:val="superscript"/>
                <w:lang w:eastAsia="en-US"/>
              </w:rPr>
              <w:t>2</w:t>
            </w:r>
          </w:p>
        </w:tc>
        <w:tc>
          <w:tcPr>
            <w:tcW w:w="1282" w:type="dxa"/>
            <w:tcBorders>
              <w:top w:val="single" w:sz="4" w:space="0" w:color="00000A"/>
              <w:left w:val="single" w:sz="4" w:space="0" w:color="00000A"/>
              <w:bottom w:val="single" w:sz="4" w:space="0" w:color="00000A"/>
              <w:right w:val="single" w:sz="4" w:space="0" w:color="00000A"/>
            </w:tcBorders>
            <w:shd w:val="clear" w:color="auto" w:fill="C0C0C0"/>
            <w:vAlign w:val="center"/>
            <w:hideMark/>
          </w:tcPr>
          <w:p w14:paraId="16B33A18" w14:textId="77777777" w:rsidR="00C0646B" w:rsidRPr="009C6FFF" w:rsidRDefault="00C0646B">
            <w:pPr>
              <w:spacing w:line="256" w:lineRule="auto"/>
              <w:jc w:val="center"/>
              <w:rPr>
                <w:rFonts w:eastAsia="Times New Roman"/>
                <w:b/>
                <w:sz w:val="20"/>
                <w:szCs w:val="20"/>
                <w:vertAlign w:val="superscript"/>
                <w:lang w:eastAsia="en-US"/>
              </w:rPr>
            </w:pPr>
            <w:r w:rsidRPr="009C6FFF">
              <w:rPr>
                <w:rFonts w:eastAsia="Times New Roman"/>
                <w:b/>
                <w:sz w:val="20"/>
                <w:szCs w:val="20"/>
                <w:lang w:eastAsia="en-US"/>
              </w:rPr>
              <w:t>DO UZUP.</w:t>
            </w:r>
            <w:r w:rsidRPr="009C6FFF">
              <w:rPr>
                <w:rFonts w:eastAsia="Times New Roman"/>
                <w:b/>
                <w:sz w:val="20"/>
                <w:szCs w:val="20"/>
                <w:vertAlign w:val="superscript"/>
                <w:lang w:eastAsia="en-US"/>
              </w:rPr>
              <w:t>3</w:t>
            </w:r>
          </w:p>
        </w:tc>
      </w:tr>
      <w:tr w:rsidR="00C0646B" w:rsidRPr="009C6FFF" w14:paraId="031F1547" w14:textId="77777777" w:rsidTr="00C0646B">
        <w:trPr>
          <w:trHeight w:val="1852"/>
          <w:jc w:val="center"/>
        </w:trPr>
        <w:tc>
          <w:tcPr>
            <w:tcW w:w="0" w:type="auto"/>
            <w:gridSpan w:val="3"/>
            <w:vMerge/>
            <w:tcBorders>
              <w:top w:val="single" w:sz="4" w:space="0" w:color="00000A"/>
              <w:left w:val="single" w:sz="4" w:space="0" w:color="00000A"/>
              <w:bottom w:val="single" w:sz="4" w:space="0" w:color="00000A"/>
              <w:right w:val="single" w:sz="4" w:space="0" w:color="00000A"/>
            </w:tcBorders>
            <w:vAlign w:val="center"/>
            <w:hideMark/>
          </w:tcPr>
          <w:p w14:paraId="486D57D5" w14:textId="77777777" w:rsidR="00C0646B" w:rsidRPr="009C6FFF" w:rsidRDefault="00C0646B">
            <w:pPr>
              <w:widowControl/>
              <w:suppressAutoHyphens w:val="0"/>
              <w:spacing w:line="256" w:lineRule="auto"/>
              <w:rPr>
                <w:rFonts w:eastAsia="Times New Roman"/>
                <w:b/>
                <w:bCs/>
                <w:sz w:val="20"/>
                <w:szCs w:val="20"/>
                <w:lang w:eastAsia="en-US"/>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hideMark/>
          </w:tcPr>
          <w:p w14:paraId="25CF62E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FFFFFF"/>
            <w:hideMark/>
          </w:tcPr>
          <w:p w14:paraId="2012915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1351" w:type="dxa"/>
            <w:tcBorders>
              <w:top w:val="single" w:sz="4" w:space="0" w:color="00000A"/>
              <w:left w:val="single" w:sz="4" w:space="0" w:color="00000A"/>
              <w:bottom w:val="single" w:sz="4" w:space="0" w:color="00000A"/>
              <w:right w:val="single" w:sz="4" w:space="0" w:color="00000A"/>
            </w:tcBorders>
            <w:shd w:val="clear" w:color="auto" w:fill="FFFFFF"/>
            <w:hideMark/>
          </w:tcPr>
          <w:p w14:paraId="035F54E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B4923FD" w14:textId="77777777" w:rsidR="00C0646B" w:rsidRPr="009C6FFF" w:rsidRDefault="00C0646B">
            <w:pPr>
              <w:widowControl/>
              <w:suppressAutoHyphens w:val="0"/>
              <w:spacing w:line="256" w:lineRule="auto"/>
              <w:rPr>
                <w:rFonts w:eastAsia="Times New Roman"/>
                <w:b/>
                <w:bCs/>
                <w:sz w:val="20"/>
                <w:szCs w:val="20"/>
                <w:lang w:eastAsia="en-US"/>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hideMark/>
          </w:tcPr>
          <w:p w14:paraId="3FF6ADB3"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FFFFFF"/>
            <w:hideMark/>
          </w:tcPr>
          <w:p w14:paraId="7572918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1282" w:type="dxa"/>
            <w:tcBorders>
              <w:top w:val="single" w:sz="4" w:space="0" w:color="00000A"/>
              <w:left w:val="single" w:sz="4" w:space="0" w:color="00000A"/>
              <w:bottom w:val="single" w:sz="4" w:space="0" w:color="00000A"/>
              <w:right w:val="single" w:sz="4" w:space="0" w:color="00000A"/>
            </w:tcBorders>
            <w:shd w:val="clear" w:color="auto" w:fill="FFFFFF"/>
            <w:hideMark/>
          </w:tcPr>
          <w:p w14:paraId="4746D32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r>
      <w:tr w:rsidR="00C0646B" w:rsidRPr="009C6FFF" w14:paraId="77FFFC49" w14:textId="77777777" w:rsidTr="00C0646B">
        <w:trPr>
          <w:trHeight w:val="285"/>
          <w:jc w:val="center"/>
        </w:trPr>
        <w:tc>
          <w:tcPr>
            <w:tcW w:w="14469" w:type="dxa"/>
            <w:gridSpan w:val="10"/>
            <w:tcBorders>
              <w:top w:val="single" w:sz="4" w:space="0" w:color="00000A"/>
              <w:left w:val="single" w:sz="4" w:space="0" w:color="00000A"/>
              <w:bottom w:val="single" w:sz="4" w:space="0" w:color="00000A"/>
              <w:right w:val="single" w:sz="4" w:space="0" w:color="000001"/>
            </w:tcBorders>
            <w:shd w:val="clear" w:color="auto" w:fill="C0C0C0"/>
            <w:vAlign w:val="bottom"/>
            <w:hideMark/>
          </w:tcPr>
          <w:p w14:paraId="5A7FE84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Zweryfikował (pracownik biura LGD):</w:t>
            </w:r>
          </w:p>
        </w:tc>
      </w:tr>
      <w:tr w:rsidR="00C0646B" w:rsidRPr="009C6FFF" w14:paraId="5D726CBD" w14:textId="77777777" w:rsidTr="00C0646B">
        <w:trPr>
          <w:trHeight w:val="285"/>
          <w:jc w:val="center"/>
        </w:trPr>
        <w:tc>
          <w:tcPr>
            <w:tcW w:w="3490" w:type="dxa"/>
            <w:tcBorders>
              <w:top w:val="single" w:sz="4" w:space="0" w:color="00000A"/>
              <w:left w:val="single" w:sz="4" w:space="0" w:color="00000A"/>
              <w:bottom w:val="single" w:sz="4" w:space="0" w:color="00000A"/>
              <w:right w:val="single" w:sz="4" w:space="0" w:color="000001"/>
            </w:tcBorders>
            <w:vAlign w:val="center"/>
            <w:hideMark/>
          </w:tcPr>
          <w:p w14:paraId="327E6858"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Imię i nazwisko Weryfikującego:</w:t>
            </w:r>
          </w:p>
        </w:tc>
        <w:tc>
          <w:tcPr>
            <w:tcW w:w="10979" w:type="dxa"/>
            <w:gridSpan w:val="9"/>
            <w:tcBorders>
              <w:top w:val="single" w:sz="4" w:space="0" w:color="00000A"/>
              <w:left w:val="single" w:sz="4" w:space="0" w:color="00000A"/>
              <w:bottom w:val="single" w:sz="4" w:space="0" w:color="00000A"/>
              <w:right w:val="single" w:sz="4" w:space="0" w:color="000001"/>
            </w:tcBorders>
            <w:vAlign w:val="center"/>
            <w:hideMark/>
          </w:tcPr>
          <w:p w14:paraId="3675BA22"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w:t>
            </w:r>
          </w:p>
        </w:tc>
      </w:tr>
      <w:tr w:rsidR="00C0646B" w:rsidRPr="009C6FFF" w14:paraId="58C50917" w14:textId="77777777" w:rsidTr="00C0646B">
        <w:trPr>
          <w:trHeight w:val="64"/>
          <w:jc w:val="center"/>
        </w:trPr>
        <w:tc>
          <w:tcPr>
            <w:tcW w:w="14469" w:type="dxa"/>
            <w:gridSpan w:val="10"/>
            <w:tcBorders>
              <w:top w:val="single" w:sz="4" w:space="0" w:color="00000A"/>
              <w:left w:val="single" w:sz="4" w:space="0" w:color="00000A"/>
              <w:bottom w:val="single" w:sz="4" w:space="0" w:color="00000A"/>
              <w:right w:val="single" w:sz="4" w:space="0" w:color="00000A"/>
            </w:tcBorders>
            <w:vAlign w:val="center"/>
          </w:tcPr>
          <w:p w14:paraId="09C265F5"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Uwagi:</w:t>
            </w:r>
          </w:p>
          <w:p w14:paraId="01CE0C93" w14:textId="77777777" w:rsidR="00C0646B" w:rsidRPr="009C6FFF" w:rsidRDefault="00C0646B">
            <w:pPr>
              <w:spacing w:line="256" w:lineRule="auto"/>
              <w:rPr>
                <w:rFonts w:eastAsia="Times New Roman"/>
                <w:sz w:val="20"/>
                <w:szCs w:val="20"/>
                <w:lang w:eastAsia="en-US"/>
              </w:rPr>
            </w:pPr>
          </w:p>
        </w:tc>
      </w:tr>
      <w:tr w:rsidR="00C0646B" w:rsidRPr="009C6FFF" w14:paraId="17F248FC" w14:textId="77777777" w:rsidTr="00C0646B">
        <w:trPr>
          <w:trHeight w:val="201"/>
          <w:jc w:val="center"/>
        </w:trPr>
        <w:tc>
          <w:tcPr>
            <w:tcW w:w="3490" w:type="dxa"/>
            <w:tcBorders>
              <w:top w:val="single" w:sz="4" w:space="0" w:color="00000A"/>
              <w:left w:val="single" w:sz="4" w:space="0" w:color="00000A"/>
              <w:bottom w:val="single" w:sz="4" w:space="0" w:color="00000A"/>
              <w:right w:val="single" w:sz="4" w:space="0" w:color="000001"/>
            </w:tcBorders>
            <w:vAlign w:val="center"/>
            <w:hideMark/>
          </w:tcPr>
          <w:p w14:paraId="19FA9F36"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Data i podpis:</w:t>
            </w:r>
          </w:p>
        </w:tc>
        <w:tc>
          <w:tcPr>
            <w:tcW w:w="10979" w:type="dxa"/>
            <w:gridSpan w:val="9"/>
            <w:tcBorders>
              <w:top w:val="single" w:sz="4" w:space="0" w:color="00000A"/>
              <w:left w:val="single" w:sz="4" w:space="0" w:color="00000A"/>
              <w:bottom w:val="single" w:sz="4" w:space="0" w:color="00000A"/>
              <w:right w:val="single" w:sz="4" w:space="0" w:color="000001"/>
            </w:tcBorders>
            <w:vAlign w:val="center"/>
            <w:hideMark/>
          </w:tcPr>
          <w:p w14:paraId="3EBA9BA8"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 </w:t>
            </w:r>
          </w:p>
        </w:tc>
      </w:tr>
      <w:tr w:rsidR="00C0646B" w:rsidRPr="009C6FFF" w14:paraId="619176C5" w14:textId="77777777" w:rsidTr="00C0646B">
        <w:trPr>
          <w:trHeight w:val="201"/>
          <w:jc w:val="center"/>
        </w:trPr>
        <w:tc>
          <w:tcPr>
            <w:tcW w:w="14469" w:type="dxa"/>
            <w:gridSpan w:val="10"/>
            <w:tcBorders>
              <w:top w:val="single" w:sz="4" w:space="0" w:color="00000A"/>
              <w:left w:val="single" w:sz="4" w:space="0" w:color="00000A"/>
              <w:bottom w:val="single" w:sz="4" w:space="0" w:color="00000A"/>
              <w:right w:val="single" w:sz="4" w:space="0" w:color="000001"/>
            </w:tcBorders>
            <w:shd w:val="clear" w:color="auto" w:fill="C0C0C0"/>
            <w:vAlign w:val="bottom"/>
            <w:hideMark/>
          </w:tcPr>
          <w:p w14:paraId="44E6B3ED" w14:textId="77777777" w:rsidR="00C0646B" w:rsidRPr="009C6FFF" w:rsidRDefault="00C0646B">
            <w:pPr>
              <w:spacing w:line="256" w:lineRule="auto"/>
              <w:jc w:val="center"/>
              <w:rPr>
                <w:rFonts w:eastAsia="Times New Roman"/>
                <w:sz w:val="20"/>
                <w:szCs w:val="20"/>
                <w:lang w:eastAsia="en-US"/>
              </w:rPr>
            </w:pPr>
            <w:r w:rsidRPr="009C6FFF">
              <w:rPr>
                <w:rFonts w:eastAsia="Times New Roman"/>
                <w:b/>
                <w:bCs/>
                <w:sz w:val="20"/>
                <w:szCs w:val="20"/>
                <w:lang w:eastAsia="en-US"/>
              </w:rPr>
              <w:t>Sprawdził (pracownik biura LGD):</w:t>
            </w:r>
          </w:p>
        </w:tc>
      </w:tr>
      <w:tr w:rsidR="00C0646B" w:rsidRPr="009C6FFF" w14:paraId="57A2448C" w14:textId="77777777" w:rsidTr="00C0646B">
        <w:trPr>
          <w:trHeight w:val="201"/>
          <w:jc w:val="center"/>
        </w:trPr>
        <w:tc>
          <w:tcPr>
            <w:tcW w:w="3490" w:type="dxa"/>
            <w:tcBorders>
              <w:top w:val="single" w:sz="4" w:space="0" w:color="00000A"/>
              <w:left w:val="single" w:sz="4" w:space="0" w:color="00000A"/>
              <w:bottom w:val="single" w:sz="4" w:space="0" w:color="00000A"/>
              <w:right w:val="single" w:sz="4" w:space="0" w:color="000001"/>
            </w:tcBorders>
            <w:hideMark/>
          </w:tcPr>
          <w:p w14:paraId="24863E15"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Imię i nazwisko Sprawdzającego:</w:t>
            </w:r>
          </w:p>
        </w:tc>
        <w:tc>
          <w:tcPr>
            <w:tcW w:w="10979" w:type="dxa"/>
            <w:gridSpan w:val="9"/>
            <w:tcBorders>
              <w:top w:val="single" w:sz="4" w:space="0" w:color="00000A"/>
              <w:left w:val="single" w:sz="4" w:space="0" w:color="00000A"/>
              <w:bottom w:val="single" w:sz="4" w:space="0" w:color="00000A"/>
              <w:right w:val="single" w:sz="4" w:space="0" w:color="000001"/>
            </w:tcBorders>
            <w:vAlign w:val="center"/>
          </w:tcPr>
          <w:p w14:paraId="4D086F4A" w14:textId="77777777" w:rsidR="00C0646B" w:rsidRPr="009C6FFF" w:rsidRDefault="00C0646B">
            <w:pPr>
              <w:spacing w:line="256" w:lineRule="auto"/>
              <w:jc w:val="center"/>
              <w:rPr>
                <w:rFonts w:eastAsia="Times New Roman"/>
                <w:sz w:val="20"/>
                <w:szCs w:val="20"/>
                <w:lang w:eastAsia="en-US"/>
              </w:rPr>
            </w:pPr>
          </w:p>
        </w:tc>
      </w:tr>
      <w:tr w:rsidR="00C0646B" w:rsidRPr="009C6FFF" w14:paraId="699648CA" w14:textId="77777777" w:rsidTr="00C0646B">
        <w:trPr>
          <w:trHeight w:val="64"/>
          <w:jc w:val="center"/>
        </w:trPr>
        <w:tc>
          <w:tcPr>
            <w:tcW w:w="3490" w:type="dxa"/>
            <w:tcBorders>
              <w:top w:val="single" w:sz="4" w:space="0" w:color="00000A"/>
              <w:left w:val="single" w:sz="4" w:space="0" w:color="00000A"/>
              <w:bottom w:val="single" w:sz="4" w:space="0" w:color="00000A"/>
              <w:right w:val="single" w:sz="4" w:space="0" w:color="000001"/>
            </w:tcBorders>
          </w:tcPr>
          <w:p w14:paraId="072C8076"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Uwagi:</w:t>
            </w:r>
          </w:p>
          <w:p w14:paraId="5148DAED" w14:textId="77777777" w:rsidR="00C0646B" w:rsidRPr="009C6FFF" w:rsidRDefault="00C0646B">
            <w:pPr>
              <w:spacing w:line="256" w:lineRule="auto"/>
              <w:rPr>
                <w:rFonts w:eastAsia="Times New Roman"/>
                <w:sz w:val="20"/>
                <w:szCs w:val="20"/>
                <w:lang w:eastAsia="en-US"/>
              </w:rPr>
            </w:pPr>
          </w:p>
        </w:tc>
        <w:tc>
          <w:tcPr>
            <w:tcW w:w="10979" w:type="dxa"/>
            <w:gridSpan w:val="9"/>
            <w:tcBorders>
              <w:top w:val="single" w:sz="4" w:space="0" w:color="00000A"/>
              <w:left w:val="single" w:sz="4" w:space="0" w:color="00000A"/>
              <w:bottom w:val="single" w:sz="4" w:space="0" w:color="00000A"/>
              <w:right w:val="single" w:sz="4" w:space="0" w:color="000001"/>
            </w:tcBorders>
            <w:vAlign w:val="center"/>
          </w:tcPr>
          <w:p w14:paraId="73038871" w14:textId="77777777" w:rsidR="00C0646B" w:rsidRPr="009C6FFF" w:rsidRDefault="00C0646B">
            <w:pPr>
              <w:spacing w:line="256" w:lineRule="auto"/>
              <w:jc w:val="center"/>
              <w:rPr>
                <w:rFonts w:eastAsia="Times New Roman"/>
                <w:sz w:val="20"/>
                <w:szCs w:val="20"/>
                <w:lang w:eastAsia="en-US"/>
              </w:rPr>
            </w:pPr>
          </w:p>
        </w:tc>
      </w:tr>
      <w:tr w:rsidR="00C0646B" w:rsidRPr="009C6FFF" w14:paraId="30DF1485" w14:textId="77777777" w:rsidTr="00C0646B">
        <w:trPr>
          <w:trHeight w:val="201"/>
          <w:jc w:val="center"/>
        </w:trPr>
        <w:tc>
          <w:tcPr>
            <w:tcW w:w="3490" w:type="dxa"/>
            <w:tcBorders>
              <w:top w:val="single" w:sz="4" w:space="0" w:color="00000A"/>
              <w:left w:val="single" w:sz="4" w:space="0" w:color="00000A"/>
              <w:bottom w:val="single" w:sz="4" w:space="0" w:color="00000A"/>
              <w:right w:val="single" w:sz="4" w:space="0" w:color="000001"/>
            </w:tcBorders>
            <w:hideMark/>
          </w:tcPr>
          <w:p w14:paraId="45736365"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Data i podpis:</w:t>
            </w:r>
          </w:p>
        </w:tc>
        <w:tc>
          <w:tcPr>
            <w:tcW w:w="10979" w:type="dxa"/>
            <w:gridSpan w:val="9"/>
            <w:tcBorders>
              <w:top w:val="single" w:sz="4" w:space="0" w:color="00000A"/>
              <w:left w:val="single" w:sz="4" w:space="0" w:color="00000A"/>
              <w:bottom w:val="single" w:sz="4" w:space="0" w:color="00000A"/>
              <w:right w:val="single" w:sz="4" w:space="0" w:color="000001"/>
            </w:tcBorders>
            <w:vAlign w:val="center"/>
          </w:tcPr>
          <w:p w14:paraId="76B8F6C0" w14:textId="77777777" w:rsidR="00C0646B" w:rsidRPr="009C6FFF" w:rsidRDefault="00C0646B">
            <w:pPr>
              <w:spacing w:line="256" w:lineRule="auto"/>
              <w:jc w:val="center"/>
              <w:rPr>
                <w:rFonts w:eastAsia="Times New Roman"/>
                <w:sz w:val="20"/>
                <w:szCs w:val="20"/>
                <w:lang w:eastAsia="en-US"/>
              </w:rPr>
            </w:pPr>
          </w:p>
        </w:tc>
      </w:tr>
      <w:tr w:rsidR="00C0646B" w:rsidRPr="009C6FFF" w14:paraId="4CF895D8" w14:textId="77777777" w:rsidTr="00C0646B">
        <w:trPr>
          <w:trHeight w:val="514"/>
          <w:jc w:val="center"/>
        </w:trPr>
        <w:tc>
          <w:tcPr>
            <w:tcW w:w="14469" w:type="dxa"/>
            <w:gridSpan w:val="10"/>
            <w:tcBorders>
              <w:top w:val="single" w:sz="4" w:space="0" w:color="00000A"/>
              <w:left w:val="single" w:sz="4" w:space="0" w:color="00000A"/>
              <w:bottom w:val="single" w:sz="4" w:space="0" w:color="00000A"/>
              <w:right w:val="single" w:sz="4" w:space="0" w:color="000001"/>
            </w:tcBorders>
            <w:shd w:val="clear" w:color="auto" w:fill="BFBFBF"/>
            <w:vAlign w:val="center"/>
            <w:hideMark/>
          </w:tcPr>
          <w:p w14:paraId="7922F406" w14:textId="77777777" w:rsidR="00C0646B" w:rsidRPr="009C6FFF" w:rsidRDefault="00C0646B">
            <w:pPr>
              <w:spacing w:line="256" w:lineRule="auto"/>
              <w:jc w:val="center"/>
              <w:rPr>
                <w:b/>
                <w:sz w:val="20"/>
                <w:szCs w:val="20"/>
                <w:lang w:eastAsia="en-US"/>
              </w:rPr>
            </w:pPr>
            <w:r w:rsidRPr="009C6FFF">
              <w:rPr>
                <w:b/>
                <w:sz w:val="20"/>
                <w:szCs w:val="20"/>
                <w:lang w:eastAsia="en-US"/>
              </w:rPr>
              <w:t>Informacja o terminach dotyczących uzyskania wymaganych wyjaśnień lub dokumentów niezbędnych do oceny zgodności operacji z LSR</w:t>
            </w:r>
          </w:p>
        </w:tc>
      </w:tr>
      <w:tr w:rsidR="00C0646B" w:rsidRPr="009C6FFF" w14:paraId="22866EB0" w14:textId="77777777" w:rsidTr="00C0646B">
        <w:trPr>
          <w:trHeight w:val="162"/>
          <w:jc w:val="center"/>
        </w:trPr>
        <w:tc>
          <w:tcPr>
            <w:tcW w:w="7026" w:type="dxa"/>
            <w:gridSpan w:val="2"/>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77996F7C" w14:textId="77777777" w:rsidR="00C0646B" w:rsidRPr="009C6FFF" w:rsidRDefault="00C0646B">
            <w:pPr>
              <w:pStyle w:val="Default"/>
              <w:spacing w:line="256" w:lineRule="auto"/>
              <w:jc w:val="both"/>
              <w:rPr>
                <w:rFonts w:eastAsia="Times New Roman"/>
                <w:i/>
                <w:iCs/>
                <w:sz w:val="20"/>
                <w:szCs w:val="20"/>
                <w:lang w:eastAsia="en-US"/>
              </w:rPr>
            </w:pPr>
            <w:r w:rsidRPr="009C6FFF">
              <w:rPr>
                <w:i/>
                <w:iCs/>
                <w:sz w:val="20"/>
                <w:szCs w:val="20"/>
                <w:lang w:eastAsia="en-US"/>
              </w:rPr>
              <w:t xml:space="preserve">Data doręczenia </w:t>
            </w:r>
            <w:proofErr w:type="spellStart"/>
            <w:r w:rsidRPr="009C6FFF">
              <w:rPr>
                <w:i/>
                <w:iCs/>
                <w:sz w:val="20"/>
                <w:szCs w:val="20"/>
                <w:lang w:eastAsia="en-US"/>
              </w:rPr>
              <w:t>Grantobiorcy</w:t>
            </w:r>
            <w:proofErr w:type="spellEnd"/>
            <w:r w:rsidRPr="009C6FFF">
              <w:rPr>
                <w:i/>
                <w:iCs/>
                <w:sz w:val="20"/>
                <w:szCs w:val="20"/>
                <w:lang w:eastAsia="en-US"/>
              </w:rPr>
              <w:t xml:space="preserve"> pisma/e-maila w sprawie uzyskania wyjaśnień lub dokumentów niezbędnych do oceny zgodności operacji z LSR:</w:t>
            </w:r>
          </w:p>
        </w:tc>
        <w:tc>
          <w:tcPr>
            <w:tcW w:w="7443" w:type="dxa"/>
            <w:gridSpan w:val="8"/>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5456D717" w14:textId="77777777" w:rsidR="00C0646B" w:rsidRPr="009C6FFF" w:rsidRDefault="00C0646B">
            <w:pPr>
              <w:spacing w:line="256" w:lineRule="auto"/>
              <w:jc w:val="center"/>
              <w:rPr>
                <w:rFonts w:eastAsia="Times New Roman"/>
                <w:i/>
                <w:iCs/>
                <w:sz w:val="20"/>
                <w:szCs w:val="20"/>
                <w:lang w:eastAsia="en-US"/>
              </w:rPr>
            </w:pPr>
            <w:r w:rsidRPr="009C6FFF">
              <w:rPr>
                <w:sz w:val="20"/>
                <w:szCs w:val="20"/>
                <w:lang w:eastAsia="en-US"/>
              </w:rPr>
              <w:t>……../………./20…..</w:t>
            </w:r>
          </w:p>
        </w:tc>
      </w:tr>
      <w:tr w:rsidR="00C0646B" w:rsidRPr="009C6FFF" w14:paraId="3371A3DB" w14:textId="77777777" w:rsidTr="00C0646B">
        <w:trPr>
          <w:trHeight w:val="162"/>
          <w:jc w:val="center"/>
        </w:trPr>
        <w:tc>
          <w:tcPr>
            <w:tcW w:w="7026" w:type="dxa"/>
            <w:gridSpan w:val="2"/>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1A512DE8" w14:textId="77777777" w:rsidR="00C0646B" w:rsidRPr="009C6FFF" w:rsidRDefault="00C0646B">
            <w:pPr>
              <w:pStyle w:val="Default"/>
              <w:spacing w:line="256" w:lineRule="auto"/>
              <w:jc w:val="both"/>
              <w:rPr>
                <w:sz w:val="20"/>
                <w:szCs w:val="20"/>
                <w:lang w:eastAsia="en-US"/>
              </w:rPr>
            </w:pPr>
            <w:r w:rsidRPr="009C6FFF">
              <w:rPr>
                <w:i/>
                <w:iCs/>
                <w:sz w:val="20"/>
                <w:szCs w:val="20"/>
                <w:lang w:eastAsia="en-US"/>
              </w:rPr>
              <w:t xml:space="preserve">Termin, w którym należy złożyć odpowiedź dotyczącą wyjaśnień lub dokumentów niezbędnych do oceny zgodności operacji z LSR: </w:t>
            </w:r>
          </w:p>
        </w:tc>
        <w:tc>
          <w:tcPr>
            <w:tcW w:w="7443" w:type="dxa"/>
            <w:gridSpan w:val="8"/>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375ADA33" w14:textId="77777777" w:rsidR="00C0646B" w:rsidRPr="009C6FFF" w:rsidRDefault="00C0646B">
            <w:pPr>
              <w:spacing w:line="256" w:lineRule="auto"/>
              <w:jc w:val="center"/>
              <w:rPr>
                <w:rFonts w:eastAsia="Times New Roman"/>
                <w:i/>
                <w:iCs/>
                <w:sz w:val="20"/>
                <w:szCs w:val="20"/>
                <w:lang w:eastAsia="en-US"/>
              </w:rPr>
            </w:pPr>
            <w:r w:rsidRPr="009C6FFF">
              <w:rPr>
                <w:sz w:val="20"/>
                <w:szCs w:val="20"/>
                <w:lang w:eastAsia="en-US"/>
              </w:rPr>
              <w:t>……../………./20…..</w:t>
            </w:r>
          </w:p>
        </w:tc>
      </w:tr>
      <w:tr w:rsidR="00C0646B" w:rsidRPr="009C6FFF" w14:paraId="47E0CB93" w14:textId="77777777" w:rsidTr="00C0646B">
        <w:trPr>
          <w:trHeight w:val="162"/>
          <w:jc w:val="center"/>
        </w:trPr>
        <w:tc>
          <w:tcPr>
            <w:tcW w:w="7026" w:type="dxa"/>
            <w:gridSpan w:val="2"/>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29A7CD6B" w14:textId="77777777" w:rsidR="00C0646B" w:rsidRPr="009C6FFF" w:rsidRDefault="00C0646B">
            <w:pPr>
              <w:pStyle w:val="Default"/>
              <w:spacing w:line="256" w:lineRule="auto"/>
              <w:jc w:val="both"/>
              <w:rPr>
                <w:rFonts w:eastAsia="Times New Roman"/>
                <w:i/>
                <w:iCs/>
                <w:sz w:val="20"/>
                <w:szCs w:val="20"/>
                <w:lang w:eastAsia="en-US"/>
              </w:rPr>
            </w:pPr>
            <w:r w:rsidRPr="009C6FFF">
              <w:rPr>
                <w:i/>
                <w:iCs/>
                <w:sz w:val="20"/>
                <w:szCs w:val="20"/>
                <w:lang w:eastAsia="en-US"/>
              </w:rPr>
              <w:t xml:space="preserve">Data złożenia odpowiedzi w sprawie uzyskania wyjaśnień lub dokumentów niezbędnych do oceny zgodności operacji z LSR przez </w:t>
            </w:r>
            <w:proofErr w:type="spellStart"/>
            <w:r w:rsidRPr="009C6FFF">
              <w:rPr>
                <w:i/>
                <w:iCs/>
                <w:sz w:val="20"/>
                <w:szCs w:val="20"/>
                <w:lang w:eastAsia="en-US"/>
              </w:rPr>
              <w:t>Grantobiorcę</w:t>
            </w:r>
            <w:proofErr w:type="spellEnd"/>
            <w:r w:rsidRPr="009C6FFF">
              <w:rPr>
                <w:i/>
                <w:iCs/>
                <w:sz w:val="20"/>
                <w:szCs w:val="20"/>
                <w:lang w:eastAsia="en-US"/>
              </w:rPr>
              <w:t xml:space="preserve">: </w:t>
            </w:r>
          </w:p>
        </w:tc>
        <w:tc>
          <w:tcPr>
            <w:tcW w:w="7443" w:type="dxa"/>
            <w:gridSpan w:val="8"/>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258058F1" w14:textId="77777777" w:rsidR="00C0646B" w:rsidRPr="009C6FFF" w:rsidRDefault="00C0646B">
            <w:pPr>
              <w:spacing w:line="256" w:lineRule="auto"/>
              <w:jc w:val="center"/>
              <w:rPr>
                <w:rFonts w:eastAsia="Times New Roman"/>
                <w:i/>
                <w:iCs/>
                <w:sz w:val="20"/>
                <w:szCs w:val="20"/>
                <w:lang w:eastAsia="en-US"/>
              </w:rPr>
            </w:pPr>
            <w:r w:rsidRPr="009C6FFF">
              <w:rPr>
                <w:sz w:val="20"/>
                <w:szCs w:val="20"/>
                <w:lang w:eastAsia="en-US"/>
              </w:rPr>
              <w:t>……../………./20…..</w:t>
            </w:r>
          </w:p>
        </w:tc>
      </w:tr>
    </w:tbl>
    <w:p w14:paraId="15EE9ED2" w14:textId="77777777" w:rsidR="00C0646B" w:rsidRPr="009C6FFF" w:rsidRDefault="00C0646B" w:rsidP="00C0646B">
      <w:pPr>
        <w:rPr>
          <w:sz w:val="20"/>
          <w:szCs w:val="20"/>
        </w:rPr>
      </w:pPr>
    </w:p>
    <w:tbl>
      <w:tblPr>
        <w:tblW w:w="14469"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2938"/>
        <w:gridCol w:w="5360"/>
        <w:gridCol w:w="1419"/>
        <w:gridCol w:w="1558"/>
        <w:gridCol w:w="284"/>
        <w:gridCol w:w="1419"/>
        <w:gridCol w:w="1491"/>
      </w:tblGrid>
      <w:tr w:rsidR="00C0646B" w:rsidRPr="009C6FFF" w14:paraId="4F8647A1" w14:textId="77777777" w:rsidTr="00C0646B">
        <w:trPr>
          <w:trHeight w:val="374"/>
          <w:jc w:val="center"/>
        </w:trPr>
        <w:tc>
          <w:tcPr>
            <w:tcW w:w="14469" w:type="dxa"/>
            <w:gridSpan w:val="7"/>
            <w:tcBorders>
              <w:top w:val="single" w:sz="4" w:space="0" w:color="00000A"/>
              <w:left w:val="single" w:sz="4" w:space="0" w:color="00000A"/>
              <w:bottom w:val="single" w:sz="4" w:space="0" w:color="00000A"/>
              <w:right w:val="single" w:sz="4" w:space="0" w:color="000001"/>
            </w:tcBorders>
            <w:shd w:val="clear" w:color="auto" w:fill="BFBFBF"/>
            <w:vAlign w:val="center"/>
            <w:hideMark/>
          </w:tcPr>
          <w:p w14:paraId="7E4F9EA6" w14:textId="77777777" w:rsidR="00C0646B" w:rsidRPr="009C6FFF" w:rsidRDefault="00C0646B">
            <w:pPr>
              <w:spacing w:line="256" w:lineRule="auto"/>
              <w:jc w:val="center"/>
              <w:rPr>
                <w:rFonts w:eastAsia="Times New Roman"/>
                <w:b/>
                <w:bCs/>
                <w:sz w:val="20"/>
                <w:szCs w:val="20"/>
                <w:lang w:eastAsia="en-US"/>
              </w:rPr>
            </w:pPr>
            <w:bookmarkStart w:id="8" w:name="_Hlk501612393"/>
            <w:bookmarkStart w:id="9" w:name="_Hlk504040535"/>
            <w:bookmarkEnd w:id="7"/>
            <w:r w:rsidRPr="009C6FFF">
              <w:rPr>
                <w:b/>
                <w:sz w:val="20"/>
                <w:szCs w:val="20"/>
                <w:lang w:eastAsia="en-US"/>
              </w:rPr>
              <w:lastRenderedPageBreak/>
              <w:t>OSTATECZNY WYNIK WERYFIKACJI OCENY ZGODNOŚCI OPERACJI Z LSR</w:t>
            </w:r>
          </w:p>
        </w:tc>
      </w:tr>
      <w:tr w:rsidR="00C0646B" w:rsidRPr="009C6FFF" w14:paraId="4C0C64F7" w14:textId="77777777" w:rsidTr="00C0646B">
        <w:trPr>
          <w:trHeight w:val="557"/>
          <w:jc w:val="center"/>
        </w:trPr>
        <w:tc>
          <w:tcPr>
            <w:tcW w:w="8298" w:type="dxa"/>
            <w:gridSpan w:val="2"/>
            <w:vMerge w:val="restart"/>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6D76D91B" w14:textId="77777777" w:rsidR="00C0646B" w:rsidRPr="009C6FFF" w:rsidRDefault="00C0646B">
            <w:pPr>
              <w:spacing w:line="256" w:lineRule="auto"/>
              <w:rPr>
                <w:b/>
                <w:sz w:val="20"/>
                <w:szCs w:val="20"/>
                <w:lang w:eastAsia="en-US"/>
              </w:rPr>
            </w:pPr>
            <w:r w:rsidRPr="009C6FFF">
              <w:rPr>
                <w:b/>
                <w:sz w:val="20"/>
                <w:szCs w:val="20"/>
                <w:lang w:eastAsia="en-US"/>
              </w:rPr>
              <w:t>Na podstawie przeprowadzonej weryfikacji operację uznaję się za zgodną z LSR:</w:t>
            </w:r>
          </w:p>
          <w:p w14:paraId="0373D70D" w14:textId="77777777" w:rsidR="00C0646B" w:rsidRPr="009C6FFF" w:rsidRDefault="00C0646B">
            <w:pPr>
              <w:spacing w:line="256" w:lineRule="auto"/>
              <w:rPr>
                <w:i/>
                <w:sz w:val="20"/>
                <w:szCs w:val="20"/>
                <w:lang w:eastAsia="en-US"/>
              </w:rPr>
            </w:pPr>
            <w:r w:rsidRPr="009C6FFF">
              <w:rPr>
                <w:i/>
                <w:sz w:val="20"/>
                <w:szCs w:val="20"/>
                <w:lang w:eastAsia="en-US"/>
              </w:rPr>
              <w:t xml:space="preserve">1)Zaznaczenie pola ”TAK” oznacza, że wniosek kwalifikuje się do dalszej oceny. Należy przejść do części B Ocena spełniania lokalnych kryteriów wyboru operacji </w:t>
            </w:r>
          </w:p>
          <w:p w14:paraId="0E0DB31E" w14:textId="77777777" w:rsidR="00C0646B" w:rsidRPr="009C6FFF" w:rsidRDefault="00C0646B">
            <w:pPr>
              <w:spacing w:line="256" w:lineRule="auto"/>
              <w:rPr>
                <w:rFonts w:eastAsia="Times New Roman"/>
                <w:b/>
                <w:bCs/>
                <w:i/>
                <w:sz w:val="20"/>
                <w:szCs w:val="20"/>
                <w:lang w:eastAsia="en-US"/>
              </w:rPr>
            </w:pPr>
            <w:r w:rsidRPr="009C6FFF">
              <w:rPr>
                <w:i/>
                <w:sz w:val="20"/>
                <w:szCs w:val="20"/>
                <w:lang w:eastAsia="en-US"/>
              </w:rPr>
              <w:t>2)Zaznaczenie pola "NIE" oznacza, że co najmniej jeden z wymienionych w części A. warunków nie został spełniony i wniosek nie podlega dalszej weryfikacji w ramach części B. Ocena spełniania lokalnych kryteriów wyboru operacji</w:t>
            </w:r>
          </w:p>
        </w:tc>
        <w:tc>
          <w:tcPr>
            <w:tcW w:w="2977" w:type="dxa"/>
            <w:gridSpan w:val="2"/>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3E9D2B8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Weryfikujący</w:t>
            </w:r>
          </w:p>
        </w:tc>
        <w:tc>
          <w:tcPr>
            <w:tcW w:w="284" w:type="dxa"/>
            <w:vMerge w:val="restart"/>
            <w:tcBorders>
              <w:top w:val="single" w:sz="4" w:space="0" w:color="00000A"/>
              <w:left w:val="single" w:sz="4" w:space="0" w:color="00000A"/>
              <w:bottom w:val="single" w:sz="4" w:space="0" w:color="00000A"/>
              <w:right w:val="single" w:sz="4" w:space="0" w:color="000001"/>
            </w:tcBorders>
            <w:shd w:val="clear" w:color="auto" w:fill="FFFFFF"/>
            <w:vAlign w:val="center"/>
          </w:tcPr>
          <w:p w14:paraId="2E9B2179" w14:textId="77777777" w:rsidR="00C0646B" w:rsidRPr="009C6FFF" w:rsidRDefault="00C0646B">
            <w:pPr>
              <w:spacing w:line="256" w:lineRule="auto"/>
              <w:jc w:val="center"/>
              <w:rPr>
                <w:rFonts w:eastAsia="Times New Roman"/>
                <w:b/>
                <w:bCs/>
                <w:sz w:val="20"/>
                <w:szCs w:val="20"/>
                <w:lang w:eastAsia="en-US"/>
              </w:rPr>
            </w:pPr>
          </w:p>
        </w:tc>
        <w:tc>
          <w:tcPr>
            <w:tcW w:w="2910" w:type="dxa"/>
            <w:gridSpan w:val="2"/>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105FF37B"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Sprawdzający</w:t>
            </w:r>
          </w:p>
        </w:tc>
      </w:tr>
      <w:tr w:rsidR="00C0646B" w:rsidRPr="009C6FFF" w14:paraId="257AA127" w14:textId="77777777" w:rsidTr="00C0646B">
        <w:trPr>
          <w:trHeight w:val="557"/>
          <w:jc w:val="center"/>
        </w:trPr>
        <w:tc>
          <w:tcPr>
            <w:tcW w:w="0" w:type="auto"/>
            <w:gridSpan w:val="2"/>
            <w:vMerge/>
            <w:tcBorders>
              <w:top w:val="single" w:sz="4" w:space="0" w:color="00000A"/>
              <w:left w:val="single" w:sz="4" w:space="0" w:color="00000A"/>
              <w:bottom w:val="single" w:sz="4" w:space="0" w:color="00000A"/>
              <w:right w:val="single" w:sz="4" w:space="0" w:color="000001"/>
            </w:tcBorders>
            <w:vAlign w:val="center"/>
            <w:hideMark/>
          </w:tcPr>
          <w:p w14:paraId="128A22D0" w14:textId="77777777" w:rsidR="00C0646B" w:rsidRPr="009C6FFF" w:rsidRDefault="00C0646B">
            <w:pPr>
              <w:widowControl/>
              <w:suppressAutoHyphens w:val="0"/>
              <w:spacing w:line="256" w:lineRule="auto"/>
              <w:rPr>
                <w:rFonts w:eastAsia="Times New Roman"/>
                <w:b/>
                <w:bCs/>
                <w:i/>
                <w:sz w:val="20"/>
                <w:szCs w:val="20"/>
                <w:lang w:eastAsia="en-US"/>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58663930" w14:textId="77777777" w:rsidR="00C0646B" w:rsidRPr="009C6FFF" w:rsidRDefault="00C0646B">
            <w:pPr>
              <w:spacing w:line="256" w:lineRule="auto"/>
              <w:jc w:val="center"/>
              <w:rPr>
                <w:rFonts w:eastAsia="Times New Roman"/>
                <w:b/>
                <w:bCs/>
                <w:sz w:val="20"/>
                <w:szCs w:val="20"/>
                <w:vertAlign w:val="superscript"/>
                <w:lang w:eastAsia="en-US"/>
              </w:rPr>
            </w:pPr>
            <w:r w:rsidRPr="009C6FFF">
              <w:rPr>
                <w:rFonts w:eastAsia="Times New Roman"/>
                <w:b/>
                <w:bCs/>
                <w:sz w:val="20"/>
                <w:szCs w:val="20"/>
                <w:lang w:eastAsia="en-US"/>
              </w:rPr>
              <w:t>TAK</w:t>
            </w:r>
            <w:r w:rsidRPr="009C6FFF">
              <w:rPr>
                <w:rFonts w:eastAsia="Times New Roman"/>
                <w:b/>
                <w:bCs/>
                <w:sz w:val="20"/>
                <w:szCs w:val="20"/>
                <w:vertAlign w:val="superscript"/>
                <w:lang w:eastAsia="en-US"/>
              </w:rPr>
              <w:t>1</w:t>
            </w:r>
          </w:p>
        </w:tc>
        <w:tc>
          <w:tcPr>
            <w:tcW w:w="1558" w:type="dxa"/>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64ACC60B" w14:textId="77777777" w:rsidR="00C0646B" w:rsidRPr="009C6FFF" w:rsidRDefault="00C0646B">
            <w:pPr>
              <w:spacing w:line="256" w:lineRule="auto"/>
              <w:jc w:val="center"/>
              <w:rPr>
                <w:rFonts w:eastAsia="Times New Roman"/>
                <w:b/>
                <w:bCs/>
                <w:sz w:val="20"/>
                <w:szCs w:val="20"/>
                <w:vertAlign w:val="superscript"/>
                <w:lang w:eastAsia="en-US"/>
              </w:rPr>
            </w:pPr>
            <w:r w:rsidRPr="009C6FFF">
              <w:rPr>
                <w:rFonts w:eastAsia="Times New Roman"/>
                <w:b/>
                <w:bCs/>
                <w:sz w:val="20"/>
                <w:szCs w:val="20"/>
                <w:lang w:eastAsia="en-US"/>
              </w:rPr>
              <w:t>NIE</w:t>
            </w:r>
            <w:r w:rsidRPr="009C6FFF">
              <w:rPr>
                <w:rFonts w:eastAsia="Times New Roman"/>
                <w:b/>
                <w:bCs/>
                <w:sz w:val="20"/>
                <w:szCs w:val="20"/>
                <w:vertAlign w:val="superscript"/>
                <w:lang w:eastAsia="en-US"/>
              </w:rPr>
              <w:t>2</w:t>
            </w:r>
          </w:p>
        </w:tc>
        <w:tc>
          <w:tcPr>
            <w:tcW w:w="0" w:type="auto"/>
            <w:vMerge/>
            <w:tcBorders>
              <w:top w:val="single" w:sz="4" w:space="0" w:color="00000A"/>
              <w:left w:val="single" w:sz="4" w:space="0" w:color="00000A"/>
              <w:bottom w:val="single" w:sz="4" w:space="0" w:color="00000A"/>
              <w:right w:val="single" w:sz="4" w:space="0" w:color="000001"/>
            </w:tcBorders>
            <w:vAlign w:val="center"/>
            <w:hideMark/>
          </w:tcPr>
          <w:p w14:paraId="53368B82" w14:textId="77777777" w:rsidR="00C0646B" w:rsidRPr="009C6FFF" w:rsidRDefault="00C0646B">
            <w:pPr>
              <w:widowControl/>
              <w:suppressAutoHyphens w:val="0"/>
              <w:spacing w:line="256" w:lineRule="auto"/>
              <w:rPr>
                <w:rFonts w:eastAsia="Times New Roman"/>
                <w:b/>
                <w:bCs/>
                <w:sz w:val="20"/>
                <w:szCs w:val="20"/>
                <w:lang w:eastAsia="en-US"/>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6E92C933" w14:textId="77777777" w:rsidR="00C0646B" w:rsidRPr="009C6FFF" w:rsidRDefault="00C0646B">
            <w:pPr>
              <w:spacing w:line="256" w:lineRule="auto"/>
              <w:jc w:val="center"/>
              <w:rPr>
                <w:rFonts w:eastAsia="Times New Roman"/>
                <w:b/>
                <w:bCs/>
                <w:sz w:val="20"/>
                <w:szCs w:val="20"/>
                <w:vertAlign w:val="superscript"/>
                <w:lang w:eastAsia="en-US"/>
              </w:rPr>
            </w:pPr>
            <w:r w:rsidRPr="009C6FFF">
              <w:rPr>
                <w:rFonts w:eastAsia="Times New Roman"/>
                <w:b/>
                <w:bCs/>
                <w:sz w:val="20"/>
                <w:szCs w:val="20"/>
                <w:lang w:eastAsia="en-US"/>
              </w:rPr>
              <w:t>TAK</w:t>
            </w:r>
            <w:r w:rsidRPr="009C6FFF">
              <w:rPr>
                <w:rFonts w:eastAsia="Times New Roman"/>
                <w:b/>
                <w:bCs/>
                <w:sz w:val="20"/>
                <w:szCs w:val="20"/>
                <w:vertAlign w:val="superscript"/>
                <w:lang w:eastAsia="en-US"/>
              </w:rPr>
              <w:t>1</w:t>
            </w:r>
          </w:p>
        </w:tc>
        <w:tc>
          <w:tcPr>
            <w:tcW w:w="1491" w:type="dxa"/>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103D949A" w14:textId="77777777" w:rsidR="00C0646B" w:rsidRPr="009C6FFF" w:rsidRDefault="00C0646B">
            <w:pPr>
              <w:spacing w:line="256" w:lineRule="auto"/>
              <w:jc w:val="center"/>
              <w:rPr>
                <w:rFonts w:eastAsia="Times New Roman"/>
                <w:b/>
                <w:bCs/>
                <w:sz w:val="20"/>
                <w:szCs w:val="20"/>
                <w:vertAlign w:val="superscript"/>
                <w:lang w:eastAsia="en-US"/>
              </w:rPr>
            </w:pPr>
            <w:r w:rsidRPr="009C6FFF">
              <w:rPr>
                <w:rFonts w:eastAsia="Times New Roman"/>
                <w:b/>
                <w:bCs/>
                <w:sz w:val="20"/>
                <w:szCs w:val="20"/>
                <w:lang w:eastAsia="en-US"/>
              </w:rPr>
              <w:t>NIE</w:t>
            </w:r>
            <w:r w:rsidRPr="009C6FFF">
              <w:rPr>
                <w:rFonts w:eastAsia="Times New Roman"/>
                <w:b/>
                <w:bCs/>
                <w:sz w:val="20"/>
                <w:szCs w:val="20"/>
                <w:vertAlign w:val="superscript"/>
                <w:lang w:eastAsia="en-US"/>
              </w:rPr>
              <w:t>2</w:t>
            </w:r>
          </w:p>
        </w:tc>
      </w:tr>
      <w:tr w:rsidR="00C0646B" w:rsidRPr="009C6FFF" w14:paraId="4E66AC55" w14:textId="77777777" w:rsidTr="00C0646B">
        <w:trPr>
          <w:trHeight w:val="557"/>
          <w:jc w:val="center"/>
        </w:trPr>
        <w:tc>
          <w:tcPr>
            <w:tcW w:w="0" w:type="auto"/>
            <w:gridSpan w:val="2"/>
            <w:vMerge/>
            <w:tcBorders>
              <w:top w:val="single" w:sz="4" w:space="0" w:color="00000A"/>
              <w:left w:val="single" w:sz="4" w:space="0" w:color="00000A"/>
              <w:bottom w:val="single" w:sz="4" w:space="0" w:color="00000A"/>
              <w:right w:val="single" w:sz="4" w:space="0" w:color="000001"/>
            </w:tcBorders>
            <w:vAlign w:val="center"/>
            <w:hideMark/>
          </w:tcPr>
          <w:p w14:paraId="6C851A66" w14:textId="77777777" w:rsidR="00C0646B" w:rsidRPr="009C6FFF" w:rsidRDefault="00C0646B">
            <w:pPr>
              <w:widowControl/>
              <w:suppressAutoHyphens w:val="0"/>
              <w:spacing w:line="256" w:lineRule="auto"/>
              <w:rPr>
                <w:rFonts w:eastAsia="Times New Roman"/>
                <w:b/>
                <w:bCs/>
                <w:i/>
                <w:sz w:val="20"/>
                <w:szCs w:val="20"/>
                <w:lang w:eastAsia="en-US"/>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4952B4F6" w14:textId="77777777" w:rsidR="00C0646B" w:rsidRPr="009C6FFF" w:rsidRDefault="00C0646B">
            <w:pPr>
              <w:spacing w:line="256" w:lineRule="auto"/>
              <w:jc w:val="center"/>
              <w:rPr>
                <w:rFonts w:eastAsia="Times New Roman"/>
                <w:b/>
                <w:bCs/>
                <w:sz w:val="20"/>
                <w:szCs w:val="20"/>
                <w:lang w:eastAsia="en-US"/>
              </w:rPr>
            </w:pPr>
          </w:p>
        </w:tc>
        <w:tc>
          <w:tcPr>
            <w:tcW w:w="1558"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04F52F97" w14:textId="77777777" w:rsidR="00C0646B" w:rsidRPr="009C6FFF" w:rsidRDefault="00C0646B">
            <w:pPr>
              <w:spacing w:line="256" w:lineRule="auto"/>
              <w:jc w:val="center"/>
              <w:rPr>
                <w:rFonts w:eastAsia="Times New Roman"/>
                <w:b/>
                <w:bCs/>
                <w:sz w:val="20"/>
                <w:szCs w:val="20"/>
                <w:lang w:eastAsia="en-US"/>
              </w:rPr>
            </w:pPr>
          </w:p>
        </w:tc>
        <w:tc>
          <w:tcPr>
            <w:tcW w:w="0" w:type="auto"/>
            <w:vMerge/>
            <w:tcBorders>
              <w:top w:val="single" w:sz="4" w:space="0" w:color="00000A"/>
              <w:left w:val="single" w:sz="4" w:space="0" w:color="00000A"/>
              <w:bottom w:val="single" w:sz="4" w:space="0" w:color="00000A"/>
              <w:right w:val="single" w:sz="4" w:space="0" w:color="000001"/>
            </w:tcBorders>
            <w:vAlign w:val="center"/>
            <w:hideMark/>
          </w:tcPr>
          <w:p w14:paraId="4D2F6EC0" w14:textId="77777777" w:rsidR="00C0646B" w:rsidRPr="009C6FFF" w:rsidRDefault="00C0646B">
            <w:pPr>
              <w:widowControl/>
              <w:suppressAutoHyphens w:val="0"/>
              <w:spacing w:line="256" w:lineRule="auto"/>
              <w:rPr>
                <w:rFonts w:eastAsia="Times New Roman"/>
                <w:b/>
                <w:bCs/>
                <w:sz w:val="20"/>
                <w:szCs w:val="20"/>
                <w:lang w:eastAsia="en-US"/>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2FB88CC0" w14:textId="77777777" w:rsidR="00C0646B" w:rsidRPr="009C6FFF" w:rsidRDefault="00C0646B">
            <w:pPr>
              <w:spacing w:line="256" w:lineRule="auto"/>
              <w:jc w:val="center"/>
              <w:rPr>
                <w:rFonts w:eastAsia="Times New Roman"/>
                <w:b/>
                <w:bCs/>
                <w:sz w:val="20"/>
                <w:szCs w:val="20"/>
                <w:lang w:eastAsia="en-US"/>
              </w:rPr>
            </w:pPr>
          </w:p>
        </w:tc>
        <w:tc>
          <w:tcPr>
            <w:tcW w:w="1491" w:type="dxa"/>
            <w:tcBorders>
              <w:top w:val="single" w:sz="4" w:space="0" w:color="00000A"/>
              <w:left w:val="single" w:sz="4" w:space="0" w:color="00000A"/>
              <w:bottom w:val="single" w:sz="4" w:space="0" w:color="00000A"/>
              <w:right w:val="single" w:sz="4" w:space="0" w:color="000001"/>
            </w:tcBorders>
            <w:shd w:val="clear" w:color="auto" w:fill="FFFFFF"/>
            <w:vAlign w:val="center"/>
          </w:tcPr>
          <w:p w14:paraId="55FC62C9"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272EA6E" w14:textId="77777777" w:rsidTr="00C0646B">
        <w:trPr>
          <w:trHeight w:val="379"/>
          <w:jc w:val="center"/>
        </w:trPr>
        <w:tc>
          <w:tcPr>
            <w:tcW w:w="14469" w:type="dxa"/>
            <w:gridSpan w:val="7"/>
            <w:tcBorders>
              <w:top w:val="single" w:sz="4" w:space="0" w:color="00000A"/>
              <w:left w:val="single" w:sz="4" w:space="0" w:color="00000A"/>
              <w:bottom w:val="single" w:sz="4" w:space="0" w:color="00000A"/>
              <w:right w:val="single" w:sz="4" w:space="0" w:color="000001"/>
            </w:tcBorders>
            <w:shd w:val="clear" w:color="auto" w:fill="BFBFBF"/>
            <w:vAlign w:val="center"/>
            <w:hideMark/>
          </w:tcPr>
          <w:p w14:paraId="53EE279F" w14:textId="77777777" w:rsidR="00C0646B" w:rsidRPr="009C6FFF" w:rsidRDefault="00C0646B">
            <w:pPr>
              <w:spacing w:line="256" w:lineRule="auto"/>
              <w:jc w:val="center"/>
              <w:rPr>
                <w:b/>
                <w:sz w:val="20"/>
                <w:szCs w:val="20"/>
                <w:lang w:eastAsia="en-US"/>
              </w:rPr>
            </w:pPr>
            <w:r w:rsidRPr="009C6FFF">
              <w:rPr>
                <w:rFonts w:eastAsia="Times New Roman"/>
                <w:b/>
                <w:bCs/>
                <w:sz w:val="20"/>
                <w:szCs w:val="20"/>
                <w:lang w:eastAsia="en-US"/>
              </w:rPr>
              <w:t>Zweryfikował (pracownik biura LGD):</w:t>
            </w:r>
          </w:p>
        </w:tc>
      </w:tr>
      <w:tr w:rsidR="00C0646B" w:rsidRPr="009C6FFF" w14:paraId="1B8456DE" w14:textId="77777777" w:rsidTr="00C0646B">
        <w:trPr>
          <w:trHeight w:val="208"/>
          <w:jc w:val="center"/>
        </w:trPr>
        <w:tc>
          <w:tcPr>
            <w:tcW w:w="2938" w:type="dxa"/>
            <w:tcBorders>
              <w:top w:val="single" w:sz="4" w:space="0" w:color="00000A"/>
              <w:left w:val="single" w:sz="4" w:space="0" w:color="00000A"/>
              <w:bottom w:val="single" w:sz="4" w:space="0" w:color="00000A"/>
              <w:right w:val="single" w:sz="4" w:space="0" w:color="000001"/>
            </w:tcBorders>
            <w:shd w:val="clear" w:color="auto" w:fill="FFFFFF"/>
            <w:hideMark/>
          </w:tcPr>
          <w:p w14:paraId="3D987ED7" w14:textId="77777777" w:rsidR="00C0646B" w:rsidRPr="009C6FFF" w:rsidRDefault="00C0646B">
            <w:pPr>
              <w:spacing w:line="256" w:lineRule="auto"/>
              <w:rPr>
                <w:b/>
                <w:sz w:val="20"/>
                <w:szCs w:val="20"/>
                <w:lang w:eastAsia="en-US"/>
              </w:rPr>
            </w:pPr>
            <w:r w:rsidRPr="009C6FFF">
              <w:rPr>
                <w:rFonts w:eastAsia="Times New Roman"/>
                <w:sz w:val="20"/>
                <w:szCs w:val="20"/>
                <w:lang w:eastAsia="en-US"/>
              </w:rPr>
              <w:t>Imię i nazwisko Weryfikującego:</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vAlign w:val="center"/>
          </w:tcPr>
          <w:p w14:paraId="1E46C1C5" w14:textId="77777777" w:rsidR="00C0646B" w:rsidRPr="009C6FFF" w:rsidRDefault="00C0646B">
            <w:pPr>
              <w:spacing w:line="256" w:lineRule="auto"/>
              <w:jc w:val="center"/>
              <w:rPr>
                <w:b/>
                <w:sz w:val="20"/>
                <w:szCs w:val="20"/>
                <w:lang w:eastAsia="en-US"/>
              </w:rPr>
            </w:pPr>
          </w:p>
        </w:tc>
      </w:tr>
      <w:tr w:rsidR="00C0646B" w:rsidRPr="009C6FFF" w14:paraId="5653F40B" w14:textId="77777777" w:rsidTr="00C0646B">
        <w:trPr>
          <w:trHeight w:val="40"/>
          <w:jc w:val="center"/>
        </w:trPr>
        <w:tc>
          <w:tcPr>
            <w:tcW w:w="14469" w:type="dxa"/>
            <w:gridSpan w:val="7"/>
            <w:tcBorders>
              <w:top w:val="single" w:sz="4" w:space="0" w:color="00000A"/>
              <w:left w:val="single" w:sz="4" w:space="0" w:color="00000A"/>
              <w:bottom w:val="single" w:sz="4" w:space="0" w:color="00000A"/>
              <w:right w:val="single" w:sz="4" w:space="0" w:color="000001"/>
            </w:tcBorders>
            <w:shd w:val="clear" w:color="auto" w:fill="FFFFFF"/>
            <w:vAlign w:val="center"/>
          </w:tcPr>
          <w:p w14:paraId="3F05543F"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Uwagi:</w:t>
            </w:r>
          </w:p>
          <w:p w14:paraId="4A7DC74F" w14:textId="77777777" w:rsidR="00C0646B" w:rsidRPr="009C6FFF" w:rsidRDefault="00C0646B">
            <w:pPr>
              <w:spacing w:line="256" w:lineRule="auto"/>
              <w:rPr>
                <w:b/>
                <w:sz w:val="20"/>
                <w:szCs w:val="20"/>
                <w:lang w:eastAsia="en-US"/>
              </w:rPr>
            </w:pPr>
          </w:p>
        </w:tc>
      </w:tr>
      <w:tr w:rsidR="00C0646B" w:rsidRPr="009C6FFF" w14:paraId="2343A119" w14:textId="77777777" w:rsidTr="00C0646B">
        <w:trPr>
          <w:trHeight w:val="272"/>
          <w:jc w:val="center"/>
        </w:trPr>
        <w:tc>
          <w:tcPr>
            <w:tcW w:w="2938" w:type="dxa"/>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6DC63BBC" w14:textId="77777777" w:rsidR="00C0646B" w:rsidRPr="009C6FFF" w:rsidRDefault="00C0646B">
            <w:pPr>
              <w:spacing w:line="256" w:lineRule="auto"/>
              <w:rPr>
                <w:b/>
                <w:sz w:val="20"/>
                <w:szCs w:val="20"/>
                <w:lang w:eastAsia="en-US"/>
              </w:rPr>
            </w:pPr>
            <w:r w:rsidRPr="009C6FFF">
              <w:rPr>
                <w:rFonts w:eastAsia="Times New Roman"/>
                <w:sz w:val="20"/>
                <w:szCs w:val="20"/>
                <w:lang w:eastAsia="en-US"/>
              </w:rPr>
              <w:t>Data i podpis:</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vAlign w:val="center"/>
          </w:tcPr>
          <w:p w14:paraId="68EE9128" w14:textId="77777777" w:rsidR="00C0646B" w:rsidRPr="009C6FFF" w:rsidRDefault="00C0646B">
            <w:pPr>
              <w:spacing w:line="256" w:lineRule="auto"/>
              <w:jc w:val="center"/>
              <w:rPr>
                <w:b/>
                <w:sz w:val="20"/>
                <w:szCs w:val="20"/>
                <w:lang w:eastAsia="en-US"/>
              </w:rPr>
            </w:pPr>
          </w:p>
        </w:tc>
      </w:tr>
      <w:tr w:rsidR="00C0646B" w:rsidRPr="009C6FFF" w14:paraId="1DF57303" w14:textId="77777777" w:rsidTr="00C0646B">
        <w:trPr>
          <w:trHeight w:val="415"/>
          <w:jc w:val="center"/>
        </w:trPr>
        <w:tc>
          <w:tcPr>
            <w:tcW w:w="14469" w:type="dxa"/>
            <w:gridSpan w:val="7"/>
            <w:tcBorders>
              <w:top w:val="single" w:sz="4" w:space="0" w:color="00000A"/>
              <w:left w:val="single" w:sz="4" w:space="0" w:color="00000A"/>
              <w:bottom w:val="single" w:sz="4" w:space="0" w:color="00000A"/>
              <w:right w:val="single" w:sz="4" w:space="0" w:color="000001"/>
            </w:tcBorders>
            <w:shd w:val="clear" w:color="auto" w:fill="BFBFBF"/>
            <w:vAlign w:val="center"/>
            <w:hideMark/>
          </w:tcPr>
          <w:p w14:paraId="7487EF55" w14:textId="77777777" w:rsidR="00C0646B" w:rsidRPr="009C6FFF" w:rsidRDefault="00C0646B">
            <w:pPr>
              <w:spacing w:line="256" w:lineRule="auto"/>
              <w:jc w:val="center"/>
              <w:rPr>
                <w:b/>
                <w:sz w:val="20"/>
                <w:szCs w:val="20"/>
                <w:lang w:eastAsia="en-US"/>
              </w:rPr>
            </w:pPr>
            <w:r w:rsidRPr="009C6FFF">
              <w:rPr>
                <w:rFonts w:eastAsia="Times New Roman"/>
                <w:b/>
                <w:bCs/>
                <w:sz w:val="20"/>
                <w:szCs w:val="20"/>
                <w:lang w:eastAsia="en-US"/>
              </w:rPr>
              <w:t>Sprawdził (pracownik biura LGD):</w:t>
            </w:r>
          </w:p>
        </w:tc>
      </w:tr>
      <w:tr w:rsidR="00C0646B" w:rsidRPr="009C6FFF" w14:paraId="70754F60" w14:textId="77777777" w:rsidTr="00C0646B">
        <w:trPr>
          <w:trHeight w:val="393"/>
          <w:jc w:val="center"/>
        </w:trPr>
        <w:tc>
          <w:tcPr>
            <w:tcW w:w="2938" w:type="dxa"/>
            <w:tcBorders>
              <w:top w:val="single" w:sz="4" w:space="0" w:color="00000A"/>
              <w:left w:val="single" w:sz="4" w:space="0" w:color="00000A"/>
              <w:bottom w:val="single" w:sz="4" w:space="0" w:color="00000A"/>
              <w:right w:val="single" w:sz="4" w:space="0" w:color="000001"/>
            </w:tcBorders>
            <w:shd w:val="clear" w:color="auto" w:fill="FFFFFF"/>
            <w:hideMark/>
          </w:tcPr>
          <w:p w14:paraId="6C49F98D" w14:textId="77777777" w:rsidR="00C0646B" w:rsidRPr="009C6FFF" w:rsidRDefault="00C0646B">
            <w:pPr>
              <w:spacing w:line="256" w:lineRule="auto"/>
              <w:rPr>
                <w:b/>
                <w:sz w:val="20"/>
                <w:szCs w:val="20"/>
                <w:lang w:eastAsia="en-US"/>
              </w:rPr>
            </w:pPr>
            <w:r w:rsidRPr="009C6FFF">
              <w:rPr>
                <w:rFonts w:eastAsia="Times New Roman"/>
                <w:sz w:val="20"/>
                <w:szCs w:val="20"/>
                <w:lang w:eastAsia="en-US"/>
              </w:rPr>
              <w:t>Imię i nazwisko Sprawdzającego:</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tcPr>
          <w:p w14:paraId="6CF790A7" w14:textId="77777777" w:rsidR="00C0646B" w:rsidRPr="009C6FFF" w:rsidRDefault="00C0646B">
            <w:pPr>
              <w:spacing w:line="256" w:lineRule="auto"/>
              <w:rPr>
                <w:b/>
                <w:sz w:val="20"/>
                <w:szCs w:val="20"/>
                <w:lang w:eastAsia="en-US"/>
              </w:rPr>
            </w:pPr>
          </w:p>
        </w:tc>
      </w:tr>
      <w:tr w:rsidR="00C0646B" w:rsidRPr="009C6FFF" w14:paraId="669D1B70" w14:textId="77777777" w:rsidTr="00C0646B">
        <w:trPr>
          <w:trHeight w:val="429"/>
          <w:jc w:val="center"/>
        </w:trPr>
        <w:tc>
          <w:tcPr>
            <w:tcW w:w="14469" w:type="dxa"/>
            <w:gridSpan w:val="7"/>
            <w:tcBorders>
              <w:top w:val="single" w:sz="4" w:space="0" w:color="00000A"/>
              <w:left w:val="single" w:sz="4" w:space="0" w:color="00000A"/>
              <w:bottom w:val="single" w:sz="4" w:space="0" w:color="00000A"/>
              <w:right w:val="single" w:sz="4" w:space="0" w:color="000001"/>
            </w:tcBorders>
            <w:shd w:val="clear" w:color="auto" w:fill="FFFFFF"/>
            <w:vAlign w:val="center"/>
          </w:tcPr>
          <w:p w14:paraId="5F7307B1"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Uwagi:</w:t>
            </w:r>
          </w:p>
          <w:p w14:paraId="5AFAE7D7" w14:textId="77777777" w:rsidR="00C0646B" w:rsidRPr="009C6FFF" w:rsidRDefault="00C0646B">
            <w:pPr>
              <w:spacing w:line="256" w:lineRule="auto"/>
              <w:rPr>
                <w:rFonts w:eastAsia="Times New Roman"/>
                <w:sz w:val="20"/>
                <w:szCs w:val="20"/>
                <w:lang w:eastAsia="en-US"/>
              </w:rPr>
            </w:pPr>
          </w:p>
        </w:tc>
      </w:tr>
      <w:tr w:rsidR="00C0646B" w:rsidRPr="009C6FFF" w14:paraId="0EA4BEDB" w14:textId="77777777" w:rsidTr="00C0646B">
        <w:trPr>
          <w:trHeight w:val="120"/>
          <w:jc w:val="center"/>
        </w:trPr>
        <w:tc>
          <w:tcPr>
            <w:tcW w:w="2938" w:type="dxa"/>
            <w:tcBorders>
              <w:top w:val="single" w:sz="4" w:space="0" w:color="00000A"/>
              <w:left w:val="single" w:sz="4" w:space="0" w:color="00000A"/>
              <w:bottom w:val="single" w:sz="4" w:space="0" w:color="00000A"/>
              <w:right w:val="single" w:sz="4" w:space="0" w:color="000001"/>
            </w:tcBorders>
            <w:shd w:val="clear" w:color="auto" w:fill="FFFFFF"/>
            <w:vAlign w:val="center"/>
            <w:hideMark/>
          </w:tcPr>
          <w:p w14:paraId="34328CF4" w14:textId="77777777" w:rsidR="00C0646B" w:rsidRPr="009C6FFF" w:rsidRDefault="00C0646B">
            <w:pPr>
              <w:spacing w:line="256" w:lineRule="auto"/>
              <w:rPr>
                <w:b/>
                <w:sz w:val="20"/>
                <w:szCs w:val="20"/>
                <w:lang w:eastAsia="en-US"/>
              </w:rPr>
            </w:pPr>
            <w:r w:rsidRPr="009C6FFF">
              <w:rPr>
                <w:rFonts w:eastAsia="Times New Roman"/>
                <w:sz w:val="20"/>
                <w:szCs w:val="20"/>
                <w:lang w:eastAsia="en-US"/>
              </w:rPr>
              <w:t>Data i podpis:</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vAlign w:val="center"/>
          </w:tcPr>
          <w:p w14:paraId="12562A62" w14:textId="77777777" w:rsidR="00C0646B" w:rsidRPr="009C6FFF" w:rsidRDefault="00C0646B">
            <w:pPr>
              <w:spacing w:line="256" w:lineRule="auto"/>
              <w:jc w:val="center"/>
              <w:rPr>
                <w:b/>
                <w:sz w:val="20"/>
                <w:szCs w:val="20"/>
                <w:lang w:eastAsia="en-US"/>
              </w:rPr>
            </w:pPr>
          </w:p>
        </w:tc>
      </w:tr>
      <w:bookmarkEnd w:id="8"/>
      <w:bookmarkEnd w:id="9"/>
    </w:tbl>
    <w:p w14:paraId="613A9573" w14:textId="77777777" w:rsidR="00C0646B" w:rsidRPr="009C6FFF" w:rsidRDefault="00C0646B" w:rsidP="00C0646B">
      <w:pPr>
        <w:rPr>
          <w:sz w:val="20"/>
          <w:szCs w:val="20"/>
        </w:rPr>
      </w:pPr>
    </w:p>
    <w:p w14:paraId="1F8437F8" w14:textId="77777777" w:rsidR="00C0646B" w:rsidRPr="009C6FFF" w:rsidRDefault="00C0646B" w:rsidP="00C0646B">
      <w:pPr>
        <w:rPr>
          <w:sz w:val="20"/>
          <w:szCs w:val="20"/>
        </w:rPr>
      </w:pPr>
    </w:p>
    <w:p w14:paraId="2E63DABE" w14:textId="77777777" w:rsidR="00C0646B" w:rsidRPr="009C6FFF" w:rsidRDefault="00C0646B" w:rsidP="00C0646B">
      <w:pPr>
        <w:rPr>
          <w:sz w:val="20"/>
          <w:szCs w:val="20"/>
        </w:rPr>
      </w:pPr>
    </w:p>
    <w:p w14:paraId="47CB86F6" w14:textId="77777777" w:rsidR="00C0646B" w:rsidRPr="009C6FFF" w:rsidRDefault="00C0646B" w:rsidP="00C0646B">
      <w:pPr>
        <w:rPr>
          <w:sz w:val="20"/>
          <w:szCs w:val="20"/>
        </w:rPr>
      </w:pPr>
    </w:p>
    <w:p w14:paraId="66056055" w14:textId="77777777" w:rsidR="00C0646B" w:rsidRPr="009C6FFF" w:rsidRDefault="00C0646B" w:rsidP="00C0646B">
      <w:pPr>
        <w:rPr>
          <w:sz w:val="20"/>
          <w:szCs w:val="20"/>
        </w:rPr>
      </w:pPr>
    </w:p>
    <w:p w14:paraId="774D9C54" w14:textId="77777777" w:rsidR="00C0646B" w:rsidRPr="009C6FFF" w:rsidRDefault="00C0646B" w:rsidP="00C0646B">
      <w:pPr>
        <w:rPr>
          <w:sz w:val="20"/>
          <w:szCs w:val="20"/>
        </w:rPr>
      </w:pPr>
    </w:p>
    <w:p w14:paraId="77734197" w14:textId="77777777" w:rsidR="00C0646B" w:rsidRPr="009C6FFF" w:rsidRDefault="00C0646B" w:rsidP="00C0646B">
      <w:pPr>
        <w:rPr>
          <w:sz w:val="20"/>
          <w:szCs w:val="20"/>
        </w:rPr>
      </w:pPr>
    </w:p>
    <w:p w14:paraId="1BA84075" w14:textId="77777777" w:rsidR="00C0646B" w:rsidRPr="009C6FFF" w:rsidRDefault="00C0646B" w:rsidP="00C0646B">
      <w:pPr>
        <w:rPr>
          <w:sz w:val="20"/>
          <w:szCs w:val="20"/>
        </w:rPr>
      </w:pPr>
    </w:p>
    <w:p w14:paraId="20BD930F" w14:textId="77777777" w:rsidR="00C0646B" w:rsidRPr="009C6FFF" w:rsidRDefault="00C0646B" w:rsidP="00C0646B">
      <w:pPr>
        <w:rPr>
          <w:sz w:val="20"/>
          <w:szCs w:val="20"/>
        </w:rPr>
      </w:pPr>
    </w:p>
    <w:p w14:paraId="23BF7606" w14:textId="77777777" w:rsidR="004153B2" w:rsidRPr="009C6FFF" w:rsidRDefault="004153B2" w:rsidP="00C0646B">
      <w:pPr>
        <w:rPr>
          <w:sz w:val="20"/>
          <w:szCs w:val="20"/>
        </w:rPr>
      </w:pPr>
    </w:p>
    <w:p w14:paraId="031F9A47" w14:textId="77777777" w:rsidR="00C0646B" w:rsidRPr="009C6FFF" w:rsidRDefault="00C0646B" w:rsidP="00C0646B">
      <w:pPr>
        <w:rPr>
          <w:sz w:val="20"/>
          <w:szCs w:val="20"/>
        </w:rPr>
      </w:pPr>
      <w:r w:rsidRPr="009C6FFF">
        <w:rPr>
          <w:sz w:val="20"/>
          <w:szCs w:val="20"/>
        </w:rPr>
        <w:t>Załącznik nr 1 do części A: Karty oceny wniosku i wyboru operacji o udzielenie wsparcia</w:t>
      </w:r>
    </w:p>
    <w:p w14:paraId="6E6E3DF4" w14:textId="77777777" w:rsidR="00C0646B" w:rsidRPr="009C6FFF" w:rsidRDefault="00933DC1" w:rsidP="00C0646B">
      <w:pPr>
        <w:rPr>
          <w:rFonts w:eastAsia="Times New Roman"/>
          <w:b/>
          <w:bCs/>
          <w:sz w:val="20"/>
          <w:szCs w:val="20"/>
        </w:rPr>
      </w:pPr>
      <w:r w:rsidRPr="009C6FFF">
        <w:rPr>
          <w:noProof/>
          <w:sz w:val="20"/>
          <w:szCs w:val="20"/>
        </w:rPr>
        <mc:AlternateContent>
          <mc:Choice Requires="wps">
            <w:drawing>
              <wp:anchor distT="0" distB="0" distL="114300" distR="114300" simplePos="0" relativeHeight="251651584" behindDoc="0" locked="0" layoutInCell="1" allowOverlap="1" wp14:anchorId="2F1FBA43" wp14:editId="6F396DEF">
                <wp:simplePos x="0" y="0"/>
                <wp:positionH relativeFrom="column">
                  <wp:posOffset>5413375</wp:posOffset>
                </wp:positionH>
                <wp:positionV relativeFrom="paragraph">
                  <wp:posOffset>116840</wp:posOffset>
                </wp:positionV>
                <wp:extent cx="3585845" cy="285115"/>
                <wp:effectExtent l="8255" t="10795" r="6350" b="8890"/>
                <wp:wrapNone/>
                <wp:docPr id="4"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28511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952A7C" id="Prostokąt 1" o:spid="_x0000_s1026" style="position:absolute;margin-left:426.25pt;margin-top:9.2pt;width:282.35pt;height:22.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" strokeweight="1pt"/>
            </w:pict>
          </mc:Fallback>
        </mc:AlternateContent>
      </w:r>
    </w:p>
    <w:p w14:paraId="164BA146" w14:textId="77777777" w:rsidR="00C0646B" w:rsidRPr="009C6FFF" w:rsidRDefault="00C0646B" w:rsidP="00C0646B">
      <w:pPr>
        <w:ind w:left="6372" w:firstLine="708"/>
        <w:rPr>
          <w:sz w:val="20"/>
          <w:szCs w:val="20"/>
        </w:rPr>
      </w:pPr>
      <w:r w:rsidRPr="009C6FFF">
        <w:rPr>
          <w:rFonts w:eastAsia="Times New Roman"/>
          <w:b/>
          <w:bCs/>
          <w:sz w:val="20"/>
          <w:szCs w:val="20"/>
        </w:rPr>
        <w:t xml:space="preserve">Znak sprawy: </w:t>
      </w:r>
    </w:p>
    <w:p w14:paraId="6E76A68F" w14:textId="77777777" w:rsidR="00C0646B" w:rsidRPr="009C6FFF" w:rsidRDefault="00C0646B" w:rsidP="00C0646B">
      <w:pPr>
        <w:rPr>
          <w:sz w:val="20"/>
          <w:szCs w:val="20"/>
        </w:rPr>
      </w:pPr>
    </w:p>
    <w:tbl>
      <w:tblPr>
        <w:tblpPr w:leftFromText="141" w:rightFromText="141" w:bottomFromText="160" w:vertAnchor="text" w:horzAnchor="margin" w:tblpX="-214" w:tblpY="221"/>
        <w:tblOverlap w:val="never"/>
        <w:tblW w:w="14460" w:type="dxa"/>
        <w:tblLayout w:type="fixed"/>
        <w:tblCellMar>
          <w:left w:w="70" w:type="dxa"/>
          <w:right w:w="70" w:type="dxa"/>
        </w:tblCellMar>
        <w:tblLook w:val="04A0" w:firstRow="1" w:lastRow="0" w:firstColumn="1" w:lastColumn="0" w:noHBand="0" w:noVBand="1"/>
      </w:tblPr>
      <w:tblGrid>
        <w:gridCol w:w="563"/>
        <w:gridCol w:w="6808"/>
        <w:gridCol w:w="852"/>
        <w:gridCol w:w="850"/>
        <w:gridCol w:w="851"/>
        <w:gridCol w:w="992"/>
        <w:gridCol w:w="851"/>
        <w:gridCol w:w="850"/>
        <w:gridCol w:w="851"/>
        <w:gridCol w:w="992"/>
      </w:tblGrid>
      <w:tr w:rsidR="00C0646B" w:rsidRPr="009C6FFF" w14:paraId="408AD6BF" w14:textId="77777777" w:rsidTr="00201BAB">
        <w:trPr>
          <w:trHeight w:val="114"/>
        </w:trPr>
        <w:tc>
          <w:tcPr>
            <w:tcW w:w="14460" w:type="dxa"/>
            <w:gridSpan w:val="10"/>
            <w:tcBorders>
              <w:top w:val="single" w:sz="4" w:space="0" w:color="auto"/>
              <w:left w:val="single" w:sz="4" w:space="0" w:color="auto"/>
              <w:bottom w:val="nil"/>
              <w:right w:val="single" w:sz="4" w:space="0" w:color="auto"/>
            </w:tcBorders>
            <w:shd w:val="clear" w:color="auto" w:fill="BFBFBF"/>
            <w:vAlign w:val="center"/>
            <w:hideMark/>
          </w:tcPr>
          <w:p w14:paraId="58E0BBA0" w14:textId="77777777" w:rsidR="00C0646B" w:rsidRPr="009C6FFF" w:rsidRDefault="00C0646B">
            <w:pPr>
              <w:spacing w:line="256" w:lineRule="auto"/>
              <w:ind w:right="-217"/>
              <w:jc w:val="center"/>
              <w:rPr>
                <w:rFonts w:eastAsia="Times New Roman"/>
                <w:b/>
                <w:bCs/>
                <w:sz w:val="20"/>
                <w:szCs w:val="20"/>
                <w:lang w:eastAsia="en-US"/>
              </w:rPr>
            </w:pPr>
            <w:r w:rsidRPr="009C6FFF">
              <w:rPr>
                <w:rFonts w:eastAsia="Times New Roman"/>
                <w:b/>
                <w:bCs/>
                <w:color w:val="auto"/>
                <w:sz w:val="20"/>
                <w:szCs w:val="20"/>
                <w:lang w:eastAsia="en-US"/>
              </w:rPr>
              <w:lastRenderedPageBreak/>
              <w:t>OCENA ZGODNOŚCI OPERACJI Z WARUNKAMI PRZYZNANIA POMOCY OKREŚLONYMI W PROGRAMIE ROZWOJU OBSZARÓW WIEJSKICH NA LATA 2014-2020</w:t>
            </w:r>
          </w:p>
        </w:tc>
      </w:tr>
      <w:tr w:rsidR="00C0646B" w:rsidRPr="009C6FFF" w14:paraId="6A2C781B" w14:textId="77777777" w:rsidTr="00201BAB">
        <w:trPr>
          <w:trHeight w:val="114"/>
        </w:trPr>
        <w:tc>
          <w:tcPr>
            <w:tcW w:w="14460" w:type="dxa"/>
            <w:gridSpan w:val="10"/>
            <w:tcBorders>
              <w:top w:val="single" w:sz="4" w:space="0" w:color="auto"/>
              <w:left w:val="single" w:sz="4" w:space="0" w:color="auto"/>
              <w:bottom w:val="nil"/>
              <w:right w:val="single" w:sz="4" w:space="0" w:color="auto"/>
            </w:tcBorders>
            <w:shd w:val="clear" w:color="auto" w:fill="BFBFBF"/>
            <w:hideMark/>
          </w:tcPr>
          <w:p w14:paraId="295D2D43" w14:textId="77777777" w:rsidR="00C0646B" w:rsidRPr="009C6FFF" w:rsidRDefault="00C0646B">
            <w:pPr>
              <w:spacing w:line="256" w:lineRule="auto"/>
              <w:rPr>
                <w:rFonts w:eastAsia="Times New Roman"/>
                <w:bCs/>
                <w:i/>
                <w:sz w:val="20"/>
                <w:szCs w:val="20"/>
                <w:lang w:eastAsia="en-US"/>
              </w:rPr>
            </w:pPr>
            <w:r w:rsidRPr="009C6FFF">
              <w:rPr>
                <w:rFonts w:eastAsia="Times New Roman"/>
                <w:bCs/>
                <w:i/>
                <w:sz w:val="20"/>
                <w:szCs w:val="20"/>
                <w:lang w:eastAsia="en-US"/>
              </w:rPr>
              <w:t>Weryfikacja dokonywana na podstawie informacji zawartych w złożonym wniosku o powierzenie grantu i złożonych wraz z nim dokumentach, a także w oparciu o informacje pochodzące z baz administrowanych przez podmioty administracji publicznej, tj. CEIDG, KRS, rejestr Ksiąg Wieczystych oraz udostępnione przez Samorząd Województwa.</w:t>
            </w:r>
          </w:p>
          <w:p w14:paraId="769E2EF1" w14:textId="77777777" w:rsidR="00C0646B" w:rsidRPr="009C6FFF" w:rsidRDefault="00C0646B">
            <w:pPr>
              <w:spacing w:line="256" w:lineRule="auto"/>
              <w:rPr>
                <w:rFonts w:eastAsia="Times New Roman"/>
                <w:bCs/>
                <w:i/>
                <w:sz w:val="20"/>
                <w:szCs w:val="20"/>
                <w:lang w:eastAsia="en-US"/>
              </w:rPr>
            </w:pPr>
            <w:r w:rsidRPr="009C6FFF">
              <w:rPr>
                <w:rFonts w:eastAsia="Times New Roman"/>
                <w:bCs/>
                <w:i/>
                <w:sz w:val="20"/>
                <w:szCs w:val="20"/>
                <w:lang w:eastAsia="en-US"/>
              </w:rPr>
              <w:t xml:space="preserve">Kartę wypełnia się przy zastosowaniu ogólnej wskazówki dotyczącej odpowiedzi </w:t>
            </w:r>
            <w:r w:rsidRPr="009C6FFF">
              <w:rPr>
                <w:rFonts w:eastAsia="Times New Roman"/>
                <w:b/>
                <w:bCs/>
                <w:i/>
                <w:sz w:val="20"/>
                <w:szCs w:val="20"/>
                <w:lang w:eastAsia="en-US"/>
              </w:rPr>
              <w:t>TAK</w:t>
            </w:r>
            <w:r w:rsidRPr="009C6FFF">
              <w:rPr>
                <w:rFonts w:eastAsia="Times New Roman"/>
                <w:bCs/>
                <w:i/>
                <w:sz w:val="20"/>
                <w:szCs w:val="20"/>
                <w:lang w:eastAsia="en-US"/>
              </w:rPr>
              <w:t xml:space="preserve">, </w:t>
            </w:r>
            <w:r w:rsidRPr="009C6FFF">
              <w:rPr>
                <w:rFonts w:eastAsia="Times New Roman"/>
                <w:b/>
                <w:bCs/>
                <w:i/>
                <w:sz w:val="20"/>
                <w:szCs w:val="20"/>
                <w:lang w:eastAsia="en-US"/>
              </w:rPr>
              <w:t>NIE</w:t>
            </w:r>
            <w:r w:rsidRPr="009C6FFF">
              <w:rPr>
                <w:rFonts w:eastAsia="Times New Roman"/>
                <w:bCs/>
                <w:i/>
                <w:sz w:val="20"/>
                <w:szCs w:val="20"/>
                <w:lang w:eastAsia="en-US"/>
              </w:rPr>
              <w:t xml:space="preserve">, </w:t>
            </w:r>
            <w:r w:rsidRPr="009C6FFF">
              <w:rPr>
                <w:rFonts w:eastAsia="Times New Roman"/>
                <w:b/>
                <w:bCs/>
                <w:i/>
                <w:sz w:val="20"/>
                <w:szCs w:val="20"/>
                <w:lang w:eastAsia="en-US"/>
              </w:rPr>
              <w:t>ND.</w:t>
            </w:r>
            <w:r w:rsidRPr="009C6FFF">
              <w:rPr>
                <w:rFonts w:eastAsia="Times New Roman"/>
                <w:bCs/>
                <w:i/>
                <w:sz w:val="20"/>
                <w:szCs w:val="20"/>
                <w:lang w:eastAsia="en-US"/>
              </w:rPr>
              <w:t>,</w:t>
            </w:r>
            <w:r w:rsidRPr="009C6FFF">
              <w:rPr>
                <w:rFonts w:eastAsia="Times New Roman"/>
                <w:b/>
                <w:bCs/>
                <w:i/>
                <w:sz w:val="20"/>
                <w:szCs w:val="20"/>
                <w:lang w:eastAsia="en-US"/>
              </w:rPr>
              <w:t xml:space="preserve"> DO UZUP.</w:t>
            </w:r>
          </w:p>
          <w:p w14:paraId="2D7BB7F5" w14:textId="77777777" w:rsidR="00C0646B" w:rsidRPr="009C6FFF" w:rsidRDefault="00C0646B">
            <w:pPr>
              <w:spacing w:line="256" w:lineRule="auto"/>
              <w:rPr>
                <w:rFonts w:eastAsia="Times New Roman"/>
                <w:bCs/>
                <w:i/>
                <w:sz w:val="20"/>
                <w:szCs w:val="20"/>
                <w:lang w:eastAsia="en-US"/>
              </w:rPr>
            </w:pPr>
            <w:r w:rsidRPr="009C6FFF">
              <w:rPr>
                <w:rFonts w:eastAsia="Times New Roman"/>
                <w:b/>
                <w:bCs/>
                <w:i/>
                <w:sz w:val="20"/>
                <w:szCs w:val="20"/>
                <w:lang w:eastAsia="en-US"/>
              </w:rPr>
              <w:t>TAK</w:t>
            </w:r>
            <w:r w:rsidRPr="009C6FFF">
              <w:rPr>
                <w:rFonts w:eastAsia="Times New Roman"/>
                <w:bCs/>
                <w:i/>
                <w:sz w:val="20"/>
                <w:szCs w:val="20"/>
                <w:lang w:eastAsia="en-US"/>
              </w:rPr>
              <w:t xml:space="preserve"> – możliwe jest udzielenie jednoznacznej pozytywnej odpowiedzi na pytanie,</w:t>
            </w:r>
          </w:p>
          <w:p w14:paraId="7E4CF4C3" w14:textId="77777777" w:rsidR="00C0646B" w:rsidRPr="009C6FFF" w:rsidRDefault="00C0646B">
            <w:pPr>
              <w:spacing w:line="256" w:lineRule="auto"/>
              <w:rPr>
                <w:rFonts w:eastAsia="Times New Roman"/>
                <w:bCs/>
                <w:i/>
                <w:sz w:val="20"/>
                <w:szCs w:val="20"/>
                <w:lang w:eastAsia="en-US"/>
              </w:rPr>
            </w:pPr>
            <w:r w:rsidRPr="009C6FFF">
              <w:rPr>
                <w:rFonts w:eastAsia="Times New Roman"/>
                <w:b/>
                <w:bCs/>
                <w:i/>
                <w:sz w:val="20"/>
                <w:szCs w:val="20"/>
                <w:lang w:eastAsia="en-US"/>
              </w:rPr>
              <w:t>NIE</w:t>
            </w:r>
            <w:r w:rsidRPr="009C6FFF">
              <w:rPr>
                <w:rFonts w:eastAsia="Times New Roman"/>
                <w:bCs/>
                <w:i/>
                <w:sz w:val="20"/>
                <w:szCs w:val="20"/>
                <w:lang w:eastAsia="en-US"/>
              </w:rPr>
              <w:t xml:space="preserve"> – możliwe jest udzielenie jednoznacznej negatywnej odpowiedzi lub na podstawie dostępnych informacji dokumentów nie można potwierdzić spełnienia danego kryterium.</w:t>
            </w:r>
          </w:p>
          <w:p w14:paraId="6956D6F9" w14:textId="77777777" w:rsidR="00C0646B" w:rsidRPr="009C6FFF" w:rsidRDefault="00C0646B">
            <w:pPr>
              <w:spacing w:line="256" w:lineRule="auto"/>
              <w:rPr>
                <w:rFonts w:eastAsia="Times New Roman"/>
                <w:bCs/>
                <w:i/>
                <w:sz w:val="20"/>
                <w:szCs w:val="20"/>
                <w:lang w:eastAsia="en-US"/>
              </w:rPr>
            </w:pPr>
            <w:r w:rsidRPr="009C6FFF">
              <w:rPr>
                <w:rFonts w:eastAsia="Times New Roman"/>
                <w:b/>
                <w:bCs/>
                <w:i/>
                <w:sz w:val="20"/>
                <w:szCs w:val="20"/>
                <w:lang w:eastAsia="en-US"/>
              </w:rPr>
              <w:t>ND.</w:t>
            </w:r>
            <w:r w:rsidRPr="009C6FFF">
              <w:rPr>
                <w:rFonts w:eastAsia="Times New Roman"/>
                <w:bCs/>
                <w:i/>
                <w:sz w:val="20"/>
                <w:szCs w:val="20"/>
                <w:lang w:eastAsia="en-US"/>
              </w:rPr>
              <w:t xml:space="preserve"> – weryfikowany punkt karty nie dotyczy danego </w:t>
            </w:r>
            <w:proofErr w:type="spellStart"/>
            <w:r w:rsidRPr="009C6FFF">
              <w:rPr>
                <w:rFonts w:eastAsia="Times New Roman"/>
                <w:bCs/>
                <w:i/>
                <w:sz w:val="20"/>
                <w:szCs w:val="20"/>
                <w:lang w:eastAsia="en-US"/>
              </w:rPr>
              <w:t>Grantobiorcy</w:t>
            </w:r>
            <w:proofErr w:type="spellEnd"/>
            <w:r w:rsidRPr="009C6FFF">
              <w:rPr>
                <w:rFonts w:eastAsia="Times New Roman"/>
                <w:bCs/>
                <w:i/>
                <w:sz w:val="20"/>
                <w:szCs w:val="20"/>
                <w:lang w:eastAsia="en-US"/>
              </w:rPr>
              <w:t xml:space="preserve"> </w:t>
            </w:r>
          </w:p>
          <w:p w14:paraId="4381EB4B" w14:textId="77777777" w:rsidR="00C0646B" w:rsidRPr="009C6FFF" w:rsidRDefault="00C0646B">
            <w:pPr>
              <w:spacing w:line="256" w:lineRule="auto"/>
              <w:rPr>
                <w:rFonts w:eastAsia="Times New Roman"/>
                <w:bCs/>
                <w:i/>
                <w:sz w:val="20"/>
                <w:szCs w:val="20"/>
                <w:lang w:eastAsia="en-US"/>
              </w:rPr>
            </w:pPr>
            <w:r w:rsidRPr="009C6FFF">
              <w:rPr>
                <w:b/>
                <w:i/>
                <w:sz w:val="20"/>
                <w:szCs w:val="20"/>
                <w:lang w:eastAsia="en-US"/>
              </w:rPr>
              <w:t>DO UZUP.</w:t>
            </w:r>
            <w:r w:rsidRPr="009C6FFF">
              <w:rPr>
                <w:i/>
                <w:sz w:val="20"/>
                <w:szCs w:val="20"/>
                <w:lang w:eastAsia="en-US"/>
              </w:rPr>
              <w:t xml:space="preserve"> – weryfikowany punkt karty podlega wyjaśnieniom/uzupełnieniom na wezwanie LGD, zgodnie z art.22 ust. 1 a – 1 c ustawy RLKS</w:t>
            </w:r>
          </w:p>
        </w:tc>
      </w:tr>
      <w:tr w:rsidR="00C0646B" w:rsidRPr="009C6FFF" w14:paraId="4AFA7DD8" w14:textId="77777777" w:rsidTr="00201BAB">
        <w:trPr>
          <w:trHeight w:val="114"/>
        </w:trPr>
        <w:tc>
          <w:tcPr>
            <w:tcW w:w="5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708982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L.p.</w:t>
            </w:r>
          </w:p>
        </w:tc>
        <w:tc>
          <w:tcPr>
            <w:tcW w:w="680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FC2AD32"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Warunek</w:t>
            </w:r>
          </w:p>
        </w:tc>
        <w:tc>
          <w:tcPr>
            <w:tcW w:w="354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A7B2F8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Weryfikujący</w:t>
            </w:r>
          </w:p>
        </w:tc>
        <w:tc>
          <w:tcPr>
            <w:tcW w:w="354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2DA479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Sprawdzający</w:t>
            </w:r>
          </w:p>
        </w:tc>
      </w:tr>
      <w:tr w:rsidR="00C0646B" w:rsidRPr="009C6FFF" w14:paraId="25DFC881" w14:textId="77777777" w:rsidTr="00201BAB">
        <w:trPr>
          <w:trHeight w:val="114"/>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06BAB491" w14:textId="77777777" w:rsidR="00C0646B" w:rsidRPr="009C6FFF" w:rsidRDefault="00C0646B">
            <w:pPr>
              <w:widowControl/>
              <w:suppressAutoHyphens w:val="0"/>
              <w:spacing w:line="256" w:lineRule="auto"/>
              <w:rPr>
                <w:rFonts w:eastAsia="Times New Roman"/>
                <w:b/>
                <w:bCs/>
                <w:sz w:val="20"/>
                <w:szCs w:val="20"/>
                <w:lang w:eastAsia="en-US"/>
              </w:rPr>
            </w:pPr>
          </w:p>
        </w:tc>
        <w:tc>
          <w:tcPr>
            <w:tcW w:w="6808" w:type="dxa"/>
            <w:vMerge/>
            <w:tcBorders>
              <w:top w:val="single" w:sz="4" w:space="0" w:color="auto"/>
              <w:left w:val="single" w:sz="4" w:space="0" w:color="auto"/>
              <w:bottom w:val="single" w:sz="4" w:space="0" w:color="auto"/>
              <w:right w:val="single" w:sz="4" w:space="0" w:color="auto"/>
            </w:tcBorders>
            <w:vAlign w:val="center"/>
            <w:hideMark/>
          </w:tcPr>
          <w:p w14:paraId="43ADE422" w14:textId="77777777" w:rsidR="00C0646B" w:rsidRPr="009C6FFF" w:rsidRDefault="00C0646B">
            <w:pPr>
              <w:widowControl/>
              <w:suppressAutoHyphens w:val="0"/>
              <w:spacing w:line="256" w:lineRule="auto"/>
              <w:rPr>
                <w:rFonts w:eastAsia="Times New Roman"/>
                <w:b/>
                <w:bCs/>
                <w:sz w:val="20"/>
                <w:szCs w:val="20"/>
                <w:lang w:eastAsia="en-US"/>
              </w:rPr>
            </w:pPr>
          </w:p>
        </w:tc>
        <w:tc>
          <w:tcPr>
            <w:tcW w:w="85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115D4C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TAK</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919E4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NIE</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70FF0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ND.</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07F4859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DO UZUP.</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B4ACD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TAK</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58AC6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NIE</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DA802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ND.</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3D73FDE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DO UZUP.</w:t>
            </w:r>
          </w:p>
        </w:tc>
      </w:tr>
      <w:tr w:rsidR="00C0646B" w:rsidRPr="009C6FFF" w14:paraId="0950135F" w14:textId="77777777" w:rsidTr="00201BAB">
        <w:trPr>
          <w:trHeight w:val="163"/>
        </w:trPr>
        <w:tc>
          <w:tcPr>
            <w:tcW w:w="563" w:type="dxa"/>
            <w:tcBorders>
              <w:top w:val="single" w:sz="4" w:space="0" w:color="auto"/>
              <w:left w:val="single" w:sz="4" w:space="0" w:color="auto"/>
              <w:bottom w:val="single" w:sz="4" w:space="0" w:color="auto"/>
              <w:right w:val="single" w:sz="4" w:space="0" w:color="auto"/>
            </w:tcBorders>
          </w:tcPr>
          <w:p w14:paraId="151BCAF1" w14:textId="77777777" w:rsidR="00C0646B" w:rsidRPr="009C6FFF" w:rsidRDefault="00C0646B">
            <w:pPr>
              <w:spacing w:line="256" w:lineRule="auto"/>
              <w:jc w:val="center"/>
              <w:rPr>
                <w:rFonts w:eastAsia="Times New Roman"/>
                <w:b/>
                <w:bCs/>
                <w:sz w:val="20"/>
                <w:szCs w:val="20"/>
                <w:lang w:eastAsia="en-US"/>
              </w:rPr>
            </w:pPr>
          </w:p>
        </w:tc>
        <w:tc>
          <w:tcPr>
            <w:tcW w:w="13897" w:type="dxa"/>
            <w:gridSpan w:val="9"/>
            <w:tcBorders>
              <w:top w:val="single" w:sz="4" w:space="0" w:color="auto"/>
              <w:left w:val="single" w:sz="4" w:space="0" w:color="auto"/>
              <w:bottom w:val="single" w:sz="4" w:space="0" w:color="auto"/>
              <w:right w:val="single" w:sz="4" w:space="0" w:color="auto"/>
            </w:tcBorders>
          </w:tcPr>
          <w:p w14:paraId="66453D5D"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4159D446"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6003DD48"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I</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0F4CEEB9" w14:textId="77777777" w:rsidR="00C0646B" w:rsidRPr="009C6FFF" w:rsidRDefault="00C0646B">
            <w:pPr>
              <w:spacing w:line="256" w:lineRule="auto"/>
              <w:rPr>
                <w:rFonts w:eastAsia="Times New Roman"/>
                <w:b/>
                <w:bCs/>
                <w:sz w:val="20"/>
                <w:szCs w:val="20"/>
                <w:lang w:eastAsia="en-US"/>
              </w:rPr>
            </w:pPr>
            <w:proofErr w:type="spellStart"/>
            <w:r w:rsidRPr="009C6FFF">
              <w:rPr>
                <w:rFonts w:eastAsia="Times New Roman"/>
                <w:b/>
                <w:bCs/>
                <w:sz w:val="20"/>
                <w:szCs w:val="20"/>
                <w:lang w:eastAsia="en-US"/>
              </w:rPr>
              <w:t>Grantobiorcą</w:t>
            </w:r>
            <w:proofErr w:type="spellEnd"/>
            <w:r w:rsidRPr="009C6FFF">
              <w:rPr>
                <w:rFonts w:eastAsia="Times New Roman"/>
                <w:b/>
                <w:bCs/>
                <w:sz w:val="20"/>
                <w:szCs w:val="20"/>
                <w:lang w:eastAsia="en-US"/>
              </w:rPr>
              <w:t xml:space="preserve"> jest osoba fizyczna</w:t>
            </w:r>
          </w:p>
        </w:tc>
        <w:tc>
          <w:tcPr>
            <w:tcW w:w="852" w:type="dxa"/>
            <w:tcBorders>
              <w:top w:val="single" w:sz="4" w:space="0" w:color="auto"/>
              <w:left w:val="single" w:sz="4" w:space="0" w:color="auto"/>
              <w:bottom w:val="single" w:sz="4" w:space="0" w:color="auto"/>
              <w:right w:val="single" w:sz="4" w:space="0" w:color="auto"/>
            </w:tcBorders>
            <w:hideMark/>
          </w:tcPr>
          <w:p w14:paraId="156EE15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59C76793"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1DD493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14FBD5F"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B20A3E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0E3DA0B4"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D4AD88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B629E25"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3942D40A" w14:textId="77777777" w:rsidTr="00201BAB">
        <w:trPr>
          <w:trHeight w:val="441"/>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2E314B63"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3425D328"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Miejsce zamieszkania osoby fizycznej znajduje się na obszarze wiejskim objętym LSR</w:t>
            </w:r>
          </w:p>
        </w:tc>
        <w:tc>
          <w:tcPr>
            <w:tcW w:w="852" w:type="dxa"/>
            <w:tcBorders>
              <w:top w:val="single" w:sz="4" w:space="0" w:color="auto"/>
              <w:left w:val="single" w:sz="4" w:space="0" w:color="auto"/>
              <w:bottom w:val="single" w:sz="4" w:space="0" w:color="auto"/>
              <w:right w:val="single" w:sz="4" w:space="0" w:color="auto"/>
            </w:tcBorders>
            <w:hideMark/>
          </w:tcPr>
          <w:p w14:paraId="2A22763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71E80F7"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8463ACE"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94AB7B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4276E13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5ABC171"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28F58E"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360F27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2592C584"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3CD536E"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07068DF6" w14:textId="77777777" w:rsidR="00C0646B" w:rsidRPr="009C6FFF" w:rsidRDefault="00C0646B">
            <w:pPr>
              <w:spacing w:line="256" w:lineRule="auto"/>
              <w:rPr>
                <w:rFonts w:eastAsia="Times New Roman"/>
                <w:sz w:val="20"/>
                <w:szCs w:val="20"/>
                <w:lang w:eastAsia="en-US"/>
              </w:rPr>
            </w:pP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jest obywatelem państwa członkowskiego Unii Europejskiej</w:t>
            </w:r>
          </w:p>
        </w:tc>
        <w:tc>
          <w:tcPr>
            <w:tcW w:w="852" w:type="dxa"/>
            <w:tcBorders>
              <w:top w:val="single" w:sz="4" w:space="0" w:color="auto"/>
              <w:left w:val="single" w:sz="4" w:space="0" w:color="auto"/>
              <w:bottom w:val="single" w:sz="4" w:space="0" w:color="auto"/>
              <w:right w:val="single" w:sz="4" w:space="0" w:color="auto"/>
            </w:tcBorders>
            <w:hideMark/>
          </w:tcPr>
          <w:p w14:paraId="2180D88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6FF9BCA"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77089209"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ED7549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45D3E45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CECABA2"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E815C9D"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3CAC92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0E29174A"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AB01A38"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3.</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0EA91D7" w14:textId="77777777" w:rsidR="00C0646B" w:rsidRPr="009C6FFF" w:rsidRDefault="00C0646B">
            <w:pPr>
              <w:spacing w:line="256" w:lineRule="auto"/>
              <w:rPr>
                <w:rFonts w:eastAsia="Times New Roman"/>
                <w:sz w:val="20"/>
                <w:szCs w:val="20"/>
                <w:lang w:eastAsia="en-US"/>
              </w:rPr>
            </w:pP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jest pełnoletni </w:t>
            </w:r>
          </w:p>
        </w:tc>
        <w:tc>
          <w:tcPr>
            <w:tcW w:w="852" w:type="dxa"/>
            <w:tcBorders>
              <w:top w:val="single" w:sz="4" w:space="0" w:color="auto"/>
              <w:left w:val="single" w:sz="4" w:space="0" w:color="auto"/>
              <w:bottom w:val="single" w:sz="4" w:space="0" w:color="auto"/>
              <w:right w:val="single" w:sz="4" w:space="0" w:color="auto"/>
            </w:tcBorders>
            <w:hideMark/>
          </w:tcPr>
          <w:p w14:paraId="61E9A11F"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AD70F0E"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7698267"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5BC559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52DBB6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67B6E5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8457046"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AF117C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2B37EAB4"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96F3325"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II</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1A09F44D" w14:textId="77777777" w:rsidR="00C0646B" w:rsidRPr="009C6FFF" w:rsidRDefault="00C0646B">
            <w:pPr>
              <w:spacing w:line="256" w:lineRule="auto"/>
              <w:rPr>
                <w:rFonts w:eastAsia="Times New Roman"/>
                <w:b/>
                <w:sz w:val="20"/>
                <w:szCs w:val="20"/>
                <w:lang w:eastAsia="en-US"/>
              </w:rPr>
            </w:pPr>
            <w:proofErr w:type="spellStart"/>
            <w:r w:rsidRPr="009C6FFF">
              <w:rPr>
                <w:rFonts w:eastAsia="Times New Roman"/>
                <w:b/>
                <w:sz w:val="20"/>
                <w:szCs w:val="20"/>
                <w:lang w:eastAsia="en-US"/>
              </w:rPr>
              <w:t>Grantobiorcą</w:t>
            </w:r>
            <w:proofErr w:type="spellEnd"/>
            <w:r w:rsidRPr="009C6FFF">
              <w:rPr>
                <w:rFonts w:eastAsia="Times New Roman"/>
                <w:b/>
                <w:sz w:val="20"/>
                <w:szCs w:val="20"/>
                <w:lang w:eastAsia="en-US"/>
              </w:rPr>
              <w:t xml:space="preserve"> jest osoba prawna</w:t>
            </w:r>
          </w:p>
        </w:tc>
        <w:tc>
          <w:tcPr>
            <w:tcW w:w="852" w:type="dxa"/>
            <w:tcBorders>
              <w:top w:val="single" w:sz="4" w:space="0" w:color="auto"/>
              <w:left w:val="single" w:sz="4" w:space="0" w:color="auto"/>
              <w:bottom w:val="single" w:sz="4" w:space="0" w:color="auto"/>
              <w:right w:val="single" w:sz="4" w:space="0" w:color="auto"/>
            </w:tcBorders>
            <w:hideMark/>
          </w:tcPr>
          <w:p w14:paraId="0AEDE9F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64367BB4"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19349EB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2B931F7"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5BE8AA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59D9EBCD"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18380E1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9812A13"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32D05FD5"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1B33C007"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B5A8EB5"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Siedziba/oddział osoby prawnej, znajduje się na obszarze wiejskim objętym LSR (nie dotyczy gmin, których obszar wiejski jest objęty LSR, w ramach której zamierza realizować operację, lecz siedziba znajduje się poza obszarem objętym LSR, a także nie dotyczy powiatów, jeżeli przynajmniej jedna z gmin wchodzących w skład tego powiatu spełnia powyższy warunek dotyczący gmin. Ponadto nie dotyczy </w:t>
            </w:r>
            <w:proofErr w:type="spellStart"/>
            <w:r w:rsidRPr="009C6FFF">
              <w:rPr>
                <w:rFonts w:eastAsia="Times New Roman"/>
                <w:sz w:val="20"/>
                <w:szCs w:val="20"/>
                <w:lang w:eastAsia="en-US"/>
              </w:rPr>
              <w:t>Grantobiorcy</w:t>
            </w:r>
            <w:proofErr w:type="spellEnd"/>
            <w:r w:rsidRPr="009C6FFF">
              <w:rPr>
                <w:rFonts w:eastAsia="Times New Roman"/>
                <w:sz w:val="20"/>
                <w:szCs w:val="20"/>
                <w:lang w:eastAsia="en-US"/>
              </w:rPr>
              <w:t xml:space="preserve">, który zgodnie ze swoim statutem w ramach swojej struktury organizacyjnej powołał jednostki organizacyjne, takie jak sekcje lub koła, jeżeli obszar działalności </w:t>
            </w:r>
            <w:proofErr w:type="spellStart"/>
            <w:r w:rsidRPr="009C6FFF">
              <w:rPr>
                <w:rFonts w:eastAsia="Times New Roman"/>
                <w:sz w:val="20"/>
                <w:szCs w:val="20"/>
                <w:lang w:eastAsia="en-US"/>
              </w:rPr>
              <w:t>Grantobiorcy</w:t>
            </w:r>
            <w:proofErr w:type="spellEnd"/>
            <w:r w:rsidRPr="009C6FFF">
              <w:rPr>
                <w:rFonts w:eastAsia="Times New Roman"/>
                <w:sz w:val="20"/>
                <w:szCs w:val="20"/>
                <w:lang w:eastAsia="en-US"/>
              </w:rPr>
              <w:t xml:space="preserve"> i jego jednostki organizacyjnej pokrywa się z obszarem wiejskim obję</w:t>
            </w:r>
            <w:r w:rsidR="00C553A8" w:rsidRPr="009C6FFF">
              <w:rPr>
                <w:rFonts w:eastAsia="Times New Roman"/>
                <w:sz w:val="20"/>
                <w:szCs w:val="20"/>
                <w:lang w:eastAsia="en-US"/>
              </w:rPr>
              <w:t>tym</w:t>
            </w:r>
            <w:r w:rsidRPr="009C6FFF">
              <w:rPr>
                <w:rFonts w:eastAsia="Times New Roman"/>
                <w:sz w:val="20"/>
                <w:szCs w:val="20"/>
                <w:lang w:eastAsia="en-US"/>
              </w:rPr>
              <w:t xml:space="preserve"> LSR, a realizacja zadania, na które </w:t>
            </w:r>
          </w:p>
          <w:p w14:paraId="4C217824" w14:textId="77777777" w:rsidR="00C0646B" w:rsidRPr="009C6FFF" w:rsidRDefault="008B3F42">
            <w:pPr>
              <w:spacing w:line="256" w:lineRule="auto"/>
              <w:rPr>
                <w:rFonts w:eastAsia="Times New Roman"/>
                <w:sz w:val="20"/>
                <w:szCs w:val="20"/>
                <w:lang w:eastAsia="en-US"/>
              </w:rPr>
            </w:pPr>
            <w:r w:rsidRPr="009C6FFF">
              <w:rPr>
                <w:rFonts w:eastAsia="Times New Roman"/>
                <w:sz w:val="20"/>
                <w:szCs w:val="20"/>
                <w:lang w:eastAsia="en-US"/>
              </w:rPr>
              <w:t>j</w:t>
            </w:r>
            <w:r w:rsidR="00C0646B" w:rsidRPr="009C6FFF">
              <w:rPr>
                <w:rFonts w:eastAsia="Times New Roman"/>
                <w:sz w:val="20"/>
                <w:szCs w:val="20"/>
                <w:lang w:eastAsia="en-US"/>
              </w:rPr>
              <w:t>est udziel</w:t>
            </w:r>
            <w:r w:rsidRPr="009C6FFF">
              <w:rPr>
                <w:rFonts w:eastAsia="Times New Roman"/>
                <w:sz w:val="20"/>
                <w:szCs w:val="20"/>
                <w:lang w:eastAsia="en-US"/>
              </w:rPr>
              <w:t>o</w:t>
            </w:r>
            <w:r w:rsidR="00C0646B" w:rsidRPr="009C6FFF">
              <w:rPr>
                <w:rFonts w:eastAsia="Times New Roman"/>
                <w:sz w:val="20"/>
                <w:szCs w:val="20"/>
                <w:lang w:eastAsia="en-US"/>
              </w:rPr>
              <w:t xml:space="preserve">ny grant, jest związana z przedmiotem działalności </w:t>
            </w:r>
            <w:r w:rsidRPr="009C6FFF">
              <w:rPr>
                <w:rFonts w:eastAsia="Times New Roman"/>
                <w:sz w:val="20"/>
                <w:szCs w:val="20"/>
                <w:lang w:eastAsia="en-US"/>
              </w:rPr>
              <w:t>danej</w:t>
            </w:r>
            <w:r w:rsidR="00C0646B" w:rsidRPr="009C6FFF">
              <w:rPr>
                <w:rFonts w:eastAsia="Times New Roman"/>
                <w:sz w:val="20"/>
                <w:szCs w:val="20"/>
                <w:lang w:eastAsia="en-US"/>
              </w:rPr>
              <w:t xml:space="preserve"> jednostki organizacyjnej.)</w:t>
            </w:r>
          </w:p>
        </w:tc>
        <w:tc>
          <w:tcPr>
            <w:tcW w:w="852" w:type="dxa"/>
            <w:tcBorders>
              <w:top w:val="single" w:sz="4" w:space="0" w:color="auto"/>
              <w:left w:val="single" w:sz="4" w:space="0" w:color="auto"/>
              <w:bottom w:val="single" w:sz="4" w:space="0" w:color="auto"/>
              <w:right w:val="single" w:sz="4" w:space="0" w:color="auto"/>
            </w:tcBorders>
            <w:hideMark/>
          </w:tcPr>
          <w:p w14:paraId="3B0AD45F"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9820B71"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7CFDBA19"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CD95F4C"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A29B72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1D645D7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E6343BA"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129FCB4"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0108982A"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7EF92B11"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37F63053" w14:textId="77777777" w:rsidR="00C0646B" w:rsidRPr="009C6FFF" w:rsidRDefault="00C0646B">
            <w:pPr>
              <w:spacing w:line="256" w:lineRule="auto"/>
              <w:rPr>
                <w:rFonts w:eastAsia="Times New Roman"/>
                <w:sz w:val="20"/>
                <w:szCs w:val="20"/>
                <w:lang w:eastAsia="en-US"/>
              </w:rPr>
            </w:pPr>
            <w:proofErr w:type="spellStart"/>
            <w:r w:rsidRPr="009C6FFF">
              <w:rPr>
                <w:rFonts w:eastAsia="Times New Roman"/>
                <w:sz w:val="20"/>
                <w:szCs w:val="20"/>
                <w:lang w:eastAsia="en-US"/>
              </w:rPr>
              <w:t>Grantobiorcą</w:t>
            </w:r>
            <w:proofErr w:type="spellEnd"/>
            <w:r w:rsidRPr="009C6FFF">
              <w:rPr>
                <w:rFonts w:eastAsia="Times New Roman"/>
                <w:sz w:val="20"/>
                <w:szCs w:val="20"/>
                <w:lang w:eastAsia="en-US"/>
              </w:rPr>
              <w:t xml:space="preserve"> jest inny podmiot niż Województwo</w:t>
            </w:r>
          </w:p>
        </w:tc>
        <w:tc>
          <w:tcPr>
            <w:tcW w:w="852" w:type="dxa"/>
            <w:tcBorders>
              <w:top w:val="single" w:sz="4" w:space="0" w:color="auto"/>
              <w:left w:val="single" w:sz="4" w:space="0" w:color="auto"/>
              <w:bottom w:val="single" w:sz="4" w:space="0" w:color="auto"/>
              <w:right w:val="single" w:sz="4" w:space="0" w:color="auto"/>
            </w:tcBorders>
            <w:hideMark/>
          </w:tcPr>
          <w:p w14:paraId="7AA8B172"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4AC65B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4C5F3C4"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49259672"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209710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F40E1D1"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77240070"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B31D015"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67A35B9"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1C23144"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III</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51E8C569" w14:textId="77777777" w:rsidR="00C0646B" w:rsidRPr="009C6FFF" w:rsidRDefault="00C0646B">
            <w:pPr>
              <w:spacing w:line="256" w:lineRule="auto"/>
              <w:rPr>
                <w:rFonts w:eastAsia="Times New Roman"/>
                <w:b/>
                <w:sz w:val="20"/>
                <w:szCs w:val="20"/>
                <w:lang w:eastAsia="en-US"/>
              </w:rPr>
            </w:pPr>
            <w:proofErr w:type="spellStart"/>
            <w:r w:rsidRPr="009C6FFF">
              <w:rPr>
                <w:rFonts w:eastAsia="Times New Roman"/>
                <w:b/>
                <w:sz w:val="20"/>
                <w:szCs w:val="20"/>
                <w:lang w:eastAsia="en-US"/>
              </w:rPr>
              <w:t>Grantobiorcą</w:t>
            </w:r>
            <w:proofErr w:type="spellEnd"/>
            <w:r w:rsidRPr="009C6FFF">
              <w:rPr>
                <w:rFonts w:eastAsia="Times New Roman"/>
                <w:b/>
                <w:sz w:val="20"/>
                <w:szCs w:val="20"/>
                <w:lang w:eastAsia="en-US"/>
              </w:rPr>
              <w:t xml:space="preserve"> jest jednostka organizacyjna nieposiadająca osobowości prawnej, której ustawa przyznaje zdolność prawną</w:t>
            </w:r>
          </w:p>
        </w:tc>
        <w:tc>
          <w:tcPr>
            <w:tcW w:w="852" w:type="dxa"/>
            <w:tcBorders>
              <w:top w:val="single" w:sz="4" w:space="0" w:color="auto"/>
              <w:left w:val="single" w:sz="4" w:space="0" w:color="auto"/>
              <w:bottom w:val="single" w:sz="4" w:space="0" w:color="auto"/>
              <w:right w:val="single" w:sz="4" w:space="0" w:color="auto"/>
            </w:tcBorders>
            <w:hideMark/>
          </w:tcPr>
          <w:p w14:paraId="69EA2BE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Pr>
          <w:p w14:paraId="57A41AAF"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DA08184"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1958BE8"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1250CCA"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Pr>
          <w:p w14:paraId="05685C21"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FA3210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037C481"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56C78713"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96BFAB1"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lastRenderedPageBreak/>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4E7D35BC"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Siedziba/oddział jednostki organizacyjnej nieposiadającej osobowości prawnej, której ustawa przyznaje zdolność prawną, znajduje się na obszarze wiejskim objętym LSR</w:t>
            </w:r>
          </w:p>
        </w:tc>
        <w:tc>
          <w:tcPr>
            <w:tcW w:w="852" w:type="dxa"/>
            <w:tcBorders>
              <w:top w:val="single" w:sz="4" w:space="0" w:color="auto"/>
              <w:left w:val="single" w:sz="4" w:space="0" w:color="auto"/>
              <w:bottom w:val="single" w:sz="4" w:space="0" w:color="auto"/>
              <w:right w:val="single" w:sz="4" w:space="0" w:color="auto"/>
            </w:tcBorders>
            <w:hideMark/>
          </w:tcPr>
          <w:p w14:paraId="34835A8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E3559E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FC66009"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85F1BCE"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3BA5BD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F62352C"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59ED2AB"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4904C35C"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CC98994"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3F95B7E6"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IV</w:t>
            </w:r>
            <w:r w:rsidR="002D44C7" w:rsidRPr="009C6FFF">
              <w:rPr>
                <w:rFonts w:eastAsia="Times New Roman"/>
                <w:b/>
                <w:sz w:val="20"/>
                <w:szCs w:val="20"/>
                <w:lang w:eastAsia="en-US"/>
              </w:rPr>
              <w:t>.</w:t>
            </w:r>
          </w:p>
        </w:tc>
        <w:tc>
          <w:tcPr>
            <w:tcW w:w="13897" w:type="dxa"/>
            <w:gridSpan w:val="9"/>
            <w:tcBorders>
              <w:top w:val="single" w:sz="4" w:space="0" w:color="auto"/>
              <w:left w:val="single" w:sz="4" w:space="0" w:color="auto"/>
              <w:bottom w:val="single" w:sz="4" w:space="0" w:color="auto"/>
              <w:right w:val="single" w:sz="4" w:space="0" w:color="auto"/>
            </w:tcBorders>
            <w:shd w:val="clear" w:color="auto" w:fill="BFBFBF"/>
            <w:hideMark/>
          </w:tcPr>
          <w:p w14:paraId="6DBCBDC8" w14:textId="77777777" w:rsidR="00C0646B" w:rsidRPr="009C6FFF" w:rsidRDefault="00C0646B" w:rsidP="002D44C7">
            <w:pPr>
              <w:spacing w:line="256" w:lineRule="auto"/>
              <w:rPr>
                <w:rFonts w:eastAsia="Times New Roman"/>
                <w:b/>
                <w:bCs/>
                <w:sz w:val="20"/>
                <w:szCs w:val="20"/>
                <w:lang w:eastAsia="en-US"/>
              </w:rPr>
            </w:pPr>
            <w:r w:rsidRPr="009C6FFF">
              <w:rPr>
                <w:rFonts w:eastAsia="Times New Roman"/>
                <w:b/>
                <w:sz w:val="20"/>
                <w:szCs w:val="20"/>
                <w:lang w:eastAsia="en-US"/>
              </w:rPr>
              <w:t xml:space="preserve">Kryteria wspólne dotyczące </w:t>
            </w:r>
            <w:proofErr w:type="spellStart"/>
            <w:r w:rsidRPr="009C6FFF">
              <w:rPr>
                <w:rFonts w:eastAsia="Times New Roman"/>
                <w:b/>
                <w:sz w:val="20"/>
                <w:szCs w:val="20"/>
                <w:lang w:eastAsia="en-US"/>
              </w:rPr>
              <w:t>Grantobiorców</w:t>
            </w:r>
            <w:proofErr w:type="spellEnd"/>
          </w:p>
        </w:tc>
      </w:tr>
      <w:tr w:rsidR="00C0646B" w:rsidRPr="009C6FFF" w14:paraId="5B2006D5"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AAFF092"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AACE9FB"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Zadania wskazane przez </w:t>
            </w:r>
            <w:proofErr w:type="spellStart"/>
            <w:r w:rsidRPr="009C6FFF">
              <w:rPr>
                <w:rFonts w:eastAsia="Times New Roman"/>
                <w:sz w:val="20"/>
                <w:szCs w:val="20"/>
                <w:lang w:eastAsia="en-US"/>
              </w:rPr>
              <w:t>Grantobiorcę</w:t>
            </w:r>
            <w:proofErr w:type="spellEnd"/>
            <w:r w:rsidRPr="009C6FFF">
              <w:rPr>
                <w:rFonts w:eastAsia="Times New Roman"/>
                <w:sz w:val="20"/>
                <w:szCs w:val="20"/>
                <w:lang w:eastAsia="en-US"/>
              </w:rPr>
              <w:t xml:space="preserve"> we wniosku o powierzenie grantu są zgodne z zakresem projektu grantowego, w ramach którego ma być realizowane zadanie przez </w:t>
            </w:r>
            <w:proofErr w:type="spellStart"/>
            <w:r w:rsidRPr="009C6FFF">
              <w:rPr>
                <w:rFonts w:eastAsia="Times New Roman"/>
                <w:sz w:val="20"/>
                <w:szCs w:val="20"/>
                <w:lang w:eastAsia="en-US"/>
              </w:rPr>
              <w:t>Grantobiorcę</w:t>
            </w:r>
            <w:proofErr w:type="spellEnd"/>
          </w:p>
        </w:tc>
        <w:tc>
          <w:tcPr>
            <w:tcW w:w="852" w:type="dxa"/>
            <w:tcBorders>
              <w:top w:val="single" w:sz="4" w:space="0" w:color="auto"/>
              <w:left w:val="single" w:sz="4" w:space="0" w:color="auto"/>
              <w:bottom w:val="single" w:sz="4" w:space="0" w:color="auto"/>
              <w:right w:val="single" w:sz="4" w:space="0" w:color="auto"/>
            </w:tcBorders>
            <w:hideMark/>
          </w:tcPr>
          <w:p w14:paraId="46990CF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8931DD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EECD790"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F167EF7"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3D11806E"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378C65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B5EC5CA"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DD68E5A"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6B0A5A1E"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76B30832"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4D4E58CE"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Zadania wskazane przez </w:t>
            </w:r>
            <w:proofErr w:type="spellStart"/>
            <w:r w:rsidRPr="009C6FFF">
              <w:rPr>
                <w:rFonts w:eastAsia="Times New Roman"/>
                <w:sz w:val="20"/>
                <w:szCs w:val="20"/>
                <w:lang w:eastAsia="en-US"/>
              </w:rPr>
              <w:t>Grantobiorcę</w:t>
            </w:r>
            <w:proofErr w:type="spellEnd"/>
            <w:r w:rsidRPr="009C6FFF">
              <w:rPr>
                <w:rFonts w:eastAsia="Times New Roman"/>
                <w:sz w:val="20"/>
                <w:szCs w:val="20"/>
                <w:lang w:eastAsia="en-US"/>
              </w:rPr>
              <w:t xml:space="preserve"> we wniosku o powierzchnie grantu przyczynią się do osiągnięcia celów i wskaźników określonych dla projektu grantowego</w:t>
            </w:r>
          </w:p>
        </w:tc>
        <w:tc>
          <w:tcPr>
            <w:tcW w:w="852" w:type="dxa"/>
            <w:tcBorders>
              <w:top w:val="single" w:sz="4" w:space="0" w:color="auto"/>
              <w:left w:val="single" w:sz="4" w:space="0" w:color="auto"/>
              <w:bottom w:val="single" w:sz="4" w:space="0" w:color="auto"/>
              <w:right w:val="single" w:sz="4" w:space="0" w:color="auto"/>
            </w:tcBorders>
            <w:hideMark/>
          </w:tcPr>
          <w:p w14:paraId="51B1AD61"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855343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7C0CA84"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A260E0E"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0F622B3"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D9E114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409D259"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7D755FC"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1F211C0E"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7302C3C"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3.</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5E1DACAC" w14:textId="77777777" w:rsidR="00C0646B" w:rsidRPr="009C6FFF" w:rsidRDefault="00C0646B">
            <w:pPr>
              <w:spacing w:line="256" w:lineRule="auto"/>
              <w:rPr>
                <w:rFonts w:eastAsia="Times New Roman"/>
                <w:sz w:val="20"/>
                <w:szCs w:val="20"/>
                <w:lang w:eastAsia="en-US"/>
              </w:rPr>
            </w:pP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w ramach zadania planuje realizację inwestycji na obszarze wiejskim objętym LSR, chyba że operacja dotyczy inwestycji polegającej na budowie albo przebudowie liniowego obiektu budowlanego, którego odcinek będzie zlokalizowany poza tym obszarem</w:t>
            </w:r>
          </w:p>
        </w:tc>
        <w:tc>
          <w:tcPr>
            <w:tcW w:w="852" w:type="dxa"/>
            <w:tcBorders>
              <w:top w:val="single" w:sz="4" w:space="0" w:color="auto"/>
              <w:left w:val="single" w:sz="4" w:space="0" w:color="auto"/>
              <w:bottom w:val="single" w:sz="4" w:space="0" w:color="auto"/>
              <w:right w:val="single" w:sz="4" w:space="0" w:color="auto"/>
            </w:tcBorders>
            <w:hideMark/>
          </w:tcPr>
          <w:p w14:paraId="33762923"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714F7B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A6FCC5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DFF33E6"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1276AF9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E39D2D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3B5A96C4"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D569F11"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3D022878"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43E067F"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4.</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6A8C25ED"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Inwestycje trwale związane z nieruchomością w ramach zadania będą realizowane na nieruchomości będącej własnością lub współwłasnością </w:t>
            </w:r>
            <w:proofErr w:type="spellStart"/>
            <w:r w:rsidRPr="009C6FFF">
              <w:rPr>
                <w:rFonts w:eastAsia="Times New Roman"/>
                <w:sz w:val="20"/>
                <w:szCs w:val="20"/>
                <w:lang w:eastAsia="en-US"/>
              </w:rPr>
              <w:t>Grantobiorcy</w:t>
            </w:r>
            <w:proofErr w:type="spellEnd"/>
            <w:r w:rsidRPr="009C6FFF">
              <w:rPr>
                <w:rFonts w:eastAsia="Times New Roman"/>
                <w:sz w:val="20"/>
                <w:szCs w:val="20"/>
                <w:lang w:eastAsia="en-US"/>
              </w:rPr>
              <w:t xml:space="preserve"> lub </w:t>
            </w: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posiada prawo do dysponowania nieruchomością na cele określone we wniosku o powierzenie grantu, co najmniej przez okres realizacji operacji oraz okres podlegania zobowiązaniu do zapewnienia trwałości operacji zgodnie z art. 71 ust. 1 rozporządzenia 1303/2013</w:t>
            </w:r>
            <w:r w:rsidRPr="009C6FFF">
              <w:rPr>
                <w:rStyle w:val="Odwoanieprzypisudolnego"/>
                <w:rFonts w:eastAsia="Times New Roman"/>
                <w:sz w:val="20"/>
                <w:szCs w:val="20"/>
                <w:lang w:eastAsia="en-US"/>
              </w:rPr>
              <w:footnoteReference w:id="1"/>
            </w:r>
          </w:p>
        </w:tc>
        <w:tc>
          <w:tcPr>
            <w:tcW w:w="852" w:type="dxa"/>
            <w:tcBorders>
              <w:top w:val="single" w:sz="4" w:space="0" w:color="auto"/>
              <w:left w:val="single" w:sz="4" w:space="0" w:color="auto"/>
              <w:bottom w:val="single" w:sz="4" w:space="0" w:color="auto"/>
              <w:right w:val="single" w:sz="4" w:space="0" w:color="auto"/>
            </w:tcBorders>
            <w:hideMark/>
          </w:tcPr>
          <w:p w14:paraId="1D97F59A"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9B5DC2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00CAA6E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9716EE9"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FB8EB0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441DB08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420A195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87AE078"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A2BF5B5"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16D76B5F"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5.</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613EE4F1"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Wartość zadania oraz grantu wskazana we wniosku o powierzenie grantu nie jest niższa niż 5 tys. złotych</w:t>
            </w:r>
          </w:p>
        </w:tc>
        <w:tc>
          <w:tcPr>
            <w:tcW w:w="852" w:type="dxa"/>
            <w:tcBorders>
              <w:top w:val="single" w:sz="4" w:space="0" w:color="auto"/>
              <w:left w:val="single" w:sz="4" w:space="0" w:color="auto"/>
              <w:bottom w:val="single" w:sz="4" w:space="0" w:color="auto"/>
              <w:right w:val="single" w:sz="4" w:space="0" w:color="auto"/>
            </w:tcBorders>
            <w:hideMark/>
          </w:tcPr>
          <w:p w14:paraId="44E1CBB1"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5500C7C"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AFBB9F5"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619955D"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E83F4D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753BC4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26B0580"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EBED630"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303AC9A3"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37E0DC7"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6.</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15E349DC"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Wartość zadania oraz grantu wskazana we wniosku o powierzenie grantu nie jest wyższa niż 50 tys. złotych, przy czym wartość grantu nie przekracza wartości zadania, w ramach którego ten grant jest realizowany oraz nie przekracza poziomu dofinansowania wskazanego przez LGD w ogłoszeniu naboru wniosków o powierzenie grantów</w:t>
            </w:r>
          </w:p>
        </w:tc>
        <w:tc>
          <w:tcPr>
            <w:tcW w:w="852" w:type="dxa"/>
            <w:tcBorders>
              <w:top w:val="single" w:sz="4" w:space="0" w:color="auto"/>
              <w:left w:val="single" w:sz="4" w:space="0" w:color="auto"/>
              <w:bottom w:val="single" w:sz="4" w:space="0" w:color="auto"/>
              <w:right w:val="single" w:sz="4" w:space="0" w:color="auto"/>
            </w:tcBorders>
            <w:hideMark/>
          </w:tcPr>
          <w:p w14:paraId="4B954A1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9487E5E"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D24BB75"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5385323"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CDA6B8A"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25C507F"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A88D6EE"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EAA242F"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B4CDE7E"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A562C48"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7.</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36EDBD98" w14:textId="77777777" w:rsidR="00C0646B" w:rsidRPr="009C6FFF" w:rsidRDefault="00C0646B">
            <w:pPr>
              <w:spacing w:line="256" w:lineRule="auto"/>
              <w:rPr>
                <w:rFonts w:eastAsia="Times New Roman"/>
                <w:sz w:val="20"/>
                <w:szCs w:val="20"/>
                <w:lang w:eastAsia="en-US"/>
              </w:rPr>
            </w:pP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realizujący zadanie w ramach projektu grantowego nie wykonuje działalności gospodarczej (wyjątek stanowi </w:t>
            </w: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który zgodnie ze swoim </w:t>
            </w:r>
            <w:r w:rsidRPr="009C6FFF">
              <w:rPr>
                <w:rFonts w:eastAsia="Times New Roman"/>
                <w:sz w:val="20"/>
                <w:szCs w:val="20"/>
                <w:lang w:eastAsia="en-US"/>
              </w:rPr>
              <w:lastRenderedPageBreak/>
              <w:t xml:space="preserve">statutem w ramach swojej struktury organizacyjnej powołał jednostki organizacyjne, takie jak sekcje lub koła. Może on wykonywać działalność gospodarczą, jeżeli realizacja zadania, na które jest udzielany grant, nie jest związana z przedmiotem tej działalności ale jest związana z przedmiotem działalności danej jednostki organizacyjnej </w:t>
            </w:r>
            <w:proofErr w:type="spellStart"/>
            <w:r w:rsidRPr="009C6FFF">
              <w:rPr>
                <w:rFonts w:eastAsia="Times New Roman"/>
                <w:sz w:val="20"/>
                <w:szCs w:val="20"/>
                <w:lang w:eastAsia="en-US"/>
              </w:rPr>
              <w:t>Grantobiorcy</w:t>
            </w:r>
            <w:proofErr w:type="spellEnd"/>
            <w:r w:rsidRPr="009C6FFF">
              <w:rPr>
                <w:rFonts w:eastAsia="Times New Roman"/>
                <w:sz w:val="20"/>
                <w:szCs w:val="20"/>
                <w:lang w:eastAsia="en-US"/>
              </w:rPr>
              <w:t>) (weryfikacja w oparciu o dane z KRS/CEIDG)</w:t>
            </w:r>
          </w:p>
        </w:tc>
        <w:tc>
          <w:tcPr>
            <w:tcW w:w="852" w:type="dxa"/>
            <w:tcBorders>
              <w:top w:val="single" w:sz="4" w:space="0" w:color="auto"/>
              <w:left w:val="single" w:sz="4" w:space="0" w:color="auto"/>
              <w:bottom w:val="single" w:sz="4" w:space="0" w:color="auto"/>
              <w:right w:val="single" w:sz="4" w:space="0" w:color="auto"/>
            </w:tcBorders>
            <w:hideMark/>
          </w:tcPr>
          <w:p w14:paraId="598F383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14:paraId="666CD1E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77BD53AC"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53FD5A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6CF3944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78C14E6"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40AA2E2"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7177E1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7E675DA9"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F007312"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8.</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5F4B5793" w14:textId="77777777" w:rsidR="00C0646B" w:rsidRPr="009C6FFF" w:rsidRDefault="00C0646B">
            <w:pPr>
              <w:spacing w:line="256" w:lineRule="auto"/>
              <w:rPr>
                <w:rFonts w:eastAsia="Times New Roman"/>
                <w:sz w:val="20"/>
                <w:szCs w:val="20"/>
                <w:lang w:eastAsia="en-US"/>
              </w:rPr>
            </w:pP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realizujący zadania w ramach projektu grantowego:</w:t>
            </w:r>
          </w:p>
        </w:tc>
        <w:tc>
          <w:tcPr>
            <w:tcW w:w="852" w:type="dxa"/>
            <w:tcBorders>
              <w:top w:val="single" w:sz="4" w:space="0" w:color="auto"/>
              <w:left w:val="single" w:sz="4" w:space="0" w:color="auto"/>
              <w:bottom w:val="single" w:sz="4" w:space="0" w:color="auto"/>
              <w:right w:val="single" w:sz="4" w:space="0" w:color="auto"/>
            </w:tcBorders>
            <w:shd w:val="clear" w:color="auto" w:fill="BFBFBF"/>
          </w:tcPr>
          <w:p w14:paraId="686B7AAA" w14:textId="77777777" w:rsidR="00C0646B" w:rsidRPr="009C6FFF" w:rsidRDefault="00C0646B">
            <w:pPr>
              <w:spacing w:line="256" w:lineRule="auto"/>
              <w:jc w:val="center"/>
              <w:rPr>
                <w:rFonts w:eastAsia="Times New Roman"/>
                <w:b/>
                <w:bCs/>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7E4DCAE8"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6E2FDA"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32E848D"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AA00492" w14:textId="77777777" w:rsidR="00C0646B" w:rsidRPr="009C6FFF" w:rsidRDefault="00C0646B">
            <w:pPr>
              <w:spacing w:line="256" w:lineRule="auto"/>
              <w:jc w:val="center"/>
              <w:rPr>
                <w:rFonts w:eastAsia="Times New Roman"/>
                <w:b/>
                <w:bCs/>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37DC055E"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EC6C70F"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ACF511A"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61E9079D"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E81091D"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a)</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17478CF5"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posiada doświadczenie w realizacji projektów o charakterze podobnym do zadania, które zamierza realizować, lub</w:t>
            </w:r>
          </w:p>
        </w:tc>
        <w:tc>
          <w:tcPr>
            <w:tcW w:w="852" w:type="dxa"/>
            <w:tcBorders>
              <w:top w:val="single" w:sz="4" w:space="0" w:color="auto"/>
              <w:left w:val="single" w:sz="4" w:space="0" w:color="auto"/>
              <w:bottom w:val="single" w:sz="4" w:space="0" w:color="auto"/>
              <w:right w:val="single" w:sz="4" w:space="0" w:color="auto"/>
            </w:tcBorders>
            <w:hideMark/>
          </w:tcPr>
          <w:p w14:paraId="2EF74A4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FEA47C2"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39CFCAD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73A6AE5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C7B3DEF"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F03DD4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24BE1E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425318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49DF91D0"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3D60580"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b)</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049DD5D2"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posiada zasoby odpowiednie do przedmiotu zadania, które zamierza realizować, lub </w:t>
            </w:r>
          </w:p>
        </w:tc>
        <w:tc>
          <w:tcPr>
            <w:tcW w:w="852" w:type="dxa"/>
            <w:tcBorders>
              <w:top w:val="single" w:sz="4" w:space="0" w:color="auto"/>
              <w:left w:val="single" w:sz="4" w:space="0" w:color="auto"/>
              <w:bottom w:val="single" w:sz="4" w:space="0" w:color="auto"/>
              <w:right w:val="single" w:sz="4" w:space="0" w:color="auto"/>
            </w:tcBorders>
            <w:hideMark/>
          </w:tcPr>
          <w:p w14:paraId="3620965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1B34FC53"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AC0B8C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2E7D3562"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1475C5F3"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537AA7C"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43941B2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23E2ABA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2E263EA9"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20E9AD3C"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c)</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3FA79403"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posiada kwalifikacje odpowiednie do przedmiotu zadania, które zamierza realizować, jeżeli jest osobą fizyczną, lub</w:t>
            </w:r>
          </w:p>
        </w:tc>
        <w:tc>
          <w:tcPr>
            <w:tcW w:w="852" w:type="dxa"/>
            <w:tcBorders>
              <w:top w:val="single" w:sz="4" w:space="0" w:color="auto"/>
              <w:left w:val="single" w:sz="4" w:space="0" w:color="auto"/>
              <w:bottom w:val="single" w:sz="4" w:space="0" w:color="auto"/>
              <w:right w:val="single" w:sz="4" w:space="0" w:color="auto"/>
            </w:tcBorders>
            <w:hideMark/>
          </w:tcPr>
          <w:p w14:paraId="1AE6204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97191A0"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64EC595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5A2BB9D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A8459A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26FFD2A"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3D4FEF2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3E967C2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5F9FD542"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C3EA659"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d)</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5A806CB6"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wykonuje działalność odpowiednią do przedmiotu zadania, które zamierza realizować</w:t>
            </w:r>
          </w:p>
        </w:tc>
        <w:tc>
          <w:tcPr>
            <w:tcW w:w="852" w:type="dxa"/>
            <w:tcBorders>
              <w:top w:val="single" w:sz="4" w:space="0" w:color="auto"/>
              <w:left w:val="single" w:sz="4" w:space="0" w:color="auto"/>
              <w:bottom w:val="single" w:sz="4" w:space="0" w:color="auto"/>
              <w:right w:val="single" w:sz="4" w:space="0" w:color="auto"/>
            </w:tcBorders>
            <w:hideMark/>
          </w:tcPr>
          <w:p w14:paraId="0BD76DC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29BB8E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0B11133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291AFFA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0BCE2E8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FDC368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3E25B7E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80E174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r>
      <w:tr w:rsidR="00C0646B" w:rsidRPr="009C6FFF" w14:paraId="59D797C3"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11C53659"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9.</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55C2A0FD"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Wykonanie zadania oraz złożenie wniosku o płatność końcową wypłac</w:t>
            </w:r>
            <w:r w:rsidR="00FA4A4B" w:rsidRPr="009C6FFF">
              <w:rPr>
                <w:rFonts w:eastAsia="Times New Roman"/>
                <w:sz w:val="20"/>
                <w:szCs w:val="20"/>
                <w:lang w:eastAsia="en-US"/>
              </w:rPr>
              <w:t>a</w:t>
            </w:r>
            <w:r w:rsidRPr="009C6FFF">
              <w:rPr>
                <w:rFonts w:eastAsia="Times New Roman"/>
                <w:sz w:val="20"/>
                <w:szCs w:val="20"/>
                <w:lang w:eastAsia="en-US"/>
              </w:rPr>
              <w:t>ną po zrealizowaniu całego zadania nastąpi w terminie nie późniejszym niż planowany dzień złożenia przez LGD wniosku o płatność końcową w ramach projektu grantowego</w:t>
            </w:r>
          </w:p>
        </w:tc>
        <w:tc>
          <w:tcPr>
            <w:tcW w:w="852" w:type="dxa"/>
            <w:tcBorders>
              <w:top w:val="single" w:sz="4" w:space="0" w:color="auto"/>
              <w:left w:val="single" w:sz="4" w:space="0" w:color="auto"/>
              <w:bottom w:val="single" w:sz="4" w:space="0" w:color="auto"/>
              <w:right w:val="single" w:sz="4" w:space="0" w:color="auto"/>
            </w:tcBorders>
            <w:hideMark/>
          </w:tcPr>
          <w:p w14:paraId="26A6EDA4"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CF77D59"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D90B830"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3F70930"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17286B1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4A1972C"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631147A"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3EB6D93"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222BDF51"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3EE5FB3E"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  10.</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17E4467A"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Koszty planowane do poniesienia przez </w:t>
            </w:r>
            <w:proofErr w:type="spellStart"/>
            <w:r w:rsidRPr="009C6FFF">
              <w:rPr>
                <w:rFonts w:eastAsia="Times New Roman"/>
                <w:sz w:val="20"/>
                <w:szCs w:val="20"/>
                <w:lang w:eastAsia="en-US"/>
              </w:rPr>
              <w:t>Grantobiorcę</w:t>
            </w:r>
            <w:proofErr w:type="spellEnd"/>
            <w:r w:rsidRPr="009C6FFF">
              <w:rPr>
                <w:rFonts w:eastAsia="Times New Roman"/>
                <w:sz w:val="20"/>
                <w:szCs w:val="20"/>
                <w:lang w:eastAsia="en-US"/>
              </w:rPr>
              <w:t xml:space="preserve"> mieszczą się w zakresie kosztów, o których mowa w § 17 ust. 1 pkt 1-5 oraz 7 i 9 rozporządzenia</w:t>
            </w:r>
            <w:r w:rsidRPr="009C6FFF">
              <w:rPr>
                <w:rStyle w:val="Odwoanieprzypisudolnego"/>
                <w:rFonts w:eastAsia="Times New Roman"/>
                <w:sz w:val="20"/>
                <w:szCs w:val="20"/>
                <w:lang w:eastAsia="en-US"/>
              </w:rPr>
              <w:footnoteReference w:id="2"/>
            </w:r>
            <w:r w:rsidRPr="009C6FFF">
              <w:rPr>
                <w:rFonts w:eastAsia="Times New Roman"/>
                <w:sz w:val="20"/>
                <w:szCs w:val="20"/>
                <w:lang w:eastAsia="en-US"/>
              </w:rPr>
              <w:t xml:space="preserve"> i nie są kosztami inwestycji polegającej na budowie albo przebudowie liniowych obiektów budowlanych w części dotyczącej realizacji odcinków zlokalizowanych poza obszarem wiejskim objętym LSR</w:t>
            </w:r>
          </w:p>
        </w:tc>
        <w:tc>
          <w:tcPr>
            <w:tcW w:w="852" w:type="dxa"/>
            <w:tcBorders>
              <w:top w:val="single" w:sz="4" w:space="0" w:color="auto"/>
              <w:left w:val="single" w:sz="4" w:space="0" w:color="auto"/>
              <w:bottom w:val="single" w:sz="4" w:space="0" w:color="auto"/>
              <w:right w:val="single" w:sz="4" w:space="0" w:color="auto"/>
            </w:tcBorders>
            <w:hideMark/>
          </w:tcPr>
          <w:p w14:paraId="2B707EB4"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15B984B4"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24A18B"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5D561528"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A767A32"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E3AA1C3"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A5C8842"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AE444AF"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2FF9E63F"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822F614"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V</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404713F7"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Zadanie będzie realizowane w ramach projektu grantowego dotyczącego wzmocnienia kapitału społecznego, w tym podnoszeni</w:t>
            </w:r>
            <w:r w:rsidR="00FB66F0" w:rsidRPr="009C6FFF">
              <w:rPr>
                <w:rFonts w:eastAsia="Times New Roman"/>
                <w:b/>
                <w:sz w:val="20"/>
                <w:szCs w:val="20"/>
                <w:lang w:eastAsia="en-US"/>
              </w:rPr>
              <w:t>a</w:t>
            </w:r>
            <w:r w:rsidRPr="009C6FFF">
              <w:rPr>
                <w:rFonts w:eastAsia="Times New Roman"/>
                <w:b/>
                <w:sz w:val="20"/>
                <w:szCs w:val="20"/>
                <w:lang w:eastAsia="en-US"/>
              </w:rPr>
              <w:t xml:space="preserve"> wiedzy społeczn</w:t>
            </w:r>
            <w:r w:rsidR="0002330F" w:rsidRPr="009C6FFF">
              <w:rPr>
                <w:rFonts w:eastAsia="Times New Roman"/>
                <w:b/>
                <w:sz w:val="20"/>
                <w:szCs w:val="20"/>
                <w:lang w:eastAsia="en-US"/>
              </w:rPr>
              <w:t>ości</w:t>
            </w:r>
            <w:r w:rsidRPr="009C6FFF">
              <w:rPr>
                <w:rFonts w:eastAsia="Times New Roman"/>
                <w:b/>
                <w:sz w:val="20"/>
                <w:szCs w:val="20"/>
                <w:lang w:eastAsia="en-US"/>
              </w:rPr>
              <w:t xml:space="preserve"> lokalnej w zakresie ochrony środowiska i zmian klimatycznych, także z wykorzystaniem rozwiązań innowacyjnych</w:t>
            </w:r>
          </w:p>
        </w:tc>
        <w:tc>
          <w:tcPr>
            <w:tcW w:w="852" w:type="dxa"/>
            <w:tcBorders>
              <w:top w:val="single" w:sz="4" w:space="0" w:color="auto"/>
              <w:left w:val="single" w:sz="4" w:space="0" w:color="auto"/>
              <w:bottom w:val="single" w:sz="4" w:space="0" w:color="auto"/>
              <w:right w:val="single" w:sz="4" w:space="0" w:color="auto"/>
            </w:tcBorders>
            <w:hideMark/>
          </w:tcPr>
          <w:p w14:paraId="01D5B523" w14:textId="77777777" w:rsidR="00C0646B" w:rsidRPr="009C6FFF" w:rsidRDefault="00C0646B">
            <w:pPr>
              <w:spacing w:line="256" w:lineRule="auto"/>
              <w:jc w:val="center"/>
              <w:rPr>
                <w:b/>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7E92C159"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F107808"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5D9AFB0"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B35B22D"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36014DE0"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B1568EF"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F677B82"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2FE61FF4"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2102C552"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VI</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0258AABE"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Zadanie będzie realizowane w ramach projektu grantowego dotyczącego rozwoju rynków zbytu.</w:t>
            </w:r>
          </w:p>
        </w:tc>
        <w:tc>
          <w:tcPr>
            <w:tcW w:w="852" w:type="dxa"/>
            <w:tcBorders>
              <w:top w:val="single" w:sz="4" w:space="0" w:color="auto"/>
              <w:left w:val="single" w:sz="4" w:space="0" w:color="auto"/>
              <w:bottom w:val="single" w:sz="4" w:space="0" w:color="auto"/>
              <w:right w:val="single" w:sz="4" w:space="0" w:color="auto"/>
            </w:tcBorders>
            <w:hideMark/>
          </w:tcPr>
          <w:p w14:paraId="1E9AE73C" w14:textId="77777777" w:rsidR="00C0646B" w:rsidRPr="009C6FFF" w:rsidRDefault="00C0646B">
            <w:pPr>
              <w:spacing w:line="256" w:lineRule="auto"/>
              <w:jc w:val="center"/>
              <w:rPr>
                <w:b/>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37A5A2B8"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86046FB"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508FF8BA"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3E45E6D7"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1AB595D5" w14:textId="77777777" w:rsidR="00C0646B" w:rsidRPr="009C6FFF" w:rsidRDefault="00C0646B">
            <w:pPr>
              <w:spacing w:line="256" w:lineRule="auto"/>
              <w:jc w:val="cente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341CA0C"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4DF0F4A4"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525D1236"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2A64AE75"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lastRenderedPageBreak/>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738577AC"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dotyczy rozwoju rynków zbytu produktów i usług lokalnych</w:t>
            </w:r>
          </w:p>
        </w:tc>
        <w:tc>
          <w:tcPr>
            <w:tcW w:w="852" w:type="dxa"/>
            <w:tcBorders>
              <w:top w:val="single" w:sz="4" w:space="0" w:color="auto"/>
              <w:left w:val="single" w:sz="4" w:space="0" w:color="auto"/>
              <w:bottom w:val="single" w:sz="4" w:space="0" w:color="auto"/>
              <w:right w:val="single" w:sz="4" w:space="0" w:color="auto"/>
            </w:tcBorders>
            <w:hideMark/>
          </w:tcPr>
          <w:p w14:paraId="624CF20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CEDC9C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631CA8"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A4F1D71"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8294BA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348D43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14:paraId="0C02D7F8"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423F439"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0307CD63"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79083D9"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5E1EFAB1"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nie dotyczy inwestycji polegających na budowie lub modernizacji targowisk objętych zakresem wsparcia w ramach działania o którym mowa w art. 3 ust. 1 pkt 7 ustawy o wspieraniu rozwoju obszarów wiejskich</w:t>
            </w:r>
            <w:r w:rsidRPr="009C6FFF">
              <w:rPr>
                <w:rStyle w:val="Odwoanieprzypisudolnego"/>
                <w:rFonts w:eastAsia="Times New Roman"/>
                <w:sz w:val="20"/>
                <w:szCs w:val="20"/>
                <w:lang w:eastAsia="en-US"/>
              </w:rPr>
              <w:footnoteReference w:id="3"/>
            </w:r>
          </w:p>
        </w:tc>
        <w:tc>
          <w:tcPr>
            <w:tcW w:w="852" w:type="dxa"/>
            <w:tcBorders>
              <w:top w:val="single" w:sz="4" w:space="0" w:color="auto"/>
              <w:left w:val="single" w:sz="4" w:space="0" w:color="auto"/>
              <w:bottom w:val="single" w:sz="4" w:space="0" w:color="auto"/>
              <w:right w:val="single" w:sz="4" w:space="0" w:color="auto"/>
            </w:tcBorders>
            <w:hideMark/>
          </w:tcPr>
          <w:p w14:paraId="6584307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1B452399"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673658B"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540B71D7"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61B37F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D3F106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764AA5D"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5BE88A20"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C8B4FB4"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D5F07AF"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VII</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1B6B1AD"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Zadanie będzie realizowane w ramach projektu grantowego dotyczącego zachowania dziedzictwa lokalnego</w:t>
            </w:r>
          </w:p>
        </w:tc>
        <w:tc>
          <w:tcPr>
            <w:tcW w:w="852" w:type="dxa"/>
            <w:tcBorders>
              <w:top w:val="single" w:sz="4" w:space="0" w:color="auto"/>
              <w:left w:val="single" w:sz="4" w:space="0" w:color="auto"/>
              <w:bottom w:val="single" w:sz="4" w:space="0" w:color="auto"/>
              <w:right w:val="single" w:sz="4" w:space="0" w:color="auto"/>
            </w:tcBorders>
            <w:hideMark/>
          </w:tcPr>
          <w:p w14:paraId="78CAEFF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1C63F64D"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1ECA44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E678D31"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5A05044"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023414C7"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30DC22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1DD296E"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1BF66BCA"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77D9811"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783F7866"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służy zaspokajaniu potrzeb społeczności lokalnej</w:t>
            </w:r>
          </w:p>
        </w:tc>
        <w:tc>
          <w:tcPr>
            <w:tcW w:w="852" w:type="dxa"/>
            <w:tcBorders>
              <w:top w:val="single" w:sz="4" w:space="0" w:color="auto"/>
              <w:left w:val="single" w:sz="4" w:space="0" w:color="auto"/>
              <w:bottom w:val="single" w:sz="4" w:space="0" w:color="auto"/>
              <w:right w:val="single" w:sz="4" w:space="0" w:color="auto"/>
            </w:tcBorders>
            <w:hideMark/>
          </w:tcPr>
          <w:p w14:paraId="35FAD20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258ECE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8852BE3"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7F198E2"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A82BB6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45CBCE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4C6E8BE"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DDB952A"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6606788F"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791DDDA"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VIII</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11F8DA40"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Zadanie będzie realizowane w ramach projektu grantowego dotyczącego rozwoju infrastruktury</w:t>
            </w:r>
          </w:p>
        </w:tc>
        <w:tc>
          <w:tcPr>
            <w:tcW w:w="852" w:type="dxa"/>
            <w:tcBorders>
              <w:top w:val="single" w:sz="4" w:space="0" w:color="auto"/>
              <w:left w:val="single" w:sz="4" w:space="0" w:color="auto"/>
              <w:bottom w:val="single" w:sz="4" w:space="0" w:color="auto"/>
              <w:right w:val="single" w:sz="4" w:space="0" w:color="auto"/>
            </w:tcBorders>
            <w:hideMark/>
          </w:tcPr>
          <w:p w14:paraId="12D98BD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3ED7631E"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8025AD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D634431"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43BE91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2969D04D"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5B68F59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64A34121"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78BDBD4"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214C0388"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7C303C5D"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Rozwijana infrastruktura będzie miała ogólnodostępny i niekomercyjny charakter</w:t>
            </w:r>
          </w:p>
        </w:tc>
        <w:tc>
          <w:tcPr>
            <w:tcW w:w="852" w:type="dxa"/>
            <w:tcBorders>
              <w:top w:val="single" w:sz="4" w:space="0" w:color="auto"/>
              <w:left w:val="single" w:sz="4" w:space="0" w:color="auto"/>
              <w:bottom w:val="single" w:sz="4" w:space="0" w:color="auto"/>
              <w:right w:val="single" w:sz="4" w:space="0" w:color="auto"/>
            </w:tcBorders>
            <w:hideMark/>
          </w:tcPr>
          <w:p w14:paraId="6188B252"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42DDB6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7E47535C"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155F92B"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A44AD2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7B2A1E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AFA0FBC"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63A5998"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0418E37B"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B7D5C62"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34E0BEC"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Zadanie dotyczy rozwoju infrastruktury turystycznej lub rekreacyjnej lub kulturalnej </w:t>
            </w:r>
          </w:p>
        </w:tc>
        <w:tc>
          <w:tcPr>
            <w:tcW w:w="852" w:type="dxa"/>
            <w:tcBorders>
              <w:top w:val="single" w:sz="4" w:space="0" w:color="auto"/>
              <w:left w:val="single" w:sz="4" w:space="0" w:color="auto"/>
              <w:bottom w:val="single" w:sz="4" w:space="0" w:color="auto"/>
              <w:right w:val="single" w:sz="4" w:space="0" w:color="auto"/>
            </w:tcBorders>
            <w:hideMark/>
          </w:tcPr>
          <w:p w14:paraId="042C1AE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B11C6C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4044BA3"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3D689A7"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86B928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41E1FE9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5F1D39C"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794FC3D6"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194E760D"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9DB872D"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3.</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05DDAA9C"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służy zaspokajaniu potrzeb społeczności lokalnej</w:t>
            </w:r>
          </w:p>
        </w:tc>
        <w:tc>
          <w:tcPr>
            <w:tcW w:w="852" w:type="dxa"/>
            <w:tcBorders>
              <w:top w:val="single" w:sz="4" w:space="0" w:color="auto"/>
              <w:left w:val="single" w:sz="4" w:space="0" w:color="auto"/>
              <w:bottom w:val="single" w:sz="4" w:space="0" w:color="auto"/>
              <w:right w:val="single" w:sz="4" w:space="0" w:color="auto"/>
            </w:tcBorders>
            <w:hideMark/>
          </w:tcPr>
          <w:p w14:paraId="23E6CD4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85F10B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211EF9D"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522226B"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98F282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4054739"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8A3FBC"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7BBC3AD"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3D4CD19E"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72139F05"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IX</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75C87BE6"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Zadanie będzie realizowane w ramach projektu grantowego dotyczącego budowy lub przebudowy dróg</w:t>
            </w:r>
          </w:p>
        </w:tc>
        <w:tc>
          <w:tcPr>
            <w:tcW w:w="852" w:type="dxa"/>
            <w:tcBorders>
              <w:top w:val="single" w:sz="4" w:space="0" w:color="auto"/>
              <w:left w:val="single" w:sz="4" w:space="0" w:color="auto"/>
              <w:bottom w:val="single" w:sz="4" w:space="0" w:color="auto"/>
              <w:right w:val="single" w:sz="4" w:space="0" w:color="auto"/>
            </w:tcBorders>
            <w:hideMark/>
          </w:tcPr>
          <w:p w14:paraId="274614C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4697D143"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943CF4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4974C69E"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1FF468B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7E626C6D"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0E68F0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4809DC14"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25354D1C"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471278E2"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AB451D1"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dotyczy budowy lub przebudowy publicznych dróg gminnych lub powiatowych</w:t>
            </w:r>
          </w:p>
        </w:tc>
        <w:tc>
          <w:tcPr>
            <w:tcW w:w="852" w:type="dxa"/>
            <w:tcBorders>
              <w:top w:val="single" w:sz="4" w:space="0" w:color="auto"/>
              <w:left w:val="single" w:sz="4" w:space="0" w:color="auto"/>
              <w:bottom w:val="single" w:sz="4" w:space="0" w:color="auto"/>
              <w:right w:val="single" w:sz="4" w:space="0" w:color="auto"/>
            </w:tcBorders>
            <w:hideMark/>
          </w:tcPr>
          <w:p w14:paraId="62B37EF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1B1B955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C3DE861"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E0891AD"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9C97BC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19E6AA4"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56DFE40"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47BFD403"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3C2E7D4C"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08DBF2BB"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78FBB550"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Budowa lub przebudowa publicznych dróg gminnych lub powiatowych umożliwi połączenie obiektów użyteczności publicznej, w których świadczone są usługi społeczne, zdrowotne, opiekuńczo-wychowawcze lub edukacyjne dla ludności lokalnej, z siecią dróg publicznych albo skróci dystans lub czas dojazdu do tych obiektów</w:t>
            </w:r>
          </w:p>
        </w:tc>
        <w:tc>
          <w:tcPr>
            <w:tcW w:w="852" w:type="dxa"/>
            <w:tcBorders>
              <w:top w:val="single" w:sz="4" w:space="0" w:color="auto"/>
              <w:left w:val="single" w:sz="4" w:space="0" w:color="auto"/>
              <w:bottom w:val="single" w:sz="4" w:space="0" w:color="auto"/>
              <w:right w:val="single" w:sz="4" w:space="0" w:color="auto"/>
            </w:tcBorders>
            <w:hideMark/>
          </w:tcPr>
          <w:p w14:paraId="6B67C5E8"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7203B43"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7A8E350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C96515F"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6DBC89F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7504D9F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14:paraId="562B871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5EE96E04"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034AB82F"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5E89B163"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X</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63670891"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Zadanie będzie realizowane w ramach projektu grantowego dotyczącego promowania obszaru objętego LSR, w tym produktów lub usług lokalnych</w:t>
            </w:r>
          </w:p>
        </w:tc>
        <w:tc>
          <w:tcPr>
            <w:tcW w:w="852" w:type="dxa"/>
            <w:tcBorders>
              <w:top w:val="single" w:sz="4" w:space="0" w:color="auto"/>
              <w:left w:val="single" w:sz="4" w:space="0" w:color="auto"/>
              <w:bottom w:val="single" w:sz="4" w:space="0" w:color="auto"/>
              <w:right w:val="single" w:sz="4" w:space="0" w:color="auto"/>
            </w:tcBorders>
            <w:hideMark/>
          </w:tcPr>
          <w:p w14:paraId="02C0883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2F361174"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48484B7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883C0D1"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1188C854"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Pr>
          <w:p w14:paraId="4779ED0C"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B87B77B"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1096C686"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73FF86A1"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64888AB6"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653E4554"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nie służy indywidualnej promocji produktów lub usług lokalnych</w:t>
            </w:r>
          </w:p>
        </w:tc>
        <w:tc>
          <w:tcPr>
            <w:tcW w:w="852" w:type="dxa"/>
            <w:tcBorders>
              <w:top w:val="single" w:sz="4" w:space="0" w:color="auto"/>
              <w:left w:val="single" w:sz="4" w:space="0" w:color="auto"/>
              <w:bottom w:val="single" w:sz="4" w:space="0" w:color="auto"/>
              <w:right w:val="single" w:sz="4" w:space="0" w:color="auto"/>
            </w:tcBorders>
            <w:hideMark/>
          </w:tcPr>
          <w:p w14:paraId="20F696D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F064C9E"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FB602F2"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49BC493"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06D0F9E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1A0F8C6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18A0676"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726BBCE"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6BF04E11"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2CDCC28E"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t>2.</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2C208300"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Zadanie nie dotyczy organizacji wydarzeń cyklicznych, z wyjątkiem wydarzenia inicjującego cykl wydarzeń lub wydarzenia specyficznego dla danej LSR, wskazanych i uzasadnionych w LSR, przy czym przez wydarzenie cykliczne rozumie się wydarzenie organizowane więcej niż jeden raz oraz poświęcone przynajmniej w części tej samej tematyce</w:t>
            </w:r>
          </w:p>
        </w:tc>
        <w:tc>
          <w:tcPr>
            <w:tcW w:w="852" w:type="dxa"/>
            <w:tcBorders>
              <w:top w:val="single" w:sz="4" w:space="0" w:color="auto"/>
              <w:left w:val="single" w:sz="4" w:space="0" w:color="auto"/>
              <w:bottom w:val="single" w:sz="4" w:space="0" w:color="auto"/>
              <w:right w:val="single" w:sz="4" w:space="0" w:color="auto"/>
            </w:tcBorders>
            <w:hideMark/>
          </w:tcPr>
          <w:p w14:paraId="764E606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37D6361A"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FE64AB4"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0CCAB44"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36D31B4F"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BCB63BD"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4BE32C9"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FAF1CCA"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4EF9D571"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7CEFD676" w14:textId="77777777" w:rsidR="00C0646B" w:rsidRPr="009C6FFF" w:rsidRDefault="00C0646B">
            <w:pPr>
              <w:spacing w:line="256" w:lineRule="auto"/>
              <w:jc w:val="center"/>
              <w:rPr>
                <w:rFonts w:eastAsia="Times New Roman"/>
                <w:b/>
                <w:sz w:val="20"/>
                <w:szCs w:val="20"/>
                <w:lang w:eastAsia="en-US"/>
              </w:rPr>
            </w:pPr>
            <w:r w:rsidRPr="009C6FFF">
              <w:rPr>
                <w:rFonts w:eastAsia="Times New Roman"/>
                <w:b/>
                <w:sz w:val="20"/>
                <w:szCs w:val="20"/>
                <w:lang w:eastAsia="en-US"/>
              </w:rPr>
              <w:t>XI</w:t>
            </w:r>
            <w:r w:rsidR="002D44C7" w:rsidRPr="009C6FFF">
              <w:rPr>
                <w:rFonts w:eastAsia="Times New Roman"/>
                <w:b/>
                <w:sz w:val="20"/>
                <w:szCs w:val="20"/>
                <w:lang w:eastAsia="en-US"/>
              </w:rPr>
              <w:t>.</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1803697A" w14:textId="77777777" w:rsidR="00C0646B" w:rsidRPr="009C6FFF" w:rsidRDefault="00C0646B">
            <w:pPr>
              <w:spacing w:line="256" w:lineRule="auto"/>
              <w:rPr>
                <w:rFonts w:eastAsia="Times New Roman"/>
                <w:b/>
                <w:sz w:val="20"/>
                <w:szCs w:val="20"/>
                <w:lang w:eastAsia="en-US"/>
              </w:rPr>
            </w:pPr>
            <w:r w:rsidRPr="009C6FFF">
              <w:rPr>
                <w:rFonts w:eastAsia="Times New Roman"/>
                <w:b/>
                <w:sz w:val="20"/>
                <w:szCs w:val="20"/>
                <w:lang w:eastAsia="en-US"/>
              </w:rPr>
              <w:t xml:space="preserve">Weryfikacja limitu przysługującego </w:t>
            </w:r>
            <w:proofErr w:type="spellStart"/>
            <w:r w:rsidRPr="009C6FFF">
              <w:rPr>
                <w:rFonts w:eastAsia="Times New Roman"/>
                <w:b/>
                <w:sz w:val="20"/>
                <w:szCs w:val="20"/>
                <w:lang w:eastAsia="en-US"/>
              </w:rPr>
              <w:t>Grantobiorcy</w:t>
            </w:r>
            <w:proofErr w:type="spellEnd"/>
          </w:p>
        </w:tc>
        <w:tc>
          <w:tcPr>
            <w:tcW w:w="852" w:type="dxa"/>
            <w:tcBorders>
              <w:top w:val="single" w:sz="4" w:space="0" w:color="auto"/>
              <w:left w:val="single" w:sz="4" w:space="0" w:color="auto"/>
              <w:bottom w:val="single" w:sz="4" w:space="0" w:color="auto"/>
              <w:right w:val="single" w:sz="4" w:space="0" w:color="auto"/>
            </w:tcBorders>
            <w:shd w:val="clear" w:color="auto" w:fill="BFBFBF"/>
          </w:tcPr>
          <w:p w14:paraId="55F2237E" w14:textId="77777777" w:rsidR="00C0646B" w:rsidRPr="009C6FFF" w:rsidRDefault="00C0646B">
            <w:pPr>
              <w:spacing w:line="256" w:lineRule="auto"/>
              <w:jc w:val="center"/>
              <w:rPr>
                <w:rFonts w:eastAsia="Times New Roman"/>
                <w:b/>
                <w:bCs/>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45487F20"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41CD1D"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C6686E2"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4517287" w14:textId="77777777" w:rsidR="00C0646B" w:rsidRPr="009C6FFF" w:rsidRDefault="00C0646B">
            <w:pPr>
              <w:spacing w:line="256" w:lineRule="auto"/>
              <w:jc w:val="center"/>
              <w:rPr>
                <w:rFonts w:eastAsia="Times New Roman"/>
                <w:b/>
                <w:bCs/>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BFBFBF"/>
          </w:tcPr>
          <w:p w14:paraId="03A38A80"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40501BB"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3F20235F"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29109D5E" w14:textId="77777777" w:rsidTr="00201BAB">
        <w:trPr>
          <w:trHeight w:val="114"/>
        </w:trPr>
        <w:tc>
          <w:tcPr>
            <w:tcW w:w="563" w:type="dxa"/>
            <w:tcBorders>
              <w:top w:val="single" w:sz="4" w:space="0" w:color="auto"/>
              <w:left w:val="single" w:sz="4" w:space="0" w:color="auto"/>
              <w:bottom w:val="single" w:sz="4" w:space="0" w:color="auto"/>
              <w:right w:val="single" w:sz="4" w:space="0" w:color="auto"/>
            </w:tcBorders>
            <w:shd w:val="clear" w:color="auto" w:fill="BFBFBF"/>
            <w:hideMark/>
          </w:tcPr>
          <w:p w14:paraId="617E3966" w14:textId="77777777" w:rsidR="00C0646B" w:rsidRPr="009C6FFF" w:rsidRDefault="00C0646B">
            <w:pPr>
              <w:spacing w:line="256" w:lineRule="auto"/>
              <w:jc w:val="center"/>
              <w:rPr>
                <w:rFonts w:eastAsia="Times New Roman"/>
                <w:sz w:val="20"/>
                <w:szCs w:val="20"/>
                <w:lang w:eastAsia="en-US"/>
              </w:rPr>
            </w:pPr>
            <w:r w:rsidRPr="009C6FFF">
              <w:rPr>
                <w:rFonts w:eastAsia="Times New Roman"/>
                <w:sz w:val="20"/>
                <w:szCs w:val="20"/>
                <w:lang w:eastAsia="en-US"/>
              </w:rPr>
              <w:lastRenderedPageBreak/>
              <w:t>1.</w:t>
            </w:r>
          </w:p>
        </w:tc>
        <w:tc>
          <w:tcPr>
            <w:tcW w:w="6808" w:type="dxa"/>
            <w:tcBorders>
              <w:top w:val="single" w:sz="4" w:space="0" w:color="auto"/>
              <w:left w:val="single" w:sz="4" w:space="0" w:color="auto"/>
              <w:bottom w:val="single" w:sz="4" w:space="0" w:color="auto"/>
              <w:right w:val="single" w:sz="4" w:space="0" w:color="auto"/>
            </w:tcBorders>
            <w:shd w:val="clear" w:color="auto" w:fill="BFBFBF"/>
            <w:hideMark/>
          </w:tcPr>
          <w:p w14:paraId="426CE6BB"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 xml:space="preserve">Kwota, o którą ubiega się </w:t>
            </w:r>
            <w:proofErr w:type="spellStart"/>
            <w:r w:rsidRPr="009C6FFF">
              <w:rPr>
                <w:rFonts w:eastAsia="Times New Roman"/>
                <w:sz w:val="20"/>
                <w:szCs w:val="20"/>
                <w:lang w:eastAsia="en-US"/>
              </w:rPr>
              <w:t>Grantobiorca</w:t>
            </w:r>
            <w:proofErr w:type="spellEnd"/>
            <w:r w:rsidRPr="009C6FFF">
              <w:rPr>
                <w:rFonts w:eastAsia="Times New Roman"/>
                <w:sz w:val="20"/>
                <w:szCs w:val="20"/>
                <w:lang w:eastAsia="en-US"/>
              </w:rPr>
              <w:t xml:space="preserve"> nie spowoduje przekroczenia limitu 100 tys. zł dla jednego </w:t>
            </w:r>
            <w:proofErr w:type="spellStart"/>
            <w:r w:rsidRPr="009C6FFF">
              <w:rPr>
                <w:rFonts w:eastAsia="Times New Roman"/>
                <w:sz w:val="20"/>
                <w:szCs w:val="20"/>
                <w:lang w:eastAsia="en-US"/>
              </w:rPr>
              <w:t>Grantobiorcy</w:t>
            </w:r>
            <w:proofErr w:type="spellEnd"/>
            <w:r w:rsidRPr="009C6FFF">
              <w:rPr>
                <w:rFonts w:eastAsia="Times New Roman"/>
                <w:sz w:val="20"/>
                <w:szCs w:val="20"/>
                <w:lang w:eastAsia="en-US"/>
              </w:rPr>
              <w:t xml:space="preserve"> w ramach projektów grantowych realizowanych przez daną LGD, z uwzględnieniem przypadku, o którym mowa w § 29 ust. 6 rozporządzenia</w:t>
            </w:r>
            <w:r w:rsidRPr="009C6FFF">
              <w:rPr>
                <w:rStyle w:val="Odwoanieprzypisudolnego"/>
                <w:rFonts w:eastAsia="Times New Roman"/>
                <w:sz w:val="20"/>
                <w:szCs w:val="20"/>
                <w:lang w:eastAsia="en-US"/>
              </w:rPr>
              <w:footnoteReference w:id="4"/>
            </w:r>
          </w:p>
        </w:tc>
        <w:tc>
          <w:tcPr>
            <w:tcW w:w="852" w:type="dxa"/>
            <w:tcBorders>
              <w:top w:val="single" w:sz="4" w:space="0" w:color="auto"/>
              <w:left w:val="single" w:sz="4" w:space="0" w:color="auto"/>
              <w:bottom w:val="single" w:sz="4" w:space="0" w:color="auto"/>
              <w:right w:val="single" w:sz="4" w:space="0" w:color="auto"/>
            </w:tcBorders>
            <w:hideMark/>
          </w:tcPr>
          <w:p w14:paraId="66DC6441"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FFF0707"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5BD6338"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D9446B8" w14:textId="77777777" w:rsidR="00C0646B" w:rsidRPr="009C6FFF" w:rsidRDefault="00C0646B">
            <w:pPr>
              <w:spacing w:line="256" w:lineRule="auto"/>
              <w:jc w:val="center"/>
              <w:rPr>
                <w:rFonts w:eastAsia="Times New Roman"/>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14:paraId="2C69BF7C"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6FE3CC30"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11D4CF8" w14:textId="77777777" w:rsidR="00C0646B" w:rsidRPr="009C6FFF" w:rsidRDefault="00C0646B">
            <w:pPr>
              <w:spacing w:line="256" w:lineRule="auto"/>
              <w:jc w:val="center"/>
              <w:rPr>
                <w:rFonts w:eastAsia="Times New Roman"/>
                <w:b/>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2C1E7F91" w14:textId="77777777" w:rsidR="00C0646B" w:rsidRPr="009C6FFF" w:rsidRDefault="00C0646B">
            <w:pPr>
              <w:spacing w:line="256" w:lineRule="auto"/>
              <w:jc w:val="center"/>
              <w:rPr>
                <w:rFonts w:eastAsia="Times New Roman"/>
                <w:b/>
                <w:bCs/>
                <w:sz w:val="20"/>
                <w:szCs w:val="20"/>
                <w:lang w:eastAsia="en-US"/>
              </w:rPr>
            </w:pPr>
          </w:p>
        </w:tc>
      </w:tr>
      <w:tr w:rsidR="00C0646B" w:rsidRPr="009C6FFF" w14:paraId="6259CEAB" w14:textId="77777777" w:rsidTr="00201BAB">
        <w:trPr>
          <w:trHeight w:val="114"/>
        </w:trPr>
        <w:tc>
          <w:tcPr>
            <w:tcW w:w="7371" w:type="dxa"/>
            <w:gridSpan w:val="2"/>
            <w:tcBorders>
              <w:top w:val="single" w:sz="4" w:space="0" w:color="auto"/>
              <w:left w:val="single" w:sz="4" w:space="0" w:color="auto"/>
              <w:bottom w:val="single" w:sz="4" w:space="0" w:color="auto"/>
              <w:right w:val="single" w:sz="4" w:space="0" w:color="auto"/>
            </w:tcBorders>
            <w:shd w:val="clear" w:color="auto" w:fill="BFBFBF"/>
          </w:tcPr>
          <w:p w14:paraId="7D71E1C2" w14:textId="77777777" w:rsidR="00C0646B" w:rsidRPr="009C6FFF" w:rsidRDefault="00C0646B">
            <w:pPr>
              <w:spacing w:line="256" w:lineRule="auto"/>
              <w:rPr>
                <w:rFonts w:eastAsia="Times New Roman"/>
                <w:sz w:val="20"/>
                <w:szCs w:val="20"/>
                <w:lang w:eastAsia="en-US"/>
              </w:rPr>
            </w:pPr>
          </w:p>
        </w:tc>
        <w:tc>
          <w:tcPr>
            <w:tcW w:w="3545" w:type="dxa"/>
            <w:gridSpan w:val="4"/>
            <w:tcBorders>
              <w:top w:val="single" w:sz="4" w:space="0" w:color="auto"/>
              <w:left w:val="single" w:sz="4" w:space="0" w:color="auto"/>
              <w:bottom w:val="single" w:sz="4" w:space="0" w:color="auto"/>
              <w:right w:val="single" w:sz="4" w:space="0" w:color="auto"/>
            </w:tcBorders>
            <w:hideMark/>
          </w:tcPr>
          <w:p w14:paraId="14EEBBAD" w14:textId="77777777" w:rsidR="00C0646B" w:rsidRPr="009C6FFF" w:rsidRDefault="00C0646B">
            <w:pPr>
              <w:spacing w:before="240"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w:t>
            </w:r>
          </w:p>
          <w:p w14:paraId="25A29A6A" w14:textId="77777777" w:rsidR="00C0646B" w:rsidRPr="009C6FFF" w:rsidRDefault="00C0646B">
            <w:pPr>
              <w:spacing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 xml:space="preserve"> (Imię i nazwisko Weryfikującego)</w:t>
            </w:r>
          </w:p>
          <w:p w14:paraId="6A0AA1AF" w14:textId="77777777" w:rsidR="00C0646B" w:rsidRPr="009C6FFF" w:rsidRDefault="00C0646B">
            <w:pPr>
              <w:spacing w:before="240"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 xml:space="preserve">………………………….. </w:t>
            </w:r>
          </w:p>
          <w:p w14:paraId="34E993DC" w14:textId="77777777" w:rsidR="00C0646B" w:rsidRPr="009C6FFF" w:rsidRDefault="00C0646B">
            <w:pPr>
              <w:spacing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(Data i podpis Weryfikującego</w:t>
            </w:r>
            <w:r w:rsidR="00311867" w:rsidRPr="009C6FFF">
              <w:rPr>
                <w:rFonts w:eastAsia="Times New Roman"/>
                <w:bCs/>
                <w:color w:val="auto"/>
                <w:sz w:val="20"/>
                <w:szCs w:val="20"/>
                <w:lang w:eastAsia="en-US"/>
              </w:rPr>
              <w:t>)</w:t>
            </w:r>
          </w:p>
        </w:tc>
        <w:tc>
          <w:tcPr>
            <w:tcW w:w="3544" w:type="dxa"/>
            <w:gridSpan w:val="4"/>
            <w:tcBorders>
              <w:top w:val="single" w:sz="4" w:space="0" w:color="auto"/>
              <w:left w:val="single" w:sz="4" w:space="0" w:color="auto"/>
              <w:bottom w:val="single" w:sz="4" w:space="0" w:color="auto"/>
              <w:right w:val="single" w:sz="4" w:space="0" w:color="auto"/>
            </w:tcBorders>
            <w:hideMark/>
          </w:tcPr>
          <w:p w14:paraId="7FDA3E3A" w14:textId="77777777" w:rsidR="00C0646B" w:rsidRPr="009C6FFF" w:rsidRDefault="00C0646B">
            <w:pPr>
              <w:spacing w:before="240"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w:t>
            </w:r>
          </w:p>
          <w:p w14:paraId="72923911" w14:textId="77777777" w:rsidR="00C0646B" w:rsidRPr="009C6FFF" w:rsidRDefault="00C0646B">
            <w:pPr>
              <w:spacing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 xml:space="preserve"> (Imię i nazwisko Sprawdzając</w:t>
            </w:r>
            <w:r w:rsidR="00311867" w:rsidRPr="009C6FFF">
              <w:rPr>
                <w:rFonts w:eastAsia="Times New Roman"/>
                <w:bCs/>
                <w:color w:val="auto"/>
                <w:sz w:val="20"/>
                <w:szCs w:val="20"/>
                <w:lang w:eastAsia="en-US"/>
              </w:rPr>
              <w:t>ego</w:t>
            </w:r>
            <w:r w:rsidRPr="009C6FFF">
              <w:rPr>
                <w:rFonts w:eastAsia="Times New Roman"/>
                <w:bCs/>
                <w:color w:val="auto"/>
                <w:sz w:val="20"/>
                <w:szCs w:val="20"/>
                <w:lang w:eastAsia="en-US"/>
              </w:rPr>
              <w:t>)</w:t>
            </w:r>
          </w:p>
          <w:p w14:paraId="6EA44712" w14:textId="77777777" w:rsidR="00C0646B" w:rsidRPr="009C6FFF" w:rsidRDefault="00C0646B">
            <w:pPr>
              <w:spacing w:before="240"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 xml:space="preserve">………………………….. </w:t>
            </w:r>
          </w:p>
          <w:p w14:paraId="2F476E28" w14:textId="77777777" w:rsidR="00C0646B" w:rsidRPr="009C6FFF" w:rsidRDefault="00C0646B">
            <w:pPr>
              <w:spacing w:line="256" w:lineRule="auto"/>
              <w:jc w:val="center"/>
              <w:rPr>
                <w:rFonts w:eastAsia="Times New Roman"/>
                <w:bCs/>
                <w:color w:val="auto"/>
                <w:sz w:val="20"/>
                <w:szCs w:val="20"/>
                <w:lang w:eastAsia="en-US"/>
              </w:rPr>
            </w:pPr>
            <w:r w:rsidRPr="009C6FFF">
              <w:rPr>
                <w:rFonts w:eastAsia="Times New Roman"/>
                <w:bCs/>
                <w:color w:val="auto"/>
                <w:sz w:val="20"/>
                <w:szCs w:val="20"/>
                <w:lang w:eastAsia="en-US"/>
              </w:rPr>
              <w:t>(Data i podpi</w:t>
            </w:r>
            <w:r w:rsidR="002D44C7" w:rsidRPr="009C6FFF">
              <w:rPr>
                <w:rFonts w:eastAsia="Times New Roman"/>
                <w:bCs/>
                <w:color w:val="auto"/>
                <w:sz w:val="20"/>
                <w:szCs w:val="20"/>
                <w:lang w:eastAsia="en-US"/>
              </w:rPr>
              <w:t xml:space="preserve">s </w:t>
            </w:r>
            <w:r w:rsidRPr="009C6FFF">
              <w:rPr>
                <w:rFonts w:eastAsia="Times New Roman"/>
                <w:bCs/>
                <w:color w:val="auto"/>
                <w:sz w:val="20"/>
                <w:szCs w:val="20"/>
                <w:lang w:eastAsia="en-US"/>
              </w:rPr>
              <w:t>Sprawdzając</w:t>
            </w:r>
            <w:r w:rsidR="00311867" w:rsidRPr="009C6FFF">
              <w:rPr>
                <w:rFonts w:eastAsia="Times New Roman"/>
                <w:bCs/>
                <w:color w:val="auto"/>
                <w:sz w:val="20"/>
                <w:szCs w:val="20"/>
                <w:lang w:eastAsia="en-US"/>
              </w:rPr>
              <w:t>ego</w:t>
            </w:r>
            <w:r w:rsidRPr="009C6FFF">
              <w:rPr>
                <w:rFonts w:eastAsia="Times New Roman"/>
                <w:bCs/>
                <w:color w:val="auto"/>
                <w:sz w:val="20"/>
                <w:szCs w:val="20"/>
                <w:lang w:eastAsia="en-US"/>
              </w:rPr>
              <w:t>)</w:t>
            </w:r>
          </w:p>
        </w:tc>
      </w:tr>
      <w:tr w:rsidR="004153B2" w:rsidRPr="009C6FFF" w14:paraId="6338D294" w14:textId="77777777" w:rsidTr="00201BAB">
        <w:trPr>
          <w:trHeight w:val="85"/>
        </w:trPr>
        <w:tc>
          <w:tcPr>
            <w:tcW w:w="14460"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2A5A63AB" w14:textId="77777777" w:rsidR="00C0646B" w:rsidRPr="009C6FFF" w:rsidRDefault="00C0646B" w:rsidP="00EA416E">
            <w:pPr>
              <w:pStyle w:val="Default"/>
              <w:numPr>
                <w:ilvl w:val="0"/>
                <w:numId w:val="49"/>
              </w:numPr>
              <w:spacing w:line="256" w:lineRule="auto"/>
              <w:ind w:left="209" w:hanging="209"/>
              <w:jc w:val="both"/>
              <w:rPr>
                <w:sz w:val="20"/>
                <w:szCs w:val="20"/>
                <w:lang w:eastAsia="en-US"/>
              </w:rPr>
            </w:pPr>
            <w:r w:rsidRPr="009C6FFF">
              <w:rPr>
                <w:i/>
                <w:iCs/>
                <w:sz w:val="20"/>
                <w:szCs w:val="20"/>
                <w:lang w:eastAsia="en-US"/>
              </w:rPr>
              <w:t xml:space="preserve">Program Rozwoju Obszarów Wiejskich na lata 2014-2020 – Komunikat Ministra Rolnictwa i Rozwoju Wsi z 21 maja 2015 r. o zatwierdzeniu przez Komisję Europejską Programu Rozwoju Obszarów Wiejskich na lata 2014-2020 oraz adresie strony internetowej, na której został on zamieszczony (MP poz. 541) </w:t>
            </w:r>
          </w:p>
          <w:p w14:paraId="68AE6006" w14:textId="77777777" w:rsidR="00C0646B" w:rsidRPr="009C6FFF" w:rsidRDefault="00C0646B" w:rsidP="00EA416E">
            <w:pPr>
              <w:pStyle w:val="Default"/>
              <w:numPr>
                <w:ilvl w:val="0"/>
                <w:numId w:val="49"/>
              </w:numPr>
              <w:spacing w:line="256" w:lineRule="auto"/>
              <w:ind w:left="209" w:hanging="209"/>
              <w:jc w:val="both"/>
              <w:rPr>
                <w:sz w:val="20"/>
                <w:szCs w:val="20"/>
                <w:lang w:eastAsia="en-US"/>
              </w:rPr>
            </w:pPr>
            <w:r w:rsidRPr="009C6FFF">
              <w:rPr>
                <w:i/>
                <w:iCs/>
                <w:sz w:val="20"/>
                <w:szCs w:val="20"/>
                <w:lang w:eastAsia="en-US"/>
              </w:rPr>
              <w:t xml:space="preserve">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poz. 1570 i 1588) </w:t>
            </w:r>
          </w:p>
          <w:p w14:paraId="04A6BC45" w14:textId="77777777" w:rsidR="00C0646B" w:rsidRPr="009C6FFF" w:rsidRDefault="00C0646B" w:rsidP="00EA416E">
            <w:pPr>
              <w:pStyle w:val="Default"/>
              <w:numPr>
                <w:ilvl w:val="0"/>
                <w:numId w:val="49"/>
              </w:numPr>
              <w:spacing w:line="256" w:lineRule="auto"/>
              <w:ind w:left="209" w:hanging="209"/>
              <w:jc w:val="both"/>
              <w:rPr>
                <w:sz w:val="20"/>
                <w:szCs w:val="20"/>
                <w:lang w:eastAsia="en-US"/>
              </w:rPr>
            </w:pPr>
            <w:r w:rsidRPr="009C6FFF">
              <w:rPr>
                <w:i/>
                <w:iCs/>
                <w:sz w:val="20"/>
                <w:szCs w:val="20"/>
                <w:lang w:eastAsia="en-US"/>
              </w:rPr>
              <w:t xml:space="preserve">Ustawa z dnia 20 lutego 2015 r. o wspieraniu rozwoju obszarów wiejskich z udziałem środków Europejskiego Funduszu Rolnego na rzecz Rozwoju Obszarów Wiejskich w ramach Programu Rozwoju Obszarów Wiejskich na lata 2014-2020 (Dz. U. z 2017 r., poz. 562 i 1475) </w:t>
            </w:r>
          </w:p>
          <w:p w14:paraId="0B9160BC" w14:textId="77777777" w:rsidR="00C0646B" w:rsidRPr="009C6FFF" w:rsidRDefault="00C0646B" w:rsidP="00EA416E">
            <w:pPr>
              <w:pStyle w:val="Akapitzlist"/>
              <w:numPr>
                <w:ilvl w:val="0"/>
                <w:numId w:val="49"/>
              </w:numPr>
              <w:spacing w:line="256" w:lineRule="auto"/>
              <w:ind w:left="209" w:hanging="209"/>
              <w:jc w:val="both"/>
              <w:rPr>
                <w:rFonts w:eastAsia="Times New Roman"/>
                <w:bCs/>
                <w:color w:val="auto"/>
                <w:sz w:val="20"/>
                <w:szCs w:val="20"/>
                <w:lang w:eastAsia="en-US"/>
              </w:rPr>
            </w:pPr>
            <w:r w:rsidRPr="009C6FFF">
              <w:rPr>
                <w:i/>
                <w:iCs/>
                <w:sz w:val="20"/>
                <w:szCs w:val="20"/>
                <w:lang w:eastAsia="en-US"/>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9C6FFF">
              <w:rPr>
                <w:i/>
                <w:iCs/>
                <w:sz w:val="20"/>
                <w:szCs w:val="20"/>
                <w:lang w:eastAsia="en-US"/>
              </w:rPr>
              <w:t>późn</w:t>
            </w:r>
            <w:proofErr w:type="spellEnd"/>
            <w:r w:rsidRPr="009C6FFF">
              <w:rPr>
                <w:i/>
                <w:iCs/>
                <w:sz w:val="20"/>
                <w:szCs w:val="20"/>
                <w:lang w:eastAsia="en-US"/>
              </w:rPr>
              <w:t xml:space="preserve">. zm.) </w:t>
            </w:r>
          </w:p>
        </w:tc>
      </w:tr>
    </w:tbl>
    <w:p w14:paraId="15F36025" w14:textId="77777777" w:rsidR="00C0646B" w:rsidRPr="009C6FFF" w:rsidRDefault="00C0646B" w:rsidP="00C0646B">
      <w:pPr>
        <w:jc w:val="both"/>
        <w:rPr>
          <w:i/>
          <w:color w:val="0070C0"/>
          <w:sz w:val="20"/>
          <w:szCs w:val="20"/>
        </w:rPr>
      </w:pPr>
    </w:p>
    <w:p w14:paraId="34BC1FE4" w14:textId="77777777" w:rsidR="00C0646B" w:rsidRPr="009C6FFF" w:rsidRDefault="00C0646B" w:rsidP="00C0646B">
      <w:pPr>
        <w:jc w:val="both"/>
        <w:rPr>
          <w:i/>
          <w:color w:val="0070C0"/>
          <w:sz w:val="20"/>
          <w:szCs w:val="20"/>
        </w:rPr>
      </w:pPr>
    </w:p>
    <w:p w14:paraId="30204D5D" w14:textId="77777777" w:rsidR="006649BA" w:rsidRPr="009C6FFF" w:rsidRDefault="006649BA" w:rsidP="00C0646B">
      <w:pPr>
        <w:jc w:val="both"/>
        <w:rPr>
          <w:i/>
          <w:color w:val="0070C0"/>
          <w:sz w:val="20"/>
          <w:szCs w:val="20"/>
        </w:rPr>
      </w:pPr>
    </w:p>
    <w:p w14:paraId="6244B2F6" w14:textId="77777777" w:rsidR="006649BA" w:rsidRPr="009C6FFF" w:rsidRDefault="006649BA" w:rsidP="00C0646B">
      <w:pPr>
        <w:jc w:val="both"/>
        <w:rPr>
          <w:i/>
          <w:color w:val="0070C0"/>
          <w:sz w:val="20"/>
          <w:szCs w:val="20"/>
        </w:rPr>
      </w:pPr>
    </w:p>
    <w:p w14:paraId="5CF76178" w14:textId="462D9759" w:rsidR="009C6FFF" w:rsidRDefault="009C6FFF" w:rsidP="00C0646B">
      <w:pPr>
        <w:ind w:left="6372" w:firstLine="708"/>
        <w:rPr>
          <w:rFonts w:eastAsia="Times New Roman"/>
          <w:b/>
          <w:bCs/>
          <w:sz w:val="20"/>
          <w:szCs w:val="20"/>
        </w:rPr>
      </w:pPr>
    </w:p>
    <w:p w14:paraId="5E13FA03" w14:textId="3F6B2646" w:rsidR="00EB4387" w:rsidRDefault="00EB4387" w:rsidP="00C0646B">
      <w:pPr>
        <w:ind w:left="6372" w:firstLine="708"/>
        <w:rPr>
          <w:rFonts w:eastAsia="Times New Roman"/>
          <w:b/>
          <w:bCs/>
          <w:sz w:val="20"/>
          <w:szCs w:val="20"/>
        </w:rPr>
      </w:pPr>
    </w:p>
    <w:p w14:paraId="0CA81576" w14:textId="274C1507" w:rsidR="00EB4387" w:rsidRDefault="00EB4387" w:rsidP="00C0646B">
      <w:pPr>
        <w:ind w:left="6372" w:firstLine="708"/>
        <w:rPr>
          <w:rFonts w:eastAsia="Times New Roman"/>
          <w:b/>
          <w:bCs/>
          <w:sz w:val="20"/>
          <w:szCs w:val="20"/>
        </w:rPr>
      </w:pPr>
    </w:p>
    <w:p w14:paraId="2CCF7A1F" w14:textId="2E8CC32A" w:rsidR="00EB4387" w:rsidRDefault="00EB4387" w:rsidP="00C0646B">
      <w:pPr>
        <w:ind w:left="6372" w:firstLine="708"/>
        <w:rPr>
          <w:rFonts w:eastAsia="Times New Roman"/>
          <w:b/>
          <w:bCs/>
          <w:sz w:val="20"/>
          <w:szCs w:val="20"/>
        </w:rPr>
      </w:pPr>
    </w:p>
    <w:p w14:paraId="6927FC2B" w14:textId="3E01FCA0" w:rsidR="00EB4387" w:rsidRDefault="00EB4387" w:rsidP="00C0646B">
      <w:pPr>
        <w:ind w:left="6372" w:firstLine="708"/>
        <w:rPr>
          <w:rFonts w:eastAsia="Times New Roman"/>
          <w:b/>
          <w:bCs/>
          <w:sz w:val="20"/>
          <w:szCs w:val="20"/>
        </w:rPr>
      </w:pPr>
    </w:p>
    <w:p w14:paraId="6D455B64" w14:textId="77777777" w:rsidR="00EB4387" w:rsidRPr="009C6FFF" w:rsidRDefault="00EB4387" w:rsidP="00C0646B">
      <w:pPr>
        <w:ind w:left="6372" w:firstLine="708"/>
        <w:rPr>
          <w:rFonts w:eastAsia="Times New Roman"/>
          <w:b/>
          <w:bCs/>
          <w:sz w:val="20"/>
          <w:szCs w:val="20"/>
        </w:rPr>
      </w:pPr>
    </w:p>
    <w:p w14:paraId="093718F5" w14:textId="77777777" w:rsidR="009C6FFF" w:rsidRPr="009C6FFF" w:rsidRDefault="009C6FFF" w:rsidP="00C0646B">
      <w:pPr>
        <w:ind w:left="6372" w:firstLine="708"/>
        <w:rPr>
          <w:rFonts w:eastAsia="Times New Roman"/>
          <w:b/>
          <w:bCs/>
          <w:sz w:val="20"/>
          <w:szCs w:val="20"/>
        </w:rPr>
      </w:pPr>
    </w:p>
    <w:p w14:paraId="009280D5" w14:textId="1963155C" w:rsidR="00C0646B" w:rsidRPr="009C6FFF" w:rsidRDefault="00933DC1" w:rsidP="00C0646B">
      <w:pPr>
        <w:ind w:left="6372" w:firstLine="708"/>
        <w:rPr>
          <w:sz w:val="20"/>
          <w:szCs w:val="20"/>
        </w:rPr>
      </w:pPr>
      <w:r w:rsidRPr="009C6FFF">
        <w:rPr>
          <w:noProof/>
          <w:sz w:val="20"/>
          <w:szCs w:val="20"/>
        </w:rPr>
        <w:lastRenderedPageBreak/>
        <mc:AlternateContent>
          <mc:Choice Requires="wps">
            <w:drawing>
              <wp:anchor distT="0" distB="0" distL="114300" distR="114300" simplePos="0" relativeHeight="251652608" behindDoc="0" locked="0" layoutInCell="1" allowOverlap="1" wp14:anchorId="093B629D" wp14:editId="4642CD05">
                <wp:simplePos x="0" y="0"/>
                <wp:positionH relativeFrom="column">
                  <wp:posOffset>5394325</wp:posOffset>
                </wp:positionH>
                <wp:positionV relativeFrom="paragraph">
                  <wp:posOffset>-74930</wp:posOffset>
                </wp:positionV>
                <wp:extent cx="3634105" cy="285115"/>
                <wp:effectExtent l="12700" t="10795" r="10795" b="889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4105" cy="28511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085374" id="Prostokąt 3" o:spid="_x0000_s1026" style="position:absolute;margin-left:424.75pt;margin-top:-5.9pt;width:286.15pt;height:22.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" strokeweight="1pt"/>
            </w:pict>
          </mc:Fallback>
        </mc:AlternateContent>
      </w:r>
      <w:r w:rsidR="00C0646B" w:rsidRPr="009C6FFF">
        <w:rPr>
          <w:rFonts w:eastAsia="Times New Roman"/>
          <w:b/>
          <w:bCs/>
          <w:sz w:val="20"/>
          <w:szCs w:val="20"/>
        </w:rPr>
        <w:t xml:space="preserve">Znak sprawy: </w:t>
      </w:r>
    </w:p>
    <w:p w14:paraId="0F65095B" w14:textId="77777777" w:rsidR="00C0646B" w:rsidRPr="009C6FFF" w:rsidRDefault="00C0646B" w:rsidP="00C0646B">
      <w:pPr>
        <w:rPr>
          <w:sz w:val="20"/>
          <w:szCs w:val="20"/>
        </w:rPr>
      </w:pPr>
    </w:p>
    <w:p w14:paraId="32248E59" w14:textId="77777777" w:rsidR="00C0646B" w:rsidRPr="009C6FFF" w:rsidRDefault="00C0646B" w:rsidP="00C0646B">
      <w:pPr>
        <w:jc w:val="both"/>
        <w:rPr>
          <w:i/>
          <w:color w:val="0070C0"/>
          <w:sz w:val="20"/>
          <w:szCs w:val="20"/>
        </w:rPr>
      </w:pPr>
    </w:p>
    <w:p w14:paraId="3F75CAB4" w14:textId="77777777" w:rsidR="00C0646B" w:rsidRPr="009C6FFF" w:rsidRDefault="00C0646B" w:rsidP="00C0646B">
      <w:pPr>
        <w:jc w:val="both"/>
        <w:rPr>
          <w:i/>
          <w:color w:val="0070C0"/>
          <w:sz w:val="20"/>
          <w:szCs w:val="20"/>
        </w:rPr>
      </w:pPr>
    </w:p>
    <w:tbl>
      <w:tblPr>
        <w:tblW w:w="14460" w:type="dxa"/>
        <w:jc w:val="center"/>
        <w:tblLayout w:type="fixed"/>
        <w:tblCellMar>
          <w:top w:w="28" w:type="dxa"/>
          <w:left w:w="28" w:type="dxa"/>
          <w:bottom w:w="28" w:type="dxa"/>
          <w:right w:w="28" w:type="dxa"/>
        </w:tblCellMar>
        <w:tblLook w:val="04A0" w:firstRow="1" w:lastRow="0" w:firstColumn="1" w:lastColumn="0" w:noHBand="0" w:noVBand="1"/>
      </w:tblPr>
      <w:tblGrid>
        <w:gridCol w:w="4106"/>
        <w:gridCol w:w="3260"/>
        <w:gridCol w:w="2835"/>
        <w:gridCol w:w="1418"/>
        <w:gridCol w:w="2841"/>
      </w:tblGrid>
      <w:tr w:rsidR="00C0646B" w:rsidRPr="009C6FFF" w14:paraId="6313A7D7" w14:textId="77777777" w:rsidTr="00C0646B">
        <w:trPr>
          <w:trHeight w:val="416"/>
          <w:jc w:val="center"/>
        </w:trPr>
        <w:tc>
          <w:tcPr>
            <w:tcW w:w="14460" w:type="dxa"/>
            <w:gridSpan w:val="5"/>
            <w:tcBorders>
              <w:top w:val="single" w:sz="4" w:space="0" w:color="00000A"/>
              <w:left w:val="single" w:sz="4" w:space="0" w:color="00000A"/>
              <w:bottom w:val="single" w:sz="4" w:space="0" w:color="00000A"/>
              <w:right w:val="single" w:sz="4" w:space="0" w:color="00000A"/>
            </w:tcBorders>
            <w:vAlign w:val="center"/>
            <w:hideMark/>
          </w:tcPr>
          <w:p w14:paraId="24EE3FD5" w14:textId="77777777" w:rsidR="00C0646B" w:rsidRPr="009C6FFF" w:rsidRDefault="00C0646B">
            <w:pPr>
              <w:spacing w:line="256" w:lineRule="auto"/>
              <w:jc w:val="center"/>
              <w:rPr>
                <w:sz w:val="20"/>
                <w:szCs w:val="20"/>
                <w:lang w:eastAsia="en-US"/>
              </w:rPr>
            </w:pPr>
            <w:r w:rsidRPr="009C6FFF">
              <w:rPr>
                <w:rFonts w:eastAsia="Times New Roman"/>
                <w:b/>
                <w:bCs/>
                <w:sz w:val="20"/>
                <w:szCs w:val="20"/>
                <w:lang w:eastAsia="en-US"/>
              </w:rPr>
              <w:t>CZĘŚĆ B: OCENA ZGODNOŚCI</w:t>
            </w:r>
            <w:r w:rsidRPr="009C6FFF">
              <w:rPr>
                <w:rFonts w:eastAsia="Times New Roman"/>
                <w:b/>
                <w:bCs/>
                <w:color w:val="FF0000"/>
                <w:sz w:val="20"/>
                <w:szCs w:val="20"/>
                <w:lang w:eastAsia="en-US"/>
              </w:rPr>
              <w:t xml:space="preserve"> </w:t>
            </w:r>
            <w:r w:rsidRPr="009C6FFF">
              <w:rPr>
                <w:rFonts w:eastAsia="Times New Roman"/>
                <w:b/>
                <w:bCs/>
                <w:color w:val="auto"/>
                <w:sz w:val="20"/>
                <w:szCs w:val="20"/>
                <w:lang w:eastAsia="en-US"/>
              </w:rPr>
              <w:t xml:space="preserve">OPERACJI Z </w:t>
            </w:r>
            <w:r w:rsidRPr="009C6FFF">
              <w:rPr>
                <w:rFonts w:eastAsia="Times New Roman"/>
                <w:b/>
                <w:bCs/>
                <w:sz w:val="20"/>
                <w:szCs w:val="20"/>
                <w:lang w:eastAsia="en-US"/>
              </w:rPr>
              <w:t>LOKALNYMI KRYTERIAMI WYBORU</w:t>
            </w:r>
          </w:p>
        </w:tc>
      </w:tr>
      <w:tr w:rsidR="00C0646B" w:rsidRPr="009C6FFF" w14:paraId="6F1C34F1" w14:textId="77777777" w:rsidTr="00C0646B">
        <w:trPr>
          <w:trHeight w:val="416"/>
          <w:jc w:val="center"/>
        </w:trPr>
        <w:tc>
          <w:tcPr>
            <w:tcW w:w="4106" w:type="dxa"/>
            <w:tcBorders>
              <w:top w:val="single" w:sz="4" w:space="0" w:color="00000A"/>
              <w:left w:val="single" w:sz="4" w:space="0" w:color="00000A"/>
              <w:bottom w:val="single" w:sz="4" w:space="0" w:color="00000A"/>
              <w:right w:val="nil"/>
            </w:tcBorders>
            <w:shd w:val="clear" w:color="auto" w:fill="D9D9D9"/>
            <w:vAlign w:val="center"/>
            <w:hideMark/>
          </w:tcPr>
          <w:p w14:paraId="041ADEAB" w14:textId="77777777" w:rsidR="00C0646B" w:rsidRPr="009C6FFF" w:rsidRDefault="00C0646B">
            <w:pPr>
              <w:spacing w:line="256" w:lineRule="auto"/>
              <w:jc w:val="center"/>
              <w:rPr>
                <w:b/>
                <w:sz w:val="20"/>
                <w:szCs w:val="20"/>
                <w:lang w:eastAsia="en-US"/>
              </w:rPr>
            </w:pPr>
            <w:r w:rsidRPr="009C6FFF">
              <w:rPr>
                <w:b/>
                <w:sz w:val="20"/>
                <w:szCs w:val="20"/>
                <w:lang w:eastAsia="en-US"/>
              </w:rPr>
              <w:t>KRYTERIUM WRAZ Z OPISEM</w:t>
            </w:r>
          </w:p>
        </w:tc>
        <w:tc>
          <w:tcPr>
            <w:tcW w:w="3260" w:type="dxa"/>
            <w:tcBorders>
              <w:top w:val="single" w:sz="4" w:space="0" w:color="00000A"/>
              <w:left w:val="single" w:sz="4" w:space="0" w:color="00000A"/>
              <w:bottom w:val="single" w:sz="4" w:space="0" w:color="00000A"/>
              <w:right w:val="nil"/>
            </w:tcBorders>
            <w:shd w:val="clear" w:color="auto" w:fill="D9D9D9"/>
            <w:vAlign w:val="center"/>
            <w:hideMark/>
          </w:tcPr>
          <w:p w14:paraId="15DCE764" w14:textId="77777777" w:rsidR="00C0646B" w:rsidRPr="009C6FFF" w:rsidRDefault="00C0646B">
            <w:pPr>
              <w:spacing w:line="256" w:lineRule="auto"/>
              <w:jc w:val="center"/>
              <w:rPr>
                <w:b/>
                <w:sz w:val="20"/>
                <w:szCs w:val="20"/>
                <w:lang w:eastAsia="en-US"/>
              </w:rPr>
            </w:pPr>
            <w:r w:rsidRPr="009C6FFF">
              <w:rPr>
                <w:b/>
                <w:sz w:val="20"/>
                <w:szCs w:val="20"/>
                <w:lang w:eastAsia="en-US"/>
              </w:rPr>
              <w:t>PUNKTACJA</w:t>
            </w:r>
          </w:p>
        </w:tc>
        <w:tc>
          <w:tcPr>
            <w:tcW w:w="2835" w:type="dxa"/>
            <w:tcBorders>
              <w:top w:val="single" w:sz="4" w:space="0" w:color="00000A"/>
              <w:left w:val="single" w:sz="4" w:space="0" w:color="00000A"/>
              <w:bottom w:val="single" w:sz="4" w:space="0" w:color="00000A"/>
              <w:right w:val="nil"/>
            </w:tcBorders>
            <w:shd w:val="clear" w:color="auto" w:fill="D9D9D9"/>
            <w:vAlign w:val="center"/>
            <w:hideMark/>
          </w:tcPr>
          <w:p w14:paraId="56A5B3AE" w14:textId="77777777" w:rsidR="00C0646B" w:rsidRPr="009C6FFF" w:rsidRDefault="00C0646B">
            <w:pPr>
              <w:spacing w:line="256" w:lineRule="auto"/>
              <w:jc w:val="center"/>
              <w:rPr>
                <w:b/>
                <w:sz w:val="20"/>
                <w:szCs w:val="20"/>
                <w:lang w:eastAsia="en-US"/>
              </w:rPr>
            </w:pPr>
            <w:r w:rsidRPr="009C6FFF">
              <w:rPr>
                <w:b/>
                <w:sz w:val="20"/>
                <w:szCs w:val="20"/>
                <w:lang w:eastAsia="en-US"/>
              </w:rPr>
              <w:t>ŹRODŁO WERYFIKACJI</w:t>
            </w:r>
          </w:p>
        </w:tc>
        <w:tc>
          <w:tcPr>
            <w:tcW w:w="1418" w:type="dxa"/>
            <w:tcBorders>
              <w:top w:val="single" w:sz="4" w:space="0" w:color="00000A"/>
              <w:left w:val="single" w:sz="4" w:space="0" w:color="00000A"/>
              <w:bottom w:val="single" w:sz="4" w:space="0" w:color="00000A"/>
              <w:right w:val="nil"/>
            </w:tcBorders>
            <w:shd w:val="clear" w:color="auto" w:fill="D9D9D9"/>
            <w:vAlign w:val="center"/>
            <w:hideMark/>
          </w:tcPr>
          <w:p w14:paraId="2DEAF793" w14:textId="77777777" w:rsidR="00C0646B" w:rsidRPr="009C6FFF" w:rsidRDefault="00C0646B">
            <w:pPr>
              <w:spacing w:line="256" w:lineRule="auto"/>
              <w:jc w:val="center"/>
              <w:rPr>
                <w:b/>
                <w:sz w:val="20"/>
                <w:szCs w:val="20"/>
                <w:lang w:eastAsia="en-US"/>
              </w:rPr>
            </w:pPr>
            <w:r w:rsidRPr="009C6FFF">
              <w:rPr>
                <w:b/>
                <w:sz w:val="20"/>
                <w:szCs w:val="20"/>
                <w:lang w:eastAsia="en-US"/>
              </w:rPr>
              <w:t>PRZYZNANA OCENA</w:t>
            </w:r>
          </w:p>
        </w:tc>
        <w:tc>
          <w:tcPr>
            <w:tcW w:w="2841"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2A288251" w14:textId="77777777" w:rsidR="00C0646B" w:rsidRPr="009C6FFF" w:rsidRDefault="00C0646B">
            <w:pPr>
              <w:spacing w:line="256" w:lineRule="auto"/>
              <w:jc w:val="center"/>
              <w:rPr>
                <w:b/>
                <w:sz w:val="20"/>
                <w:szCs w:val="20"/>
                <w:lang w:eastAsia="en-US"/>
              </w:rPr>
            </w:pPr>
            <w:r w:rsidRPr="009C6FFF">
              <w:rPr>
                <w:b/>
                <w:sz w:val="20"/>
                <w:szCs w:val="20"/>
                <w:lang w:eastAsia="en-US"/>
              </w:rPr>
              <w:t>UWAGI CZŁONKA RADY</w:t>
            </w:r>
          </w:p>
        </w:tc>
      </w:tr>
      <w:tr w:rsidR="00C0646B" w:rsidRPr="009C6FFF" w14:paraId="59BD741D" w14:textId="77777777" w:rsidTr="00C0646B">
        <w:trPr>
          <w:jc w:val="center"/>
        </w:trPr>
        <w:tc>
          <w:tcPr>
            <w:tcW w:w="4106" w:type="dxa"/>
            <w:tcBorders>
              <w:top w:val="single" w:sz="4" w:space="0" w:color="00000A"/>
              <w:left w:val="single" w:sz="4" w:space="0" w:color="00000A"/>
              <w:bottom w:val="single" w:sz="4" w:space="0" w:color="00000A"/>
              <w:right w:val="nil"/>
            </w:tcBorders>
            <w:hideMark/>
          </w:tcPr>
          <w:p w14:paraId="2827E163" w14:textId="77777777" w:rsidR="00C0646B" w:rsidRPr="009C6FFF" w:rsidRDefault="00C0646B">
            <w:pPr>
              <w:spacing w:line="256" w:lineRule="auto"/>
              <w:jc w:val="both"/>
              <w:rPr>
                <w:sz w:val="20"/>
                <w:szCs w:val="20"/>
                <w:lang w:eastAsia="en-US"/>
              </w:rPr>
            </w:pPr>
            <w:r w:rsidRPr="009C6FFF">
              <w:rPr>
                <w:b/>
                <w:bCs/>
                <w:sz w:val="20"/>
                <w:szCs w:val="20"/>
                <w:lang w:eastAsia="en-US"/>
              </w:rPr>
              <w:t>I. ZAANGAŻOWANIE SPOŁECZNE</w:t>
            </w:r>
            <w:r w:rsidRPr="009C6FFF">
              <w:rPr>
                <w:sz w:val="20"/>
                <w:szCs w:val="20"/>
                <w:lang w:eastAsia="en-US"/>
              </w:rPr>
              <w:t xml:space="preserve"> </w:t>
            </w:r>
          </w:p>
          <w:p w14:paraId="1CFE52BB" w14:textId="77777777" w:rsidR="00C0646B" w:rsidRPr="009C6FFF" w:rsidRDefault="00C0646B">
            <w:pPr>
              <w:spacing w:line="256" w:lineRule="auto"/>
              <w:rPr>
                <w:sz w:val="20"/>
                <w:szCs w:val="20"/>
                <w:lang w:eastAsia="en-US"/>
              </w:rPr>
            </w:pPr>
            <w:r w:rsidRPr="009C6FFF">
              <w:rPr>
                <w:sz w:val="20"/>
                <w:szCs w:val="20"/>
                <w:lang w:eastAsia="en-US"/>
              </w:rPr>
              <w:t xml:space="preserve">Preferuje się </w:t>
            </w:r>
            <w:proofErr w:type="spellStart"/>
            <w:r w:rsidRPr="009C6FFF">
              <w:rPr>
                <w:sz w:val="20"/>
                <w:szCs w:val="20"/>
                <w:lang w:eastAsia="en-US"/>
              </w:rPr>
              <w:t>Grantobiorców</w:t>
            </w:r>
            <w:proofErr w:type="spellEnd"/>
            <w:r w:rsidRPr="009C6FFF">
              <w:rPr>
                <w:sz w:val="20"/>
                <w:szCs w:val="20"/>
                <w:lang w:eastAsia="en-US"/>
              </w:rPr>
              <w:t xml:space="preserve"> włączających do współpracy przy realizacji grantu wolontariuszy i partnerów społecznych</w:t>
            </w:r>
          </w:p>
        </w:tc>
        <w:tc>
          <w:tcPr>
            <w:tcW w:w="3260" w:type="dxa"/>
            <w:tcBorders>
              <w:top w:val="single" w:sz="4" w:space="0" w:color="00000A"/>
              <w:left w:val="single" w:sz="4" w:space="0" w:color="00000A"/>
              <w:bottom w:val="single" w:sz="4" w:space="0" w:color="00000A"/>
              <w:right w:val="nil"/>
            </w:tcBorders>
          </w:tcPr>
          <w:p w14:paraId="63B89983" w14:textId="77777777" w:rsidR="00C0646B" w:rsidRPr="009C6FFF" w:rsidRDefault="00C0646B">
            <w:pPr>
              <w:spacing w:line="256" w:lineRule="auto"/>
              <w:rPr>
                <w:sz w:val="20"/>
                <w:szCs w:val="20"/>
                <w:lang w:eastAsia="en-US"/>
              </w:rPr>
            </w:pPr>
            <w:r w:rsidRPr="009C6FFF">
              <w:rPr>
                <w:sz w:val="20"/>
                <w:szCs w:val="20"/>
                <w:lang w:eastAsia="en-US"/>
              </w:rPr>
              <w:t xml:space="preserve">5 pkt – </w:t>
            </w:r>
            <w:proofErr w:type="spellStart"/>
            <w:r w:rsidRPr="009C6FFF">
              <w:rPr>
                <w:sz w:val="20"/>
                <w:szCs w:val="20"/>
                <w:lang w:eastAsia="en-US"/>
              </w:rPr>
              <w:t>Grantobiorca</w:t>
            </w:r>
            <w:proofErr w:type="spellEnd"/>
            <w:r w:rsidRPr="009C6FFF">
              <w:rPr>
                <w:sz w:val="20"/>
                <w:szCs w:val="20"/>
                <w:lang w:eastAsia="en-US"/>
              </w:rPr>
              <w:t xml:space="preserve"> przewiduje współpracę przy realizacji grantu  wolontariuszy i partnerów społecznych</w:t>
            </w:r>
          </w:p>
          <w:p w14:paraId="3BE61EAA" w14:textId="77777777" w:rsidR="00C0646B" w:rsidRPr="009C6FFF" w:rsidRDefault="00C0646B">
            <w:pPr>
              <w:spacing w:line="256" w:lineRule="auto"/>
              <w:rPr>
                <w:sz w:val="20"/>
                <w:szCs w:val="20"/>
                <w:lang w:eastAsia="en-US"/>
              </w:rPr>
            </w:pPr>
          </w:p>
          <w:p w14:paraId="06334511" w14:textId="77777777" w:rsidR="00C0646B" w:rsidRPr="009C6FFF" w:rsidRDefault="00C0646B">
            <w:pPr>
              <w:spacing w:line="256" w:lineRule="auto"/>
              <w:rPr>
                <w:sz w:val="20"/>
                <w:szCs w:val="20"/>
                <w:lang w:eastAsia="en-US"/>
              </w:rPr>
            </w:pPr>
            <w:r w:rsidRPr="009C6FFF">
              <w:rPr>
                <w:sz w:val="20"/>
                <w:szCs w:val="20"/>
                <w:lang w:eastAsia="en-US"/>
              </w:rPr>
              <w:t xml:space="preserve">0 pkt – </w:t>
            </w:r>
            <w:proofErr w:type="spellStart"/>
            <w:r w:rsidRPr="009C6FFF">
              <w:rPr>
                <w:sz w:val="20"/>
                <w:szCs w:val="20"/>
                <w:lang w:eastAsia="en-US"/>
              </w:rPr>
              <w:t>Grantobiorca</w:t>
            </w:r>
            <w:proofErr w:type="spellEnd"/>
            <w:r w:rsidRPr="009C6FFF">
              <w:rPr>
                <w:sz w:val="20"/>
                <w:szCs w:val="20"/>
                <w:lang w:eastAsia="en-US"/>
              </w:rPr>
              <w:t xml:space="preserve"> nie przewiduje zaangażowania w realizację projektu wolontariuszy i partnerów społecznych</w:t>
            </w:r>
          </w:p>
        </w:tc>
        <w:tc>
          <w:tcPr>
            <w:tcW w:w="2835" w:type="dxa"/>
            <w:tcBorders>
              <w:top w:val="single" w:sz="4" w:space="0" w:color="00000A"/>
              <w:left w:val="single" w:sz="4" w:space="0" w:color="00000A"/>
              <w:bottom w:val="single" w:sz="4" w:space="0" w:color="00000A"/>
              <w:right w:val="nil"/>
            </w:tcBorders>
            <w:hideMark/>
          </w:tcPr>
          <w:p w14:paraId="77ED4077" w14:textId="77777777" w:rsidR="00C0646B" w:rsidRPr="009C6FFF" w:rsidRDefault="00C0646B">
            <w:pPr>
              <w:spacing w:line="256" w:lineRule="auto"/>
              <w:rPr>
                <w:sz w:val="20"/>
                <w:szCs w:val="20"/>
                <w:lang w:eastAsia="en-US"/>
              </w:rPr>
            </w:pPr>
            <w:r w:rsidRPr="009C6FFF">
              <w:rPr>
                <w:sz w:val="20"/>
                <w:szCs w:val="20"/>
                <w:lang w:eastAsia="en-US"/>
              </w:rPr>
              <w:t>Wniosek o powierzenie grantu i załączniki</w:t>
            </w:r>
          </w:p>
        </w:tc>
        <w:tc>
          <w:tcPr>
            <w:tcW w:w="1418" w:type="dxa"/>
            <w:tcBorders>
              <w:top w:val="single" w:sz="4" w:space="0" w:color="00000A"/>
              <w:left w:val="single" w:sz="4" w:space="0" w:color="00000A"/>
              <w:bottom w:val="single" w:sz="4" w:space="0" w:color="00000A"/>
              <w:right w:val="nil"/>
            </w:tcBorders>
          </w:tcPr>
          <w:p w14:paraId="63CF0446" w14:textId="77777777" w:rsidR="00C0646B" w:rsidRPr="009C6FFF" w:rsidRDefault="00C0646B">
            <w:pPr>
              <w:spacing w:line="256" w:lineRule="auto"/>
              <w:jc w:val="center"/>
              <w:rPr>
                <w:sz w:val="20"/>
                <w:szCs w:val="20"/>
                <w:lang w:eastAsia="en-US"/>
              </w:rPr>
            </w:pPr>
          </w:p>
          <w:p w14:paraId="17E3D2C4" w14:textId="77777777" w:rsidR="00C0646B" w:rsidRPr="009C6FFF" w:rsidRDefault="00C0646B">
            <w:pPr>
              <w:spacing w:line="256" w:lineRule="auto"/>
              <w:jc w:val="center"/>
              <w:rPr>
                <w:sz w:val="20"/>
                <w:szCs w:val="20"/>
                <w:lang w:eastAsia="en-US"/>
              </w:rPr>
            </w:pPr>
            <w:r w:rsidRPr="009C6FFF">
              <w:rPr>
                <w:sz w:val="20"/>
                <w:szCs w:val="20"/>
                <w:lang w:eastAsia="en-US"/>
              </w:rPr>
              <w:object w:dxaOrig="585" w:dyaOrig="615" w14:anchorId="0BC00433">
                <v:shape id="_x0000_i1027" type="#_x0000_t75" style="width:29.25pt;height:30.75pt" o:ole="">
                  <v:imagedata r:id="rId15" o:title=""/>
                </v:shape>
                <o:OLEObject Type="Embed" ProgID="PBrush" ShapeID="_x0000_i1027" DrawAspect="Content" ObjectID="_1676883389" r:id="rId16"/>
              </w:object>
            </w:r>
          </w:p>
        </w:tc>
        <w:tc>
          <w:tcPr>
            <w:tcW w:w="2841" w:type="dxa"/>
            <w:tcBorders>
              <w:top w:val="single" w:sz="4" w:space="0" w:color="00000A"/>
              <w:left w:val="single" w:sz="4" w:space="0" w:color="00000A"/>
              <w:bottom w:val="single" w:sz="4" w:space="0" w:color="00000A"/>
              <w:right w:val="single" w:sz="4" w:space="0" w:color="00000A"/>
            </w:tcBorders>
          </w:tcPr>
          <w:p w14:paraId="1A195ACF" w14:textId="77777777" w:rsidR="00C0646B" w:rsidRPr="009C6FFF" w:rsidRDefault="00C0646B">
            <w:pPr>
              <w:spacing w:line="256" w:lineRule="auto"/>
              <w:ind w:left="142"/>
              <w:rPr>
                <w:sz w:val="20"/>
                <w:szCs w:val="20"/>
                <w:lang w:eastAsia="en-US"/>
              </w:rPr>
            </w:pPr>
          </w:p>
        </w:tc>
      </w:tr>
      <w:tr w:rsidR="00C0646B" w:rsidRPr="009C6FFF" w14:paraId="44941191" w14:textId="77777777" w:rsidTr="00C0646B">
        <w:trPr>
          <w:jc w:val="center"/>
        </w:trPr>
        <w:tc>
          <w:tcPr>
            <w:tcW w:w="4106" w:type="dxa"/>
            <w:tcBorders>
              <w:top w:val="single" w:sz="4" w:space="0" w:color="00000A"/>
              <w:left w:val="single" w:sz="4" w:space="0" w:color="00000A"/>
              <w:bottom w:val="single" w:sz="4" w:space="0" w:color="00000A"/>
              <w:right w:val="nil"/>
            </w:tcBorders>
            <w:hideMark/>
          </w:tcPr>
          <w:p w14:paraId="541C7039" w14:textId="77777777" w:rsidR="00C0646B" w:rsidRPr="009C6FFF" w:rsidRDefault="00C0646B">
            <w:pPr>
              <w:spacing w:line="256" w:lineRule="auto"/>
              <w:rPr>
                <w:b/>
                <w:bCs/>
                <w:sz w:val="20"/>
                <w:szCs w:val="20"/>
                <w:lang w:eastAsia="en-US"/>
              </w:rPr>
            </w:pPr>
            <w:r w:rsidRPr="009C6FFF">
              <w:rPr>
                <w:b/>
                <w:bCs/>
                <w:sz w:val="20"/>
                <w:szCs w:val="20"/>
                <w:lang w:eastAsia="en-US"/>
              </w:rPr>
              <w:t>II. DORADZTWO LGD</w:t>
            </w:r>
          </w:p>
          <w:p w14:paraId="620A25ED" w14:textId="77777777" w:rsidR="00C0646B" w:rsidRPr="009C6FFF" w:rsidRDefault="00C0646B">
            <w:pPr>
              <w:spacing w:line="256" w:lineRule="auto"/>
              <w:rPr>
                <w:b/>
                <w:bCs/>
                <w:sz w:val="20"/>
                <w:szCs w:val="20"/>
                <w:lang w:eastAsia="en-US"/>
              </w:rPr>
            </w:pPr>
            <w:r w:rsidRPr="009C6FFF">
              <w:rPr>
                <w:bCs/>
                <w:sz w:val="20"/>
                <w:szCs w:val="20"/>
                <w:lang w:eastAsia="en-US"/>
              </w:rPr>
              <w:t xml:space="preserve">Preferuje się </w:t>
            </w:r>
            <w:proofErr w:type="spellStart"/>
            <w:r w:rsidRPr="009C6FFF">
              <w:rPr>
                <w:bCs/>
                <w:sz w:val="20"/>
                <w:szCs w:val="20"/>
                <w:lang w:eastAsia="en-US"/>
              </w:rPr>
              <w:t>Grantobiorców</w:t>
            </w:r>
            <w:proofErr w:type="spellEnd"/>
            <w:r w:rsidRPr="009C6FFF">
              <w:rPr>
                <w:bCs/>
                <w:sz w:val="20"/>
                <w:szCs w:val="20"/>
                <w:lang w:eastAsia="en-US"/>
              </w:rPr>
              <w:t xml:space="preserve"> korzystających ze wsparcia doradczego oferowanego przez biuro LGD. W dwóch ostatnich dniach roboczych naboru wniosków udzielone doradztwo nie będzie punktowane.</w:t>
            </w:r>
          </w:p>
        </w:tc>
        <w:tc>
          <w:tcPr>
            <w:tcW w:w="3260" w:type="dxa"/>
            <w:tcBorders>
              <w:top w:val="single" w:sz="4" w:space="0" w:color="00000A"/>
              <w:left w:val="single" w:sz="4" w:space="0" w:color="00000A"/>
              <w:bottom w:val="single" w:sz="4" w:space="0" w:color="00000A"/>
              <w:right w:val="nil"/>
            </w:tcBorders>
          </w:tcPr>
          <w:p w14:paraId="3A5DF287" w14:textId="77777777" w:rsidR="00C0646B" w:rsidRPr="009C6FFF" w:rsidRDefault="00C0646B">
            <w:pPr>
              <w:spacing w:line="256" w:lineRule="auto"/>
              <w:rPr>
                <w:sz w:val="20"/>
                <w:szCs w:val="20"/>
                <w:lang w:eastAsia="en-US"/>
              </w:rPr>
            </w:pPr>
            <w:r w:rsidRPr="009C6FFF">
              <w:rPr>
                <w:sz w:val="20"/>
                <w:szCs w:val="20"/>
                <w:lang w:eastAsia="en-US"/>
              </w:rPr>
              <w:t xml:space="preserve">5 pkt – </w:t>
            </w:r>
            <w:proofErr w:type="spellStart"/>
            <w:r w:rsidRPr="009C6FFF">
              <w:rPr>
                <w:sz w:val="20"/>
                <w:szCs w:val="20"/>
                <w:lang w:eastAsia="en-US"/>
              </w:rPr>
              <w:t>Grantobiorca</w:t>
            </w:r>
            <w:proofErr w:type="spellEnd"/>
            <w:r w:rsidRPr="009C6FFF">
              <w:rPr>
                <w:sz w:val="20"/>
                <w:szCs w:val="20"/>
                <w:lang w:eastAsia="en-US"/>
              </w:rPr>
              <w:t xml:space="preserve"> korzystał z doradztwa biura LGD na etapie wnioskowania w zakresie, do którego </w:t>
            </w:r>
            <w:proofErr w:type="spellStart"/>
            <w:r w:rsidRPr="009C6FFF">
              <w:rPr>
                <w:sz w:val="20"/>
                <w:szCs w:val="20"/>
                <w:lang w:eastAsia="en-US"/>
              </w:rPr>
              <w:t>Grantobiorca</w:t>
            </w:r>
            <w:proofErr w:type="spellEnd"/>
            <w:r w:rsidRPr="009C6FFF">
              <w:rPr>
                <w:sz w:val="20"/>
                <w:szCs w:val="20"/>
                <w:lang w:eastAsia="en-US"/>
              </w:rPr>
              <w:t xml:space="preserve"> składa wniosek</w:t>
            </w:r>
          </w:p>
          <w:p w14:paraId="412E016E" w14:textId="77777777" w:rsidR="00C0646B" w:rsidRPr="009C6FFF" w:rsidRDefault="00C0646B">
            <w:pPr>
              <w:spacing w:line="256" w:lineRule="auto"/>
              <w:rPr>
                <w:sz w:val="20"/>
                <w:szCs w:val="20"/>
                <w:lang w:eastAsia="en-US"/>
              </w:rPr>
            </w:pPr>
          </w:p>
          <w:p w14:paraId="1CF9B161" w14:textId="77777777" w:rsidR="00C0646B" w:rsidRPr="009C6FFF" w:rsidRDefault="00C0646B">
            <w:pPr>
              <w:spacing w:line="256" w:lineRule="auto"/>
              <w:rPr>
                <w:sz w:val="20"/>
                <w:szCs w:val="20"/>
                <w:lang w:eastAsia="en-US"/>
              </w:rPr>
            </w:pPr>
            <w:r w:rsidRPr="009C6FFF">
              <w:rPr>
                <w:sz w:val="20"/>
                <w:szCs w:val="20"/>
                <w:lang w:eastAsia="en-US"/>
              </w:rPr>
              <w:t xml:space="preserve">0 pkt – wnioskodawca nie korzystał </w:t>
            </w:r>
            <w:r w:rsidR="00C36443" w:rsidRPr="009C6FFF">
              <w:rPr>
                <w:sz w:val="20"/>
                <w:szCs w:val="20"/>
                <w:lang w:eastAsia="en-US"/>
              </w:rPr>
              <w:br/>
            </w:r>
            <w:r w:rsidRPr="009C6FFF">
              <w:rPr>
                <w:sz w:val="20"/>
                <w:szCs w:val="20"/>
                <w:lang w:eastAsia="en-US"/>
              </w:rPr>
              <w:t>z doradztwa biura LGD na etapie wnioskowania</w:t>
            </w:r>
          </w:p>
        </w:tc>
        <w:tc>
          <w:tcPr>
            <w:tcW w:w="2835" w:type="dxa"/>
            <w:tcBorders>
              <w:top w:val="single" w:sz="4" w:space="0" w:color="00000A"/>
              <w:left w:val="single" w:sz="4" w:space="0" w:color="00000A"/>
              <w:bottom w:val="single" w:sz="4" w:space="0" w:color="00000A"/>
              <w:right w:val="nil"/>
            </w:tcBorders>
            <w:hideMark/>
          </w:tcPr>
          <w:p w14:paraId="3216969A" w14:textId="77777777" w:rsidR="00C0646B" w:rsidRPr="009C6FFF" w:rsidRDefault="00C0646B">
            <w:pPr>
              <w:spacing w:line="256" w:lineRule="auto"/>
              <w:rPr>
                <w:sz w:val="20"/>
                <w:szCs w:val="20"/>
                <w:lang w:eastAsia="en-US"/>
              </w:rPr>
            </w:pPr>
            <w:r w:rsidRPr="009C6FFF">
              <w:rPr>
                <w:sz w:val="20"/>
                <w:szCs w:val="20"/>
                <w:lang w:eastAsia="en-US"/>
              </w:rPr>
              <w:t>Dokumentacja LGD, zaświadczenie</w:t>
            </w:r>
            <w:r w:rsidR="008A3751" w:rsidRPr="009C6FFF">
              <w:rPr>
                <w:sz w:val="20"/>
                <w:szCs w:val="20"/>
                <w:lang w:eastAsia="en-US"/>
              </w:rPr>
              <w:t xml:space="preserve"> </w:t>
            </w:r>
            <w:r w:rsidRPr="009C6FFF">
              <w:rPr>
                <w:sz w:val="20"/>
                <w:szCs w:val="20"/>
                <w:lang w:eastAsia="en-US"/>
              </w:rPr>
              <w:t>o udzielonym doradztwie wystawi</w:t>
            </w:r>
            <w:r w:rsidR="008A3751" w:rsidRPr="009C6FFF">
              <w:rPr>
                <w:sz w:val="20"/>
                <w:szCs w:val="20"/>
                <w:lang w:eastAsia="en-US"/>
              </w:rPr>
              <w:t>o</w:t>
            </w:r>
            <w:r w:rsidRPr="009C6FFF">
              <w:rPr>
                <w:sz w:val="20"/>
                <w:szCs w:val="20"/>
                <w:lang w:eastAsia="en-US"/>
              </w:rPr>
              <w:t>ne przez biuro LGD</w:t>
            </w:r>
          </w:p>
        </w:tc>
        <w:tc>
          <w:tcPr>
            <w:tcW w:w="1418" w:type="dxa"/>
            <w:tcBorders>
              <w:top w:val="single" w:sz="4" w:space="0" w:color="00000A"/>
              <w:left w:val="single" w:sz="4" w:space="0" w:color="00000A"/>
              <w:bottom w:val="single" w:sz="4" w:space="0" w:color="00000A"/>
              <w:right w:val="nil"/>
            </w:tcBorders>
          </w:tcPr>
          <w:p w14:paraId="279C6CE9" w14:textId="77777777" w:rsidR="00C0646B" w:rsidRPr="009C6FFF" w:rsidRDefault="00C0646B">
            <w:pPr>
              <w:spacing w:line="256" w:lineRule="auto"/>
              <w:jc w:val="center"/>
              <w:rPr>
                <w:sz w:val="20"/>
                <w:szCs w:val="20"/>
                <w:lang w:eastAsia="en-US"/>
              </w:rPr>
            </w:pPr>
          </w:p>
          <w:p w14:paraId="370AEDC1" w14:textId="77777777" w:rsidR="00C0646B" w:rsidRPr="009C6FFF" w:rsidRDefault="00C0646B">
            <w:pPr>
              <w:spacing w:line="256" w:lineRule="auto"/>
              <w:jc w:val="center"/>
              <w:rPr>
                <w:sz w:val="20"/>
                <w:szCs w:val="20"/>
                <w:lang w:eastAsia="en-US"/>
              </w:rPr>
            </w:pPr>
            <w:r w:rsidRPr="009C6FFF">
              <w:rPr>
                <w:sz w:val="20"/>
                <w:szCs w:val="20"/>
                <w:lang w:eastAsia="en-US"/>
              </w:rPr>
              <w:object w:dxaOrig="585" w:dyaOrig="615" w14:anchorId="606DC1A9">
                <v:shape id="_x0000_i1028" type="#_x0000_t75" style="width:29.25pt;height:30.75pt" o:ole="">
                  <v:imagedata r:id="rId15" o:title=""/>
                </v:shape>
                <o:OLEObject Type="Embed" ProgID="PBrush" ShapeID="_x0000_i1028" DrawAspect="Content" ObjectID="_1676883390" r:id="rId17"/>
              </w:object>
            </w:r>
          </w:p>
        </w:tc>
        <w:tc>
          <w:tcPr>
            <w:tcW w:w="2841" w:type="dxa"/>
            <w:tcBorders>
              <w:top w:val="single" w:sz="4" w:space="0" w:color="00000A"/>
              <w:left w:val="single" w:sz="4" w:space="0" w:color="00000A"/>
              <w:bottom w:val="single" w:sz="4" w:space="0" w:color="00000A"/>
              <w:right w:val="single" w:sz="4" w:space="0" w:color="00000A"/>
            </w:tcBorders>
          </w:tcPr>
          <w:p w14:paraId="394FC70D" w14:textId="77777777" w:rsidR="00C0646B" w:rsidRPr="009C6FFF" w:rsidRDefault="00C0646B">
            <w:pPr>
              <w:spacing w:line="256" w:lineRule="auto"/>
              <w:ind w:left="142"/>
              <w:rPr>
                <w:sz w:val="20"/>
                <w:szCs w:val="20"/>
                <w:lang w:eastAsia="en-US"/>
              </w:rPr>
            </w:pPr>
          </w:p>
        </w:tc>
      </w:tr>
      <w:tr w:rsidR="00C0646B" w:rsidRPr="009C6FFF" w14:paraId="21FD2E06" w14:textId="77777777" w:rsidTr="00C0646B">
        <w:trPr>
          <w:trHeight w:val="1064"/>
          <w:jc w:val="center"/>
        </w:trPr>
        <w:tc>
          <w:tcPr>
            <w:tcW w:w="4106" w:type="dxa"/>
            <w:tcBorders>
              <w:top w:val="single" w:sz="4" w:space="0" w:color="00000A"/>
              <w:left w:val="single" w:sz="4" w:space="0" w:color="00000A"/>
              <w:bottom w:val="single" w:sz="4" w:space="0" w:color="00000A"/>
              <w:right w:val="nil"/>
            </w:tcBorders>
          </w:tcPr>
          <w:p w14:paraId="7F72CB54" w14:textId="77777777" w:rsidR="00C0646B" w:rsidRPr="009C6FFF" w:rsidRDefault="00C0646B">
            <w:pPr>
              <w:spacing w:line="256" w:lineRule="auto"/>
              <w:rPr>
                <w:b/>
                <w:bCs/>
                <w:sz w:val="20"/>
                <w:szCs w:val="20"/>
                <w:lang w:eastAsia="en-US"/>
              </w:rPr>
            </w:pPr>
            <w:r w:rsidRPr="009C6FFF">
              <w:rPr>
                <w:b/>
                <w:bCs/>
                <w:sz w:val="20"/>
                <w:szCs w:val="20"/>
                <w:lang w:eastAsia="en-US"/>
              </w:rPr>
              <w:t>III. ODDZIAŁYWANIE OPERACJI NA GRUPĘ DEFAWORYZOWANĄ ZIDENTYFIKOWANĄ W LSR</w:t>
            </w:r>
          </w:p>
          <w:p w14:paraId="71EF45AE" w14:textId="77777777" w:rsidR="00C0646B" w:rsidRPr="009C6FFF" w:rsidRDefault="00C0646B">
            <w:pPr>
              <w:spacing w:line="256" w:lineRule="auto"/>
              <w:jc w:val="both"/>
              <w:rPr>
                <w:sz w:val="20"/>
                <w:szCs w:val="20"/>
                <w:lang w:eastAsia="en-US"/>
              </w:rPr>
            </w:pPr>
            <w:r w:rsidRPr="009C6FFF">
              <w:rPr>
                <w:sz w:val="20"/>
                <w:szCs w:val="20"/>
                <w:lang w:eastAsia="en-US"/>
              </w:rPr>
              <w:t xml:space="preserve">Preferuje się zadania skierowane do przynajmniej jednej grupy </w:t>
            </w:r>
            <w:proofErr w:type="spellStart"/>
            <w:r w:rsidRPr="009C6FFF">
              <w:rPr>
                <w:sz w:val="20"/>
                <w:szCs w:val="20"/>
                <w:lang w:eastAsia="en-US"/>
              </w:rPr>
              <w:t>defaworyzowanej</w:t>
            </w:r>
            <w:proofErr w:type="spellEnd"/>
            <w:r w:rsidRPr="009C6FFF">
              <w:rPr>
                <w:sz w:val="20"/>
                <w:szCs w:val="20"/>
                <w:lang w:eastAsia="en-US"/>
              </w:rPr>
              <w:t xml:space="preserve"> zdefiniowanej </w:t>
            </w:r>
            <w:r w:rsidR="008A3751" w:rsidRPr="009C6FFF">
              <w:rPr>
                <w:sz w:val="20"/>
                <w:szCs w:val="20"/>
                <w:lang w:eastAsia="en-US"/>
              </w:rPr>
              <w:br/>
            </w:r>
            <w:r w:rsidRPr="009C6FFF">
              <w:rPr>
                <w:sz w:val="20"/>
                <w:szCs w:val="20"/>
                <w:lang w:eastAsia="en-US"/>
              </w:rPr>
              <w:t xml:space="preserve">w Rozdziale I. LSR Charakterystyka LGD. </w:t>
            </w:r>
          </w:p>
          <w:p w14:paraId="03512145" w14:textId="77777777" w:rsidR="00C0646B" w:rsidRPr="009C6FFF" w:rsidRDefault="00C0646B">
            <w:pPr>
              <w:spacing w:line="256" w:lineRule="auto"/>
              <w:jc w:val="both"/>
              <w:rPr>
                <w:strike/>
                <w:color w:val="auto"/>
                <w:sz w:val="20"/>
                <w:szCs w:val="20"/>
                <w:lang w:eastAsia="en-US"/>
              </w:rPr>
            </w:pPr>
            <w:r w:rsidRPr="009C6FFF">
              <w:rPr>
                <w:color w:val="auto"/>
                <w:sz w:val="20"/>
                <w:szCs w:val="20"/>
                <w:lang w:eastAsia="en-US"/>
              </w:rPr>
              <w:t>Pod pojęciem „skierowany do” rozumie się, że operacja będzie wspierała osoby z grup defaworyzowanych określone w LS</w:t>
            </w:r>
            <w:r w:rsidR="008A3751" w:rsidRPr="009C6FFF">
              <w:rPr>
                <w:color w:val="auto"/>
                <w:sz w:val="20"/>
                <w:szCs w:val="20"/>
                <w:lang w:eastAsia="en-US"/>
              </w:rPr>
              <w:t>R.</w:t>
            </w:r>
          </w:p>
          <w:p w14:paraId="5A760DAF" w14:textId="77777777" w:rsidR="00C0646B" w:rsidRPr="009C6FFF" w:rsidRDefault="00C0646B" w:rsidP="008A3751">
            <w:pPr>
              <w:spacing w:line="256" w:lineRule="auto"/>
              <w:jc w:val="both"/>
              <w:rPr>
                <w:strike/>
                <w:color w:val="FF0000"/>
                <w:sz w:val="20"/>
                <w:szCs w:val="20"/>
                <w:lang w:eastAsia="en-US"/>
              </w:rPr>
            </w:pPr>
            <w:r w:rsidRPr="009C6FFF">
              <w:rPr>
                <w:sz w:val="20"/>
                <w:szCs w:val="20"/>
                <w:lang w:eastAsia="en-US"/>
              </w:rPr>
              <w:t xml:space="preserve">W przypadku stwierdzenia, że operacja nie jest skierowana do osób z grup defaworyzowanych, </w:t>
            </w:r>
            <w:r w:rsidRPr="009C6FFF">
              <w:rPr>
                <w:sz w:val="20"/>
                <w:szCs w:val="20"/>
                <w:lang w:eastAsia="en-US"/>
              </w:rPr>
              <w:lastRenderedPageBreak/>
              <w:t>punktów nie przyznaje się.</w:t>
            </w:r>
          </w:p>
        </w:tc>
        <w:tc>
          <w:tcPr>
            <w:tcW w:w="3260" w:type="dxa"/>
            <w:tcBorders>
              <w:top w:val="single" w:sz="4" w:space="0" w:color="00000A"/>
              <w:left w:val="single" w:sz="4" w:space="0" w:color="00000A"/>
              <w:bottom w:val="single" w:sz="4" w:space="0" w:color="00000A"/>
              <w:right w:val="nil"/>
            </w:tcBorders>
          </w:tcPr>
          <w:p w14:paraId="7DF7E690" w14:textId="77777777" w:rsidR="00C0646B" w:rsidRPr="009C6FFF" w:rsidRDefault="00C0646B">
            <w:pPr>
              <w:spacing w:line="256" w:lineRule="auto"/>
              <w:rPr>
                <w:sz w:val="20"/>
                <w:szCs w:val="20"/>
                <w:lang w:eastAsia="en-US"/>
              </w:rPr>
            </w:pPr>
            <w:r w:rsidRPr="009C6FFF">
              <w:rPr>
                <w:sz w:val="20"/>
                <w:szCs w:val="20"/>
                <w:lang w:eastAsia="en-US"/>
              </w:rPr>
              <w:lastRenderedPageBreak/>
              <w:t>4 pkt – Zadanie</w:t>
            </w:r>
            <w:r w:rsidR="00C36443" w:rsidRPr="009C6FFF">
              <w:rPr>
                <w:sz w:val="20"/>
                <w:szCs w:val="20"/>
                <w:lang w:eastAsia="en-US"/>
              </w:rPr>
              <w:t xml:space="preserve"> </w:t>
            </w:r>
            <w:r w:rsidRPr="009C6FFF">
              <w:rPr>
                <w:sz w:val="20"/>
                <w:szCs w:val="20"/>
                <w:lang w:eastAsia="en-US"/>
              </w:rPr>
              <w:t xml:space="preserve">skierowane do przynajmniej jednej grupy </w:t>
            </w:r>
            <w:proofErr w:type="spellStart"/>
            <w:r w:rsidRPr="009C6FFF">
              <w:rPr>
                <w:sz w:val="20"/>
                <w:szCs w:val="20"/>
                <w:lang w:eastAsia="en-US"/>
              </w:rPr>
              <w:t>defaworyzowanej</w:t>
            </w:r>
            <w:proofErr w:type="spellEnd"/>
            <w:r w:rsidRPr="009C6FFF">
              <w:rPr>
                <w:sz w:val="20"/>
                <w:szCs w:val="20"/>
                <w:lang w:eastAsia="en-US"/>
              </w:rPr>
              <w:t xml:space="preserve"> zdefiniowanej w LSR</w:t>
            </w:r>
          </w:p>
          <w:p w14:paraId="2A551A0D" w14:textId="77777777" w:rsidR="00C0646B" w:rsidRPr="009C6FFF" w:rsidRDefault="00C0646B" w:rsidP="00C36443">
            <w:pPr>
              <w:spacing w:line="256" w:lineRule="auto"/>
              <w:rPr>
                <w:sz w:val="20"/>
                <w:szCs w:val="20"/>
                <w:lang w:eastAsia="en-US"/>
              </w:rPr>
            </w:pPr>
          </w:p>
          <w:p w14:paraId="1DD52264" w14:textId="77777777" w:rsidR="00C0646B" w:rsidRPr="009C6FFF" w:rsidRDefault="00C0646B">
            <w:pPr>
              <w:spacing w:line="256" w:lineRule="auto"/>
              <w:rPr>
                <w:sz w:val="20"/>
                <w:szCs w:val="20"/>
                <w:lang w:eastAsia="en-US"/>
              </w:rPr>
            </w:pPr>
            <w:r w:rsidRPr="009C6FFF">
              <w:rPr>
                <w:sz w:val="20"/>
                <w:szCs w:val="20"/>
                <w:lang w:eastAsia="en-US"/>
              </w:rPr>
              <w:t>0 pkt –</w:t>
            </w:r>
            <w:r w:rsidR="00C36443" w:rsidRPr="009C6FFF">
              <w:rPr>
                <w:sz w:val="20"/>
                <w:szCs w:val="20"/>
                <w:lang w:eastAsia="en-US"/>
              </w:rPr>
              <w:t xml:space="preserve"> </w:t>
            </w:r>
            <w:r w:rsidRPr="009C6FFF">
              <w:rPr>
                <w:sz w:val="20"/>
                <w:szCs w:val="20"/>
                <w:lang w:eastAsia="en-US"/>
              </w:rPr>
              <w:t>Zadanie nie jest kierowane do</w:t>
            </w:r>
            <w:r w:rsidR="00C36443" w:rsidRPr="009C6FFF">
              <w:rPr>
                <w:sz w:val="20"/>
                <w:szCs w:val="20"/>
                <w:lang w:eastAsia="en-US"/>
              </w:rPr>
              <w:t xml:space="preserve"> </w:t>
            </w:r>
            <w:r w:rsidRPr="009C6FFF">
              <w:rPr>
                <w:sz w:val="20"/>
                <w:szCs w:val="20"/>
                <w:lang w:eastAsia="en-US"/>
              </w:rPr>
              <w:t xml:space="preserve">grupy </w:t>
            </w:r>
            <w:proofErr w:type="spellStart"/>
            <w:r w:rsidRPr="009C6FFF">
              <w:rPr>
                <w:sz w:val="20"/>
                <w:szCs w:val="20"/>
                <w:lang w:eastAsia="en-US"/>
              </w:rPr>
              <w:t>defaworyzowanej</w:t>
            </w:r>
            <w:proofErr w:type="spellEnd"/>
            <w:r w:rsidRPr="009C6FFF">
              <w:rPr>
                <w:sz w:val="20"/>
                <w:szCs w:val="20"/>
                <w:lang w:eastAsia="en-US"/>
              </w:rPr>
              <w:t xml:space="preserve">  zdefiniowanej w LSR</w:t>
            </w:r>
          </w:p>
          <w:p w14:paraId="14951C9D" w14:textId="77777777" w:rsidR="00C0646B" w:rsidRPr="009C6FFF" w:rsidRDefault="00C0646B">
            <w:pPr>
              <w:spacing w:line="256" w:lineRule="auto"/>
              <w:rPr>
                <w:sz w:val="20"/>
                <w:szCs w:val="20"/>
                <w:lang w:eastAsia="en-US"/>
              </w:rPr>
            </w:pPr>
          </w:p>
          <w:p w14:paraId="3777750C" w14:textId="77777777" w:rsidR="00C0646B" w:rsidRPr="009C6FFF" w:rsidRDefault="00C0646B">
            <w:pPr>
              <w:spacing w:line="256" w:lineRule="auto"/>
              <w:jc w:val="both"/>
              <w:rPr>
                <w:strike/>
                <w:sz w:val="20"/>
                <w:szCs w:val="20"/>
                <w:lang w:eastAsia="en-US"/>
              </w:rPr>
            </w:pPr>
            <w:r w:rsidRPr="009C6FFF">
              <w:rPr>
                <w:sz w:val="20"/>
                <w:szCs w:val="20"/>
                <w:lang w:eastAsia="en-US"/>
              </w:rPr>
              <w:t>Maksymalna liczba punktów w ramach tego kryterium 4 pkt</w:t>
            </w:r>
          </w:p>
        </w:tc>
        <w:tc>
          <w:tcPr>
            <w:tcW w:w="2835" w:type="dxa"/>
            <w:tcBorders>
              <w:top w:val="single" w:sz="4" w:space="0" w:color="00000A"/>
              <w:left w:val="single" w:sz="4" w:space="0" w:color="00000A"/>
              <w:bottom w:val="single" w:sz="4" w:space="0" w:color="00000A"/>
              <w:right w:val="nil"/>
            </w:tcBorders>
            <w:hideMark/>
          </w:tcPr>
          <w:p w14:paraId="7CD2282B" w14:textId="77777777" w:rsidR="00C0646B" w:rsidRPr="009C6FFF" w:rsidRDefault="00C0646B">
            <w:pPr>
              <w:spacing w:line="256" w:lineRule="auto"/>
              <w:rPr>
                <w:sz w:val="20"/>
                <w:szCs w:val="20"/>
                <w:lang w:eastAsia="en-US"/>
              </w:rPr>
            </w:pPr>
            <w:r w:rsidRPr="009C6FFF">
              <w:rPr>
                <w:sz w:val="20"/>
                <w:szCs w:val="20"/>
                <w:lang w:eastAsia="en-US"/>
              </w:rPr>
              <w:t>Wniosek o powierzenie grantu i załączniki</w:t>
            </w:r>
          </w:p>
        </w:tc>
        <w:tc>
          <w:tcPr>
            <w:tcW w:w="1418" w:type="dxa"/>
            <w:tcBorders>
              <w:top w:val="single" w:sz="4" w:space="0" w:color="00000A"/>
              <w:left w:val="single" w:sz="4" w:space="0" w:color="00000A"/>
              <w:bottom w:val="single" w:sz="4" w:space="0" w:color="00000A"/>
              <w:right w:val="nil"/>
            </w:tcBorders>
          </w:tcPr>
          <w:p w14:paraId="255BFF85" w14:textId="77777777" w:rsidR="00C0646B" w:rsidRPr="009C6FFF" w:rsidRDefault="00C0646B">
            <w:pPr>
              <w:spacing w:line="256" w:lineRule="auto"/>
              <w:jc w:val="center"/>
              <w:rPr>
                <w:sz w:val="20"/>
                <w:szCs w:val="20"/>
                <w:lang w:eastAsia="en-US"/>
              </w:rPr>
            </w:pPr>
          </w:p>
          <w:p w14:paraId="55665B92" w14:textId="77777777" w:rsidR="00C0646B" w:rsidRPr="009C6FFF" w:rsidRDefault="00C0646B">
            <w:pPr>
              <w:spacing w:line="256" w:lineRule="auto"/>
              <w:jc w:val="center"/>
              <w:rPr>
                <w:sz w:val="20"/>
                <w:szCs w:val="20"/>
                <w:lang w:eastAsia="en-US"/>
              </w:rPr>
            </w:pPr>
            <w:r w:rsidRPr="009C6FFF">
              <w:rPr>
                <w:sz w:val="20"/>
                <w:szCs w:val="20"/>
                <w:lang w:eastAsia="en-US"/>
              </w:rPr>
              <w:object w:dxaOrig="585" w:dyaOrig="615" w14:anchorId="6DAB65E1">
                <v:shape id="_x0000_i1029" type="#_x0000_t75" style="width:29.25pt;height:30.75pt" o:ole="">
                  <v:imagedata r:id="rId15" o:title=""/>
                </v:shape>
                <o:OLEObject Type="Embed" ProgID="PBrush" ShapeID="_x0000_i1029" DrawAspect="Content" ObjectID="_1676883391" r:id="rId18"/>
              </w:object>
            </w:r>
          </w:p>
        </w:tc>
        <w:tc>
          <w:tcPr>
            <w:tcW w:w="2841" w:type="dxa"/>
            <w:tcBorders>
              <w:top w:val="single" w:sz="4" w:space="0" w:color="00000A"/>
              <w:left w:val="single" w:sz="4" w:space="0" w:color="00000A"/>
              <w:bottom w:val="single" w:sz="4" w:space="0" w:color="00000A"/>
              <w:right w:val="single" w:sz="4" w:space="0" w:color="00000A"/>
            </w:tcBorders>
          </w:tcPr>
          <w:p w14:paraId="52D3CA1A" w14:textId="77777777" w:rsidR="00C0646B" w:rsidRPr="009C6FFF" w:rsidRDefault="00C0646B">
            <w:pPr>
              <w:spacing w:line="256" w:lineRule="auto"/>
              <w:ind w:left="142"/>
              <w:rPr>
                <w:sz w:val="20"/>
                <w:szCs w:val="20"/>
                <w:lang w:eastAsia="en-US"/>
              </w:rPr>
            </w:pPr>
          </w:p>
        </w:tc>
      </w:tr>
      <w:tr w:rsidR="00C0646B" w:rsidRPr="009C6FFF" w14:paraId="11D167D8" w14:textId="77777777" w:rsidTr="00C0646B">
        <w:trPr>
          <w:jc w:val="center"/>
        </w:trPr>
        <w:tc>
          <w:tcPr>
            <w:tcW w:w="4106" w:type="dxa"/>
            <w:tcBorders>
              <w:top w:val="single" w:sz="4" w:space="0" w:color="00000A"/>
              <w:left w:val="single" w:sz="4" w:space="0" w:color="00000A"/>
              <w:bottom w:val="single" w:sz="4" w:space="0" w:color="00000A"/>
              <w:right w:val="nil"/>
            </w:tcBorders>
            <w:hideMark/>
          </w:tcPr>
          <w:p w14:paraId="08DB6936" w14:textId="77777777" w:rsidR="00C0646B" w:rsidRPr="009C6FFF" w:rsidRDefault="00C0646B">
            <w:pPr>
              <w:spacing w:line="256" w:lineRule="auto"/>
              <w:rPr>
                <w:b/>
                <w:bCs/>
                <w:sz w:val="20"/>
                <w:szCs w:val="20"/>
                <w:lang w:eastAsia="en-US"/>
              </w:rPr>
            </w:pPr>
            <w:r w:rsidRPr="009C6FFF">
              <w:rPr>
                <w:b/>
                <w:bCs/>
                <w:sz w:val="20"/>
                <w:szCs w:val="20"/>
                <w:lang w:eastAsia="en-US"/>
              </w:rPr>
              <w:t>IV. WKŁAD WŁASNY WNIOSKODAWCY W FINANSOWANIU ZADANIA</w:t>
            </w:r>
          </w:p>
          <w:p w14:paraId="645FE59A" w14:textId="77777777" w:rsidR="00C0646B" w:rsidRPr="009C6FFF" w:rsidRDefault="00C0646B">
            <w:pPr>
              <w:spacing w:line="256" w:lineRule="auto"/>
              <w:rPr>
                <w:b/>
                <w:bCs/>
                <w:sz w:val="20"/>
                <w:szCs w:val="20"/>
                <w:lang w:eastAsia="en-US"/>
              </w:rPr>
            </w:pPr>
            <w:r w:rsidRPr="009C6FFF">
              <w:rPr>
                <w:sz w:val="20"/>
                <w:szCs w:val="20"/>
                <w:lang w:eastAsia="en-US"/>
              </w:rPr>
              <w:t>Preferuje się</w:t>
            </w:r>
            <w:r w:rsidR="00C36443" w:rsidRPr="009C6FFF">
              <w:rPr>
                <w:sz w:val="20"/>
                <w:szCs w:val="20"/>
                <w:lang w:eastAsia="en-US"/>
              </w:rPr>
              <w:t xml:space="preserve"> </w:t>
            </w:r>
            <w:r w:rsidRPr="009C6FFF">
              <w:rPr>
                <w:sz w:val="20"/>
                <w:szCs w:val="20"/>
                <w:lang w:eastAsia="en-US"/>
              </w:rPr>
              <w:t xml:space="preserve">zadania, w których </w:t>
            </w:r>
            <w:proofErr w:type="spellStart"/>
            <w:r w:rsidR="00201BAB" w:rsidRPr="009C6FFF">
              <w:rPr>
                <w:sz w:val="20"/>
                <w:szCs w:val="20"/>
                <w:lang w:eastAsia="en-US"/>
              </w:rPr>
              <w:t>Grantobiorcy</w:t>
            </w:r>
            <w:proofErr w:type="spellEnd"/>
            <w:r w:rsidR="00201BAB" w:rsidRPr="009C6FFF">
              <w:rPr>
                <w:sz w:val="20"/>
                <w:szCs w:val="20"/>
                <w:lang w:eastAsia="en-US"/>
              </w:rPr>
              <w:t xml:space="preserve"> deklarują wkład własny z uwzględnieniem dopuszczalnej</w:t>
            </w:r>
            <w:r w:rsidR="00BE14D1" w:rsidRPr="009C6FFF">
              <w:rPr>
                <w:sz w:val="20"/>
                <w:szCs w:val="20"/>
                <w:lang w:eastAsia="en-US"/>
              </w:rPr>
              <w:t xml:space="preserve"> intensywności pomocy i typu </w:t>
            </w:r>
            <w:proofErr w:type="spellStart"/>
            <w:r w:rsidR="00BE14D1" w:rsidRPr="009C6FFF">
              <w:rPr>
                <w:sz w:val="20"/>
                <w:szCs w:val="20"/>
                <w:lang w:eastAsia="en-US"/>
              </w:rPr>
              <w:t>Grantobiorcy</w:t>
            </w:r>
            <w:proofErr w:type="spellEnd"/>
            <w:r w:rsidR="00BE14D1" w:rsidRPr="009C6FFF">
              <w:rPr>
                <w:sz w:val="20"/>
                <w:szCs w:val="20"/>
                <w:lang w:eastAsia="en-US"/>
              </w:rPr>
              <w:t xml:space="preserve"> ubiegającego się o grant </w:t>
            </w:r>
          </w:p>
        </w:tc>
        <w:tc>
          <w:tcPr>
            <w:tcW w:w="3260" w:type="dxa"/>
            <w:tcBorders>
              <w:top w:val="single" w:sz="4" w:space="0" w:color="00000A"/>
              <w:left w:val="single" w:sz="4" w:space="0" w:color="00000A"/>
              <w:bottom w:val="single" w:sz="4" w:space="0" w:color="00000A"/>
              <w:right w:val="nil"/>
            </w:tcBorders>
          </w:tcPr>
          <w:p w14:paraId="4DF82C7F" w14:textId="77777777" w:rsidR="00C0646B" w:rsidRPr="009C6FFF" w:rsidRDefault="00C0646B">
            <w:pPr>
              <w:spacing w:line="256" w:lineRule="auto"/>
              <w:rPr>
                <w:sz w:val="20"/>
                <w:szCs w:val="20"/>
                <w:lang w:eastAsia="en-US"/>
              </w:rPr>
            </w:pPr>
            <w:r w:rsidRPr="009C6FFF">
              <w:rPr>
                <w:sz w:val="20"/>
                <w:szCs w:val="20"/>
                <w:lang w:eastAsia="en-US"/>
              </w:rPr>
              <w:t>4 pkt –</w:t>
            </w:r>
            <w:r w:rsidR="00C36443" w:rsidRPr="009C6FFF">
              <w:rPr>
                <w:sz w:val="20"/>
                <w:szCs w:val="20"/>
                <w:lang w:eastAsia="en-US"/>
              </w:rPr>
              <w:t xml:space="preserve"> </w:t>
            </w:r>
            <w:proofErr w:type="spellStart"/>
            <w:r w:rsidR="00201BAB" w:rsidRPr="009C6FFF">
              <w:rPr>
                <w:sz w:val="20"/>
                <w:szCs w:val="20"/>
                <w:lang w:eastAsia="en-US"/>
              </w:rPr>
              <w:t>Grantobiorca</w:t>
            </w:r>
            <w:proofErr w:type="spellEnd"/>
            <w:r w:rsidRPr="009C6FFF">
              <w:rPr>
                <w:sz w:val="20"/>
                <w:szCs w:val="20"/>
                <w:lang w:eastAsia="en-US"/>
              </w:rPr>
              <w:t xml:space="preserve"> przewidział wkł</w:t>
            </w:r>
            <w:r w:rsidR="00C36443" w:rsidRPr="009C6FFF">
              <w:rPr>
                <w:sz w:val="20"/>
                <w:szCs w:val="20"/>
                <w:lang w:eastAsia="en-US"/>
              </w:rPr>
              <w:t>a</w:t>
            </w:r>
            <w:r w:rsidRPr="009C6FFF">
              <w:rPr>
                <w:sz w:val="20"/>
                <w:szCs w:val="20"/>
                <w:lang w:eastAsia="en-US"/>
              </w:rPr>
              <w:t>d własny do grantu</w:t>
            </w:r>
            <w:r w:rsidRPr="009C6FFF">
              <w:rPr>
                <w:strike/>
                <w:sz w:val="20"/>
                <w:szCs w:val="20"/>
                <w:lang w:eastAsia="en-US"/>
              </w:rPr>
              <w:t xml:space="preserve"> </w:t>
            </w:r>
            <w:r w:rsidR="00201BAB" w:rsidRPr="009C6FFF">
              <w:rPr>
                <w:sz w:val="20"/>
                <w:szCs w:val="20"/>
                <w:lang w:eastAsia="en-US"/>
              </w:rPr>
              <w:t xml:space="preserve">w tym w przypadku </w:t>
            </w:r>
            <w:proofErr w:type="spellStart"/>
            <w:r w:rsidR="00201BAB" w:rsidRPr="009C6FFF">
              <w:rPr>
                <w:sz w:val="20"/>
                <w:szCs w:val="20"/>
                <w:lang w:eastAsia="en-US"/>
              </w:rPr>
              <w:t>Grantobiorców</w:t>
            </w:r>
            <w:proofErr w:type="spellEnd"/>
            <w:r w:rsidR="00201BAB" w:rsidRPr="009C6FFF">
              <w:rPr>
                <w:sz w:val="20"/>
                <w:szCs w:val="20"/>
                <w:lang w:eastAsia="en-US"/>
              </w:rPr>
              <w:t xml:space="preserve"> zaliczanych do Jednostek Sektora Finansów Publicznych na poziomie wyższym niż minimalny wskazany w przepisach rozporządzenia </w:t>
            </w:r>
            <w:proofErr w:type="spellStart"/>
            <w:r w:rsidR="00201BAB" w:rsidRPr="009C6FFF">
              <w:rPr>
                <w:sz w:val="20"/>
                <w:szCs w:val="20"/>
                <w:lang w:eastAsia="en-US"/>
              </w:rPr>
              <w:t>MRiRW</w:t>
            </w:r>
            <w:proofErr w:type="spellEnd"/>
            <w:r w:rsidR="00201BAB" w:rsidRPr="009C6FFF">
              <w:rPr>
                <w:sz w:val="20"/>
                <w:szCs w:val="20"/>
                <w:lang w:eastAsia="en-US"/>
              </w:rPr>
              <w:t xml:space="preserve"> na poziomie 36,37% całkowitej wartości operacji</w:t>
            </w:r>
          </w:p>
          <w:p w14:paraId="44CFDF06" w14:textId="77777777" w:rsidR="00C0646B" w:rsidRPr="009C6FFF" w:rsidRDefault="00C0646B">
            <w:pPr>
              <w:spacing w:line="256" w:lineRule="auto"/>
              <w:rPr>
                <w:sz w:val="20"/>
                <w:szCs w:val="20"/>
                <w:lang w:eastAsia="en-US"/>
              </w:rPr>
            </w:pPr>
          </w:p>
          <w:p w14:paraId="75ABCFAE" w14:textId="77777777" w:rsidR="00C0646B" w:rsidRPr="009C6FFF" w:rsidRDefault="00C0646B" w:rsidP="00201BAB">
            <w:pPr>
              <w:spacing w:line="256" w:lineRule="auto"/>
              <w:rPr>
                <w:strike/>
                <w:sz w:val="20"/>
                <w:szCs w:val="20"/>
                <w:lang w:eastAsia="en-US"/>
              </w:rPr>
            </w:pPr>
            <w:r w:rsidRPr="009C6FFF">
              <w:rPr>
                <w:sz w:val="20"/>
                <w:szCs w:val="20"/>
                <w:lang w:eastAsia="en-US"/>
              </w:rPr>
              <w:t>0 pkt –</w:t>
            </w:r>
            <w:r w:rsidR="00C36443" w:rsidRPr="009C6FFF">
              <w:rPr>
                <w:sz w:val="20"/>
                <w:szCs w:val="20"/>
                <w:lang w:eastAsia="en-US"/>
              </w:rPr>
              <w:t xml:space="preserve"> </w:t>
            </w:r>
            <w:proofErr w:type="spellStart"/>
            <w:r w:rsidR="00201BAB" w:rsidRPr="009C6FFF">
              <w:rPr>
                <w:color w:val="auto"/>
                <w:sz w:val="20"/>
                <w:szCs w:val="20"/>
                <w:lang w:eastAsia="en-US"/>
              </w:rPr>
              <w:t>Grantobiorca</w:t>
            </w:r>
            <w:proofErr w:type="spellEnd"/>
            <w:r w:rsidRPr="009C6FFF">
              <w:rPr>
                <w:color w:val="auto"/>
                <w:sz w:val="20"/>
                <w:szCs w:val="20"/>
                <w:lang w:eastAsia="en-US"/>
              </w:rPr>
              <w:t xml:space="preserve"> nie przewiduje wkładu własnego do grantu</w:t>
            </w:r>
            <w:r w:rsidR="00201BAB" w:rsidRPr="009C6FFF">
              <w:rPr>
                <w:color w:val="auto"/>
                <w:sz w:val="20"/>
                <w:szCs w:val="20"/>
                <w:lang w:eastAsia="en-US"/>
              </w:rPr>
              <w:t xml:space="preserve"> lub wkład własny  </w:t>
            </w:r>
            <w:proofErr w:type="spellStart"/>
            <w:r w:rsidR="00201BAB" w:rsidRPr="009C6FFF">
              <w:rPr>
                <w:color w:val="auto"/>
                <w:sz w:val="20"/>
                <w:szCs w:val="20"/>
                <w:lang w:eastAsia="en-US"/>
              </w:rPr>
              <w:t>Grantobiorców</w:t>
            </w:r>
            <w:proofErr w:type="spellEnd"/>
            <w:r w:rsidR="00201BAB" w:rsidRPr="009C6FFF">
              <w:rPr>
                <w:color w:val="auto"/>
                <w:sz w:val="20"/>
                <w:szCs w:val="20"/>
                <w:lang w:eastAsia="en-US"/>
              </w:rPr>
              <w:t xml:space="preserve"> zaliczanych do Jednostek Sektora Finansów Publicznych na poziomie minimalnym wskazanym w przepisach rozporządzenia </w:t>
            </w:r>
            <w:proofErr w:type="spellStart"/>
            <w:r w:rsidR="00201BAB" w:rsidRPr="009C6FFF">
              <w:rPr>
                <w:color w:val="auto"/>
                <w:sz w:val="20"/>
                <w:szCs w:val="20"/>
                <w:lang w:eastAsia="en-US"/>
              </w:rPr>
              <w:t>MRiRW</w:t>
            </w:r>
            <w:proofErr w:type="spellEnd"/>
            <w:r w:rsidR="00201BAB" w:rsidRPr="009C6FFF">
              <w:rPr>
                <w:color w:val="auto"/>
                <w:sz w:val="20"/>
                <w:szCs w:val="20"/>
                <w:lang w:eastAsia="en-US"/>
              </w:rPr>
              <w:t xml:space="preserve"> na poziomie 36,37% całkowitej wartości operacji </w:t>
            </w:r>
          </w:p>
        </w:tc>
        <w:tc>
          <w:tcPr>
            <w:tcW w:w="2835" w:type="dxa"/>
            <w:tcBorders>
              <w:top w:val="single" w:sz="4" w:space="0" w:color="00000A"/>
              <w:left w:val="single" w:sz="4" w:space="0" w:color="00000A"/>
              <w:bottom w:val="single" w:sz="4" w:space="0" w:color="00000A"/>
              <w:right w:val="nil"/>
            </w:tcBorders>
            <w:hideMark/>
          </w:tcPr>
          <w:p w14:paraId="5B4B32A1" w14:textId="77777777" w:rsidR="00C0646B" w:rsidRPr="009C6FFF" w:rsidRDefault="00C0646B">
            <w:pPr>
              <w:spacing w:line="256" w:lineRule="auto"/>
              <w:rPr>
                <w:sz w:val="20"/>
                <w:szCs w:val="20"/>
                <w:lang w:eastAsia="en-US"/>
              </w:rPr>
            </w:pPr>
            <w:r w:rsidRPr="009C6FFF">
              <w:rPr>
                <w:sz w:val="20"/>
                <w:szCs w:val="20"/>
                <w:lang w:eastAsia="en-US"/>
              </w:rPr>
              <w:t>Wniosek o powierzenie grantu i załączniki</w:t>
            </w:r>
          </w:p>
        </w:tc>
        <w:tc>
          <w:tcPr>
            <w:tcW w:w="1418" w:type="dxa"/>
            <w:tcBorders>
              <w:top w:val="single" w:sz="4" w:space="0" w:color="00000A"/>
              <w:left w:val="single" w:sz="4" w:space="0" w:color="00000A"/>
              <w:bottom w:val="single" w:sz="4" w:space="0" w:color="00000A"/>
              <w:right w:val="nil"/>
            </w:tcBorders>
          </w:tcPr>
          <w:p w14:paraId="6EE24465" w14:textId="77777777" w:rsidR="00C0646B" w:rsidRPr="009C6FFF" w:rsidRDefault="00C0646B">
            <w:pPr>
              <w:spacing w:line="256" w:lineRule="auto"/>
              <w:jc w:val="center"/>
              <w:rPr>
                <w:sz w:val="20"/>
                <w:szCs w:val="20"/>
                <w:lang w:eastAsia="en-US"/>
              </w:rPr>
            </w:pPr>
          </w:p>
          <w:p w14:paraId="7966C4D5" w14:textId="77777777" w:rsidR="00C0646B" w:rsidRPr="009C6FFF" w:rsidRDefault="00C0646B">
            <w:pPr>
              <w:spacing w:line="256" w:lineRule="auto"/>
              <w:jc w:val="center"/>
              <w:rPr>
                <w:sz w:val="20"/>
                <w:szCs w:val="20"/>
                <w:lang w:eastAsia="en-US"/>
              </w:rPr>
            </w:pPr>
            <w:r w:rsidRPr="009C6FFF">
              <w:rPr>
                <w:sz w:val="20"/>
                <w:szCs w:val="20"/>
                <w:lang w:eastAsia="en-US"/>
              </w:rPr>
              <w:object w:dxaOrig="585" w:dyaOrig="615" w14:anchorId="637061BF">
                <v:shape id="_x0000_i1030" type="#_x0000_t75" style="width:29.25pt;height:30.75pt" o:ole="">
                  <v:imagedata r:id="rId15" o:title=""/>
                </v:shape>
                <o:OLEObject Type="Embed" ProgID="PBrush" ShapeID="_x0000_i1030" DrawAspect="Content" ObjectID="_1676883392" r:id="rId19"/>
              </w:object>
            </w:r>
          </w:p>
        </w:tc>
        <w:tc>
          <w:tcPr>
            <w:tcW w:w="2841" w:type="dxa"/>
            <w:tcBorders>
              <w:top w:val="single" w:sz="4" w:space="0" w:color="00000A"/>
              <w:left w:val="single" w:sz="4" w:space="0" w:color="00000A"/>
              <w:bottom w:val="single" w:sz="4" w:space="0" w:color="00000A"/>
              <w:right w:val="single" w:sz="4" w:space="0" w:color="00000A"/>
            </w:tcBorders>
          </w:tcPr>
          <w:p w14:paraId="769A202D" w14:textId="77777777" w:rsidR="00C0646B" w:rsidRPr="009C6FFF" w:rsidRDefault="00C0646B">
            <w:pPr>
              <w:spacing w:line="256" w:lineRule="auto"/>
              <w:ind w:left="142"/>
              <w:rPr>
                <w:sz w:val="20"/>
                <w:szCs w:val="20"/>
                <w:lang w:eastAsia="en-US"/>
              </w:rPr>
            </w:pPr>
          </w:p>
        </w:tc>
      </w:tr>
    </w:tbl>
    <w:p w14:paraId="298988EF" w14:textId="77777777" w:rsidR="00AE2648" w:rsidRPr="009C6FFF" w:rsidRDefault="00AE2648" w:rsidP="00C0646B">
      <w:pPr>
        <w:rPr>
          <w:color w:val="002060"/>
          <w:sz w:val="20"/>
          <w:szCs w:val="20"/>
        </w:rPr>
      </w:pPr>
    </w:p>
    <w:tbl>
      <w:tblPr>
        <w:tblpPr w:leftFromText="141" w:rightFromText="141" w:bottomFromText="160" w:vertAnchor="text" w:tblpX="-227" w:tblpY="1"/>
        <w:tblOverlap w:val="never"/>
        <w:tblW w:w="5150" w:type="pct"/>
        <w:tblCellMar>
          <w:left w:w="70" w:type="dxa"/>
          <w:right w:w="70" w:type="dxa"/>
        </w:tblCellMar>
        <w:tblLook w:val="04A0" w:firstRow="1" w:lastRow="0" w:firstColumn="1" w:lastColumn="0" w:noHBand="0" w:noVBand="1"/>
      </w:tblPr>
      <w:tblGrid>
        <w:gridCol w:w="2964"/>
        <w:gridCol w:w="2104"/>
        <w:gridCol w:w="752"/>
        <w:gridCol w:w="8592"/>
      </w:tblGrid>
      <w:tr w:rsidR="00C0646B" w:rsidRPr="009C6FFF" w14:paraId="52967F63" w14:textId="77777777" w:rsidTr="00C0646B">
        <w:trPr>
          <w:trHeight w:val="326"/>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C570CE5"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WYNIK OCENY I WYBORU OPERACJI GRANTOWEJ WG LOKALNYCH KRYTERIÓW WYBORU</w:t>
            </w:r>
          </w:p>
        </w:tc>
      </w:tr>
      <w:tr w:rsidR="00C0646B" w:rsidRPr="009C6FFF" w14:paraId="1E79D477" w14:textId="77777777" w:rsidTr="00C0646B">
        <w:trPr>
          <w:trHeight w:val="110"/>
        </w:trPr>
        <w:tc>
          <w:tcPr>
            <w:tcW w:w="1758" w:type="pct"/>
            <w:gridSpan w:val="2"/>
            <w:tcBorders>
              <w:top w:val="single" w:sz="4" w:space="0" w:color="auto"/>
              <w:left w:val="single" w:sz="4" w:space="0" w:color="auto"/>
              <w:bottom w:val="nil"/>
              <w:right w:val="single" w:sz="4" w:space="0" w:color="auto"/>
            </w:tcBorders>
            <w:shd w:val="clear" w:color="auto" w:fill="808080"/>
          </w:tcPr>
          <w:p w14:paraId="72A1DCC4" w14:textId="77777777" w:rsidR="00C0646B" w:rsidRPr="009C6FFF" w:rsidRDefault="00C0646B">
            <w:pPr>
              <w:spacing w:line="256" w:lineRule="auto"/>
              <w:rPr>
                <w:rFonts w:eastAsia="Times New Roman"/>
                <w:b/>
                <w:bCs/>
                <w:sz w:val="20"/>
                <w:szCs w:val="20"/>
                <w:lang w:eastAsia="en-US"/>
              </w:rPr>
            </w:pPr>
          </w:p>
        </w:tc>
        <w:tc>
          <w:tcPr>
            <w:tcW w:w="261" w:type="pct"/>
            <w:vMerge w:val="restart"/>
            <w:tcBorders>
              <w:top w:val="single" w:sz="4" w:space="0" w:color="auto"/>
              <w:left w:val="single" w:sz="4" w:space="0" w:color="auto"/>
              <w:bottom w:val="single" w:sz="4" w:space="0" w:color="auto"/>
              <w:right w:val="single" w:sz="4" w:space="0" w:color="auto"/>
            </w:tcBorders>
            <w:hideMark/>
          </w:tcPr>
          <w:p w14:paraId="469F494F" w14:textId="77777777" w:rsidR="00C0646B" w:rsidRPr="009C6FFF" w:rsidRDefault="00C0646B">
            <w:pPr>
              <w:spacing w:before="120" w:line="256" w:lineRule="auto"/>
              <w:rPr>
                <w:rFonts w:eastAsia="Times New Roman"/>
                <w:b/>
                <w:bCs/>
                <w:sz w:val="20"/>
                <w:szCs w:val="20"/>
                <w:lang w:eastAsia="en-US"/>
              </w:rPr>
            </w:pPr>
            <w:r w:rsidRPr="009C6FFF">
              <w:rPr>
                <w:sz w:val="20"/>
                <w:szCs w:val="20"/>
                <w:lang w:eastAsia="en-US"/>
              </w:rPr>
              <w:object w:dxaOrig="585" w:dyaOrig="615" w14:anchorId="6962C3B6">
                <v:shape id="_x0000_i1031" type="#_x0000_t75" style="width:29.25pt;height:30.75pt" o:ole="">
                  <v:imagedata r:id="rId15" o:title=""/>
                </v:shape>
                <o:OLEObject Type="Embed" ProgID="PBrush" ShapeID="_x0000_i1031" DrawAspect="Content" ObjectID="_1676883393" r:id="rId20"/>
              </w:object>
            </w:r>
          </w:p>
        </w:tc>
        <w:tc>
          <w:tcPr>
            <w:tcW w:w="2982" w:type="pct"/>
            <w:tcBorders>
              <w:top w:val="single" w:sz="4" w:space="0" w:color="auto"/>
              <w:left w:val="single" w:sz="4" w:space="0" w:color="auto"/>
              <w:bottom w:val="nil"/>
              <w:right w:val="single" w:sz="4" w:space="0" w:color="auto"/>
            </w:tcBorders>
            <w:shd w:val="clear" w:color="auto" w:fill="808080"/>
          </w:tcPr>
          <w:p w14:paraId="67CC2A26" w14:textId="77777777" w:rsidR="00C0646B" w:rsidRPr="009C6FFF" w:rsidRDefault="00C0646B">
            <w:pPr>
              <w:spacing w:line="256" w:lineRule="auto"/>
              <w:rPr>
                <w:rFonts w:eastAsia="Times New Roman"/>
                <w:b/>
                <w:bCs/>
                <w:sz w:val="20"/>
                <w:szCs w:val="20"/>
                <w:lang w:eastAsia="en-US"/>
              </w:rPr>
            </w:pPr>
          </w:p>
        </w:tc>
      </w:tr>
      <w:tr w:rsidR="00C0646B" w:rsidRPr="009C6FFF" w14:paraId="5DCF23FB" w14:textId="77777777" w:rsidTr="00C0646B">
        <w:trPr>
          <w:trHeight w:val="110"/>
        </w:trPr>
        <w:tc>
          <w:tcPr>
            <w:tcW w:w="1758" w:type="pct"/>
            <w:gridSpan w:val="2"/>
            <w:tcBorders>
              <w:top w:val="nil"/>
              <w:left w:val="single" w:sz="4" w:space="0" w:color="auto"/>
              <w:bottom w:val="nil"/>
              <w:right w:val="single" w:sz="4" w:space="0" w:color="auto"/>
            </w:tcBorders>
            <w:shd w:val="clear" w:color="auto" w:fill="808080"/>
            <w:hideMark/>
          </w:tcPr>
          <w:p w14:paraId="42D898D8" w14:textId="77777777" w:rsidR="00C0646B" w:rsidRPr="009C6FFF" w:rsidRDefault="00C0646B">
            <w:pPr>
              <w:spacing w:line="256" w:lineRule="auto"/>
              <w:jc w:val="right"/>
              <w:rPr>
                <w:rFonts w:eastAsia="Times New Roman"/>
                <w:b/>
                <w:bCs/>
                <w:color w:val="FFFFFF"/>
                <w:sz w:val="20"/>
                <w:szCs w:val="20"/>
                <w:lang w:eastAsia="en-US"/>
              </w:rPr>
            </w:pPr>
            <w:r w:rsidRPr="009C6FFF">
              <w:rPr>
                <w:rFonts w:eastAsia="Times New Roman"/>
                <w:b/>
                <w:bCs/>
                <w:color w:val="FFFFFF"/>
                <w:sz w:val="20"/>
                <w:szCs w:val="20"/>
                <w:lang w:eastAsia="en-US"/>
              </w:rPr>
              <w:t>Operacja uzyskała łącznie: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C787B" w14:textId="77777777" w:rsidR="00C0646B" w:rsidRPr="009C6FFF" w:rsidRDefault="00C0646B">
            <w:pPr>
              <w:widowControl/>
              <w:suppressAutoHyphens w:val="0"/>
              <w:spacing w:line="256" w:lineRule="auto"/>
              <w:rPr>
                <w:rFonts w:eastAsia="Times New Roman"/>
                <w:b/>
                <w:bCs/>
                <w:sz w:val="20"/>
                <w:szCs w:val="20"/>
                <w:lang w:eastAsia="en-US"/>
              </w:rPr>
            </w:pPr>
          </w:p>
        </w:tc>
        <w:tc>
          <w:tcPr>
            <w:tcW w:w="2982" w:type="pct"/>
            <w:tcBorders>
              <w:top w:val="nil"/>
              <w:left w:val="single" w:sz="4" w:space="0" w:color="auto"/>
              <w:bottom w:val="nil"/>
              <w:right w:val="single" w:sz="4" w:space="0" w:color="auto"/>
            </w:tcBorders>
            <w:shd w:val="clear" w:color="auto" w:fill="808080"/>
            <w:hideMark/>
          </w:tcPr>
          <w:p w14:paraId="7E56AA45" w14:textId="77777777" w:rsidR="00C0646B" w:rsidRPr="009C6FFF" w:rsidRDefault="00C0646B">
            <w:pPr>
              <w:spacing w:line="256" w:lineRule="auto"/>
              <w:rPr>
                <w:rFonts w:eastAsia="Times New Roman"/>
                <w:b/>
                <w:bCs/>
                <w:color w:val="FFFFFF"/>
                <w:sz w:val="20"/>
                <w:szCs w:val="20"/>
                <w:lang w:eastAsia="en-US"/>
              </w:rPr>
            </w:pPr>
            <w:r w:rsidRPr="009C6FFF">
              <w:rPr>
                <w:rFonts w:eastAsia="Times New Roman"/>
                <w:b/>
                <w:bCs/>
                <w:color w:val="FFFFFF"/>
                <w:sz w:val="20"/>
                <w:szCs w:val="20"/>
                <w:lang w:eastAsia="en-US"/>
              </w:rPr>
              <w:t>pkt.</w:t>
            </w:r>
          </w:p>
        </w:tc>
      </w:tr>
      <w:tr w:rsidR="00C0646B" w:rsidRPr="009C6FFF" w14:paraId="072960F2" w14:textId="77777777" w:rsidTr="00C0646B">
        <w:trPr>
          <w:trHeight w:val="110"/>
        </w:trPr>
        <w:tc>
          <w:tcPr>
            <w:tcW w:w="1758" w:type="pct"/>
            <w:gridSpan w:val="2"/>
            <w:tcBorders>
              <w:top w:val="nil"/>
              <w:left w:val="single" w:sz="4" w:space="0" w:color="auto"/>
              <w:bottom w:val="single" w:sz="4" w:space="0" w:color="auto"/>
              <w:right w:val="single" w:sz="4" w:space="0" w:color="auto"/>
            </w:tcBorders>
            <w:shd w:val="clear" w:color="auto" w:fill="808080"/>
          </w:tcPr>
          <w:p w14:paraId="6EA44B64" w14:textId="77777777" w:rsidR="00C0646B" w:rsidRPr="009C6FFF" w:rsidRDefault="00C0646B">
            <w:pPr>
              <w:spacing w:line="256" w:lineRule="auto"/>
              <w:rPr>
                <w:rFonts w:eastAsia="Times New Roman"/>
                <w:b/>
                <w:b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D3B28" w14:textId="77777777" w:rsidR="00C0646B" w:rsidRPr="009C6FFF" w:rsidRDefault="00C0646B">
            <w:pPr>
              <w:widowControl/>
              <w:suppressAutoHyphens w:val="0"/>
              <w:spacing w:line="256" w:lineRule="auto"/>
              <w:rPr>
                <w:rFonts w:eastAsia="Times New Roman"/>
                <w:b/>
                <w:bCs/>
                <w:sz w:val="20"/>
                <w:szCs w:val="20"/>
                <w:lang w:eastAsia="en-US"/>
              </w:rPr>
            </w:pPr>
          </w:p>
        </w:tc>
        <w:tc>
          <w:tcPr>
            <w:tcW w:w="2982" w:type="pct"/>
            <w:tcBorders>
              <w:top w:val="nil"/>
              <w:left w:val="single" w:sz="4" w:space="0" w:color="auto"/>
              <w:bottom w:val="single" w:sz="4" w:space="0" w:color="auto"/>
              <w:right w:val="single" w:sz="4" w:space="0" w:color="auto"/>
            </w:tcBorders>
            <w:shd w:val="clear" w:color="auto" w:fill="808080"/>
          </w:tcPr>
          <w:p w14:paraId="3B0342E0" w14:textId="77777777" w:rsidR="00C0646B" w:rsidRPr="009C6FFF" w:rsidRDefault="00C0646B">
            <w:pPr>
              <w:spacing w:line="256" w:lineRule="auto"/>
              <w:rPr>
                <w:rFonts w:eastAsia="Times New Roman"/>
                <w:b/>
                <w:bCs/>
                <w:sz w:val="20"/>
                <w:szCs w:val="20"/>
                <w:lang w:eastAsia="en-US"/>
              </w:rPr>
            </w:pPr>
          </w:p>
        </w:tc>
      </w:tr>
      <w:tr w:rsidR="00C0646B" w:rsidRPr="009C6FFF" w14:paraId="0E6A0C4B" w14:textId="77777777" w:rsidTr="00C0646B">
        <w:trPr>
          <w:trHeight w:val="110"/>
        </w:trPr>
        <w:tc>
          <w:tcPr>
            <w:tcW w:w="5000" w:type="pct"/>
            <w:gridSpan w:val="4"/>
            <w:tcBorders>
              <w:top w:val="nil"/>
              <w:left w:val="single" w:sz="4" w:space="0" w:color="auto"/>
              <w:bottom w:val="single" w:sz="4" w:space="0" w:color="auto"/>
              <w:right w:val="single" w:sz="4" w:space="0" w:color="auto"/>
            </w:tcBorders>
            <w:shd w:val="clear" w:color="auto" w:fill="E7E6E6"/>
            <w:vAlign w:val="bottom"/>
            <w:hideMark/>
          </w:tcPr>
          <w:p w14:paraId="5978E806" w14:textId="77777777" w:rsidR="00C0646B" w:rsidRPr="009C6FFF" w:rsidRDefault="00C0646B">
            <w:pPr>
              <w:spacing w:line="256" w:lineRule="auto"/>
              <w:jc w:val="center"/>
              <w:rPr>
                <w:rFonts w:eastAsia="Times New Roman"/>
                <w:b/>
                <w:bCs/>
                <w:sz w:val="20"/>
                <w:szCs w:val="20"/>
                <w:lang w:eastAsia="en-US"/>
              </w:rPr>
            </w:pPr>
            <w:r w:rsidRPr="009C6FFF">
              <w:rPr>
                <w:rFonts w:eastAsia="Times New Roman"/>
                <w:b/>
                <w:bCs/>
                <w:sz w:val="20"/>
                <w:szCs w:val="20"/>
                <w:lang w:eastAsia="en-US"/>
              </w:rPr>
              <w:t>Oceniający (Członek Rady)</w:t>
            </w:r>
          </w:p>
        </w:tc>
      </w:tr>
      <w:tr w:rsidR="00C0646B" w:rsidRPr="009C6FFF" w14:paraId="030ED1D1" w14:textId="77777777" w:rsidTr="00C0646B">
        <w:trPr>
          <w:trHeight w:val="43"/>
        </w:trPr>
        <w:tc>
          <w:tcPr>
            <w:tcW w:w="1028" w:type="pct"/>
            <w:tcBorders>
              <w:top w:val="nil"/>
              <w:left w:val="single" w:sz="4" w:space="0" w:color="auto"/>
              <w:bottom w:val="single" w:sz="4" w:space="0" w:color="auto"/>
              <w:right w:val="single" w:sz="4" w:space="0" w:color="auto"/>
            </w:tcBorders>
            <w:shd w:val="clear" w:color="auto" w:fill="FFFFFF"/>
            <w:vAlign w:val="center"/>
          </w:tcPr>
          <w:p w14:paraId="1566521F"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Imię i nazwisko Członka Rady:</w:t>
            </w:r>
          </w:p>
          <w:p w14:paraId="11691D92" w14:textId="77777777" w:rsidR="00C0646B" w:rsidRPr="009C6FFF" w:rsidRDefault="00C0646B">
            <w:pPr>
              <w:spacing w:line="256" w:lineRule="auto"/>
              <w:rPr>
                <w:rFonts w:eastAsia="Times New Roman"/>
                <w:sz w:val="20"/>
                <w:szCs w:val="20"/>
                <w:lang w:eastAsia="en-US"/>
              </w:rPr>
            </w:pPr>
          </w:p>
        </w:tc>
        <w:tc>
          <w:tcPr>
            <w:tcW w:w="3972" w:type="pct"/>
            <w:gridSpan w:val="3"/>
            <w:tcBorders>
              <w:top w:val="nil"/>
              <w:left w:val="single" w:sz="4" w:space="0" w:color="auto"/>
              <w:bottom w:val="single" w:sz="4" w:space="0" w:color="auto"/>
              <w:right w:val="single" w:sz="4" w:space="0" w:color="auto"/>
            </w:tcBorders>
            <w:shd w:val="clear" w:color="auto" w:fill="FFFFFF"/>
            <w:vAlign w:val="center"/>
          </w:tcPr>
          <w:p w14:paraId="08A02742" w14:textId="77777777" w:rsidR="00C0646B" w:rsidRPr="009C6FFF" w:rsidRDefault="00C0646B">
            <w:pPr>
              <w:spacing w:line="256" w:lineRule="auto"/>
              <w:rPr>
                <w:rFonts w:eastAsia="Times New Roman"/>
                <w:sz w:val="20"/>
                <w:szCs w:val="20"/>
                <w:lang w:eastAsia="en-US"/>
              </w:rPr>
            </w:pPr>
          </w:p>
        </w:tc>
      </w:tr>
      <w:tr w:rsidR="00C0646B" w:rsidRPr="009C6FFF" w14:paraId="4A5CAA57" w14:textId="77777777" w:rsidTr="00C0646B">
        <w:trPr>
          <w:trHeight w:val="43"/>
        </w:trPr>
        <w:tc>
          <w:tcPr>
            <w:tcW w:w="1028" w:type="pct"/>
            <w:tcBorders>
              <w:top w:val="nil"/>
              <w:left w:val="single" w:sz="4" w:space="0" w:color="auto"/>
              <w:bottom w:val="single" w:sz="4" w:space="0" w:color="auto"/>
              <w:right w:val="single" w:sz="4" w:space="0" w:color="auto"/>
            </w:tcBorders>
            <w:shd w:val="clear" w:color="auto" w:fill="FFFFFF"/>
            <w:vAlign w:val="center"/>
          </w:tcPr>
          <w:p w14:paraId="6A93F34C" w14:textId="77777777" w:rsidR="00C0646B" w:rsidRPr="009C6FFF" w:rsidRDefault="00C0646B">
            <w:pPr>
              <w:spacing w:line="256" w:lineRule="auto"/>
              <w:rPr>
                <w:rFonts w:eastAsia="Times New Roman"/>
                <w:sz w:val="20"/>
                <w:szCs w:val="20"/>
                <w:lang w:eastAsia="en-US"/>
              </w:rPr>
            </w:pPr>
            <w:r w:rsidRPr="009C6FFF">
              <w:rPr>
                <w:rFonts w:eastAsia="Times New Roman"/>
                <w:sz w:val="20"/>
                <w:szCs w:val="20"/>
                <w:lang w:eastAsia="en-US"/>
              </w:rPr>
              <w:t>Data i podpis:</w:t>
            </w:r>
          </w:p>
          <w:p w14:paraId="48E9A98A" w14:textId="77777777" w:rsidR="00C0646B" w:rsidRPr="009C6FFF" w:rsidRDefault="00C0646B">
            <w:pPr>
              <w:spacing w:line="256" w:lineRule="auto"/>
              <w:rPr>
                <w:rFonts w:eastAsia="Times New Roman"/>
                <w:sz w:val="20"/>
                <w:szCs w:val="20"/>
                <w:lang w:eastAsia="en-US"/>
              </w:rPr>
            </w:pPr>
          </w:p>
        </w:tc>
        <w:tc>
          <w:tcPr>
            <w:tcW w:w="3972" w:type="pct"/>
            <w:gridSpan w:val="3"/>
            <w:tcBorders>
              <w:top w:val="nil"/>
              <w:left w:val="single" w:sz="4" w:space="0" w:color="auto"/>
              <w:bottom w:val="single" w:sz="4" w:space="0" w:color="auto"/>
              <w:right w:val="single" w:sz="4" w:space="0" w:color="auto"/>
            </w:tcBorders>
            <w:shd w:val="clear" w:color="auto" w:fill="FFFFFF"/>
            <w:vAlign w:val="center"/>
          </w:tcPr>
          <w:p w14:paraId="4719F870" w14:textId="77777777" w:rsidR="00C0646B" w:rsidRPr="009C6FFF" w:rsidRDefault="00C0646B">
            <w:pPr>
              <w:spacing w:line="256" w:lineRule="auto"/>
              <w:rPr>
                <w:rFonts w:eastAsia="Times New Roman"/>
                <w:sz w:val="20"/>
                <w:szCs w:val="20"/>
                <w:lang w:eastAsia="en-US"/>
              </w:rPr>
            </w:pPr>
          </w:p>
        </w:tc>
      </w:tr>
    </w:tbl>
    <w:p w14:paraId="5FFFBAA6" w14:textId="77777777" w:rsidR="00AE2648" w:rsidRPr="009C6FFF" w:rsidRDefault="00AE2648" w:rsidP="001F46DE">
      <w:pPr>
        <w:widowControl/>
        <w:suppressAutoHyphens w:val="0"/>
        <w:spacing w:after="200" w:line="276" w:lineRule="auto"/>
        <w:rPr>
          <w:rFonts w:eastAsia="Calibri"/>
          <w:b/>
          <w:sz w:val="20"/>
          <w:szCs w:val="20"/>
        </w:rPr>
        <w:sectPr w:rsidR="00AE2648" w:rsidRPr="009C6FFF" w:rsidSect="00311867">
          <w:footerReference w:type="default" r:id="rId21"/>
          <w:pgSz w:w="16838" w:h="11906" w:orient="landscape"/>
          <w:pgMar w:top="1276" w:right="1418" w:bottom="1418" w:left="1418" w:header="0" w:footer="1134" w:gutter="0"/>
          <w:cols w:space="708"/>
          <w:formProt w:val="0"/>
          <w:titlePg/>
          <w:docGrid w:linePitch="360"/>
        </w:sectPr>
      </w:pPr>
    </w:p>
    <w:p w14:paraId="70A8537C" w14:textId="77777777" w:rsidR="00154786" w:rsidRPr="009C6FFF" w:rsidRDefault="00E54BAD" w:rsidP="00ED7F1A">
      <w:pPr>
        <w:widowControl/>
        <w:suppressAutoHyphens w:val="0"/>
        <w:spacing w:after="200" w:line="276" w:lineRule="auto"/>
        <w:rPr>
          <w:rFonts w:eastAsia="Calibri"/>
          <w:sz w:val="20"/>
          <w:szCs w:val="20"/>
        </w:rPr>
      </w:pPr>
      <w:r w:rsidRPr="009C6FFF">
        <w:rPr>
          <w:rFonts w:eastAsia="Calibri"/>
          <w:b/>
          <w:sz w:val="20"/>
          <w:szCs w:val="20"/>
        </w:rPr>
        <w:lastRenderedPageBreak/>
        <w:t>Załącznik n</w:t>
      </w:r>
      <w:r w:rsidRPr="009C6FFF">
        <w:rPr>
          <w:rFonts w:eastAsia="Calibri"/>
          <w:b/>
          <w:color w:val="auto"/>
          <w:sz w:val="20"/>
          <w:szCs w:val="20"/>
        </w:rPr>
        <w:t>r</w:t>
      </w:r>
      <w:r w:rsidR="008327CE" w:rsidRPr="009C6FFF">
        <w:rPr>
          <w:rFonts w:eastAsia="Calibri"/>
          <w:b/>
          <w:color w:val="auto"/>
          <w:sz w:val="20"/>
          <w:szCs w:val="20"/>
        </w:rPr>
        <w:t xml:space="preserve"> 3</w:t>
      </w:r>
      <w:r w:rsidR="00154786" w:rsidRPr="009C6FFF">
        <w:rPr>
          <w:rFonts w:eastAsia="Calibri"/>
          <w:b/>
          <w:color w:val="auto"/>
          <w:sz w:val="20"/>
          <w:szCs w:val="20"/>
        </w:rPr>
        <w:t xml:space="preserve"> </w:t>
      </w:r>
      <w:r w:rsidR="00154786" w:rsidRPr="009C6FFF">
        <w:rPr>
          <w:rFonts w:eastAsia="Calibri"/>
          <w:b/>
          <w:sz w:val="20"/>
          <w:szCs w:val="20"/>
        </w:rPr>
        <w:t>do Procedury</w:t>
      </w:r>
      <w:r w:rsidR="00154786" w:rsidRPr="009C6FFF">
        <w:rPr>
          <w:rFonts w:eastAsia="Calibri"/>
          <w:sz w:val="20"/>
          <w:szCs w:val="20"/>
        </w:rPr>
        <w:t xml:space="preserve"> - Deklaracja bezstronności w procesie wyboru operacji</w:t>
      </w:r>
      <w:r w:rsidR="007B49D5" w:rsidRPr="009C6FFF">
        <w:rPr>
          <w:rFonts w:eastAsia="Calibri"/>
          <w:sz w:val="20"/>
          <w:szCs w:val="20"/>
        </w:rPr>
        <w:t xml:space="preserve"> grantowej</w:t>
      </w:r>
    </w:p>
    <w:p w14:paraId="0497AC71" w14:textId="77777777" w:rsidR="00154786" w:rsidRPr="009C6FFF" w:rsidRDefault="00154786" w:rsidP="00154786">
      <w:pPr>
        <w:jc w:val="center"/>
        <w:rPr>
          <w:rFonts w:eastAsia="Times New Roman"/>
          <w:b/>
          <w:sz w:val="20"/>
          <w:szCs w:val="20"/>
        </w:rPr>
      </w:pPr>
      <w:r w:rsidRPr="009C6FFF">
        <w:rPr>
          <w:rFonts w:eastAsia="Times New Roman"/>
          <w:b/>
          <w:sz w:val="20"/>
          <w:szCs w:val="20"/>
        </w:rPr>
        <w:t>DEKLARACJA BEZSTRONNOŚCI W PROCESIE WYBORU OPERACJI</w:t>
      </w:r>
      <w:r w:rsidR="007B49D5" w:rsidRPr="009C6FFF">
        <w:rPr>
          <w:rFonts w:eastAsia="Times New Roman"/>
          <w:b/>
          <w:sz w:val="20"/>
          <w:szCs w:val="20"/>
        </w:rPr>
        <w:t xml:space="preserve"> GRANTOWEJ</w:t>
      </w:r>
    </w:p>
    <w:p w14:paraId="49BF3036" w14:textId="77777777" w:rsidR="00154786" w:rsidRPr="009C6FFF" w:rsidRDefault="00154786" w:rsidP="00154786">
      <w:pPr>
        <w:rPr>
          <w:rFonts w:eastAsia="Times New Roman"/>
          <w:b/>
          <w:sz w:val="20"/>
          <w:szCs w:val="20"/>
        </w:rPr>
      </w:pPr>
    </w:p>
    <w:p w14:paraId="46A95432" w14:textId="77777777" w:rsidR="00154786" w:rsidRPr="009C6FFF" w:rsidRDefault="00154786" w:rsidP="00154786">
      <w:pPr>
        <w:rPr>
          <w:rFonts w:eastAsia="Times New Roman"/>
          <w:b/>
          <w:sz w:val="20"/>
          <w:szCs w:val="20"/>
        </w:rPr>
      </w:pPr>
      <w:r w:rsidRPr="009C6FFF">
        <w:rPr>
          <w:rFonts w:eastAsia="Times New Roman"/>
          <w:b/>
          <w:sz w:val="20"/>
          <w:szCs w:val="20"/>
        </w:rPr>
        <w:t>Imię i Nazwisko Członka Rady</w:t>
      </w:r>
      <w:r w:rsidR="005529C6" w:rsidRPr="009C6FFF">
        <w:rPr>
          <w:rFonts w:eastAsia="Times New Roman"/>
          <w:b/>
          <w:sz w:val="20"/>
          <w:szCs w:val="20"/>
        </w:rPr>
        <w:t>/Pracownika Biura</w:t>
      </w:r>
      <w:r w:rsidRPr="009C6FFF">
        <w:rPr>
          <w:rFonts w:eastAsia="Times New Roman"/>
          <w:b/>
          <w:sz w:val="20"/>
          <w:szCs w:val="20"/>
        </w:rPr>
        <w:t xml:space="preserve">: </w:t>
      </w:r>
      <w:r w:rsidRPr="009C6FFF">
        <w:rPr>
          <w:rFonts w:eastAsia="Times New Roman"/>
          <w:sz w:val="20"/>
          <w:szCs w:val="20"/>
        </w:rPr>
        <w:t>……………………</w:t>
      </w:r>
    </w:p>
    <w:p w14:paraId="690FCE10" w14:textId="77777777" w:rsidR="00154786" w:rsidRPr="009C6FFF" w:rsidRDefault="00154786" w:rsidP="00154786">
      <w:pPr>
        <w:rPr>
          <w:rFonts w:eastAsia="Times New Roman"/>
          <w:b/>
          <w:sz w:val="20"/>
          <w:szCs w:val="20"/>
        </w:rPr>
      </w:pPr>
    </w:p>
    <w:p w14:paraId="1E613C18" w14:textId="77777777" w:rsidR="00154786" w:rsidRPr="009C6FFF" w:rsidRDefault="00154786" w:rsidP="00154786">
      <w:pPr>
        <w:rPr>
          <w:rFonts w:eastAsia="Times New Roman"/>
          <w:b/>
          <w:sz w:val="20"/>
          <w:szCs w:val="20"/>
        </w:rPr>
      </w:pPr>
      <w:r w:rsidRPr="009C6FFF">
        <w:rPr>
          <w:rFonts w:eastAsia="Times New Roman"/>
          <w:b/>
          <w:sz w:val="20"/>
          <w:szCs w:val="20"/>
        </w:rPr>
        <w:t xml:space="preserve">Nr wniosku, data wpływu: </w:t>
      </w:r>
      <w:r w:rsidRPr="009C6FFF">
        <w:rPr>
          <w:rFonts w:eastAsia="Times New Roman"/>
          <w:sz w:val="20"/>
          <w:szCs w:val="20"/>
        </w:rPr>
        <w:t>………………………….</w:t>
      </w:r>
    </w:p>
    <w:p w14:paraId="134B1700" w14:textId="77777777" w:rsidR="00154786" w:rsidRPr="009C6FFF" w:rsidRDefault="00154786" w:rsidP="00154786">
      <w:pPr>
        <w:rPr>
          <w:rFonts w:eastAsia="Times New Roman"/>
          <w:b/>
          <w:sz w:val="20"/>
          <w:szCs w:val="20"/>
        </w:rPr>
      </w:pPr>
      <w:r w:rsidRPr="009C6FFF">
        <w:rPr>
          <w:rFonts w:eastAsia="Times New Roman"/>
          <w:b/>
          <w:sz w:val="20"/>
          <w:szCs w:val="20"/>
        </w:rPr>
        <w:t xml:space="preserve">Tytuł operacji: </w:t>
      </w:r>
      <w:r w:rsidRPr="009C6FFF">
        <w:rPr>
          <w:rFonts w:eastAsia="Times New Roman"/>
          <w:sz w:val="20"/>
          <w:szCs w:val="20"/>
        </w:rPr>
        <w:t>………………………………………</w:t>
      </w:r>
    </w:p>
    <w:p w14:paraId="42BE09E8" w14:textId="77777777" w:rsidR="00154786" w:rsidRPr="009C6FFF" w:rsidRDefault="00154786" w:rsidP="00154786">
      <w:pPr>
        <w:rPr>
          <w:rFonts w:eastAsia="Times New Roman"/>
          <w:b/>
          <w:sz w:val="20"/>
          <w:szCs w:val="20"/>
        </w:rPr>
      </w:pPr>
      <w:r w:rsidRPr="009C6FFF">
        <w:rPr>
          <w:rFonts w:eastAsia="Times New Roman"/>
          <w:b/>
          <w:sz w:val="20"/>
          <w:szCs w:val="20"/>
        </w:rPr>
        <w:t xml:space="preserve">Imię i nazwisko/nazwa wnioskodawcy: </w:t>
      </w:r>
      <w:r w:rsidRPr="009C6FFF">
        <w:rPr>
          <w:rFonts w:eastAsia="Times New Roman"/>
          <w:sz w:val="20"/>
          <w:szCs w:val="20"/>
        </w:rPr>
        <w:t>……………</w:t>
      </w:r>
    </w:p>
    <w:p w14:paraId="0F8ED7E2" w14:textId="77777777" w:rsidR="00154786" w:rsidRPr="009C6FFF" w:rsidRDefault="00154786" w:rsidP="00154786">
      <w:pPr>
        <w:rPr>
          <w:rFonts w:eastAsia="Times New Roman"/>
          <w:sz w:val="20"/>
          <w:szCs w:val="20"/>
        </w:rPr>
      </w:pPr>
      <w:r w:rsidRPr="009C6FFF">
        <w:rPr>
          <w:rFonts w:eastAsia="Times New Roman"/>
          <w:b/>
          <w:sz w:val="20"/>
          <w:szCs w:val="20"/>
        </w:rPr>
        <w:t xml:space="preserve">Adres </w:t>
      </w:r>
      <w:proofErr w:type="spellStart"/>
      <w:r w:rsidRPr="009C6FFF">
        <w:rPr>
          <w:rFonts w:eastAsia="Times New Roman"/>
          <w:b/>
          <w:sz w:val="20"/>
          <w:szCs w:val="20"/>
        </w:rPr>
        <w:t>Grantobiorcy</w:t>
      </w:r>
      <w:proofErr w:type="spellEnd"/>
      <w:r w:rsidRPr="009C6FFF">
        <w:rPr>
          <w:rFonts w:eastAsia="Times New Roman"/>
          <w:b/>
          <w:sz w:val="20"/>
          <w:szCs w:val="20"/>
        </w:rPr>
        <w:t xml:space="preserve"> : </w:t>
      </w:r>
      <w:r w:rsidRPr="009C6FFF">
        <w:rPr>
          <w:rFonts w:eastAsia="Times New Roman"/>
          <w:sz w:val="20"/>
          <w:szCs w:val="20"/>
        </w:rPr>
        <w:t>………………………………</w:t>
      </w:r>
    </w:p>
    <w:p w14:paraId="75FCC154" w14:textId="77777777" w:rsidR="00154786" w:rsidRPr="009C6FFF" w:rsidRDefault="00154786" w:rsidP="00154786">
      <w:pPr>
        <w:rPr>
          <w:rFonts w:eastAsia="Times New Roman"/>
          <w:sz w:val="20"/>
          <w:szCs w:val="20"/>
        </w:rPr>
      </w:pPr>
    </w:p>
    <w:p w14:paraId="7C91B79C" w14:textId="77777777" w:rsidR="00154786" w:rsidRPr="009C6FFF" w:rsidRDefault="00154786" w:rsidP="00154786">
      <w:pPr>
        <w:rPr>
          <w:rFonts w:eastAsia="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626"/>
        <w:gridCol w:w="709"/>
        <w:gridCol w:w="582"/>
      </w:tblGrid>
      <w:tr w:rsidR="00154786" w:rsidRPr="009C6FFF" w14:paraId="3C439F19" w14:textId="77777777" w:rsidTr="001B413D">
        <w:trPr>
          <w:jc w:val="center"/>
        </w:trPr>
        <w:tc>
          <w:tcPr>
            <w:tcW w:w="570" w:type="dxa"/>
          </w:tcPr>
          <w:p w14:paraId="7D3DE4DD" w14:textId="77777777" w:rsidR="00154786" w:rsidRPr="009C6FFF" w:rsidRDefault="00154786" w:rsidP="00394645">
            <w:pPr>
              <w:rPr>
                <w:rFonts w:eastAsia="Times New Roman"/>
                <w:b/>
                <w:sz w:val="20"/>
                <w:szCs w:val="20"/>
              </w:rPr>
            </w:pPr>
            <w:r w:rsidRPr="009C6FFF">
              <w:rPr>
                <w:rFonts w:eastAsia="Times New Roman"/>
                <w:b/>
                <w:sz w:val="20"/>
                <w:szCs w:val="20"/>
              </w:rPr>
              <w:t>Lp.</w:t>
            </w:r>
          </w:p>
        </w:tc>
        <w:tc>
          <w:tcPr>
            <w:tcW w:w="6626" w:type="dxa"/>
          </w:tcPr>
          <w:p w14:paraId="4A81E29A" w14:textId="77777777" w:rsidR="00154786" w:rsidRPr="009C6FFF" w:rsidRDefault="00154786" w:rsidP="00394645">
            <w:pPr>
              <w:rPr>
                <w:rFonts w:eastAsia="Times New Roman"/>
                <w:b/>
                <w:sz w:val="20"/>
                <w:szCs w:val="20"/>
              </w:rPr>
            </w:pPr>
            <w:r w:rsidRPr="009C6FFF">
              <w:rPr>
                <w:rFonts w:eastAsia="Times New Roman"/>
                <w:b/>
                <w:sz w:val="20"/>
                <w:szCs w:val="20"/>
              </w:rPr>
              <w:t xml:space="preserve">Charakter powiązań </w:t>
            </w:r>
          </w:p>
        </w:tc>
        <w:tc>
          <w:tcPr>
            <w:tcW w:w="709" w:type="dxa"/>
          </w:tcPr>
          <w:p w14:paraId="73DF1292" w14:textId="77777777" w:rsidR="00154786" w:rsidRPr="009C6FFF" w:rsidRDefault="00154786" w:rsidP="00394645">
            <w:pPr>
              <w:rPr>
                <w:rFonts w:eastAsia="Times New Roman"/>
                <w:b/>
                <w:sz w:val="20"/>
                <w:szCs w:val="20"/>
              </w:rPr>
            </w:pPr>
            <w:r w:rsidRPr="009C6FFF">
              <w:rPr>
                <w:rFonts w:eastAsia="Times New Roman"/>
                <w:b/>
                <w:sz w:val="20"/>
                <w:szCs w:val="20"/>
              </w:rPr>
              <w:t>TAK</w:t>
            </w:r>
          </w:p>
        </w:tc>
        <w:tc>
          <w:tcPr>
            <w:tcW w:w="582" w:type="dxa"/>
          </w:tcPr>
          <w:p w14:paraId="4FD86911" w14:textId="77777777" w:rsidR="00154786" w:rsidRPr="009C6FFF" w:rsidRDefault="00154786" w:rsidP="00394645">
            <w:pPr>
              <w:rPr>
                <w:rFonts w:eastAsia="Times New Roman"/>
                <w:b/>
                <w:sz w:val="20"/>
                <w:szCs w:val="20"/>
              </w:rPr>
            </w:pPr>
            <w:r w:rsidRPr="009C6FFF">
              <w:rPr>
                <w:rFonts w:eastAsia="Times New Roman"/>
                <w:b/>
                <w:sz w:val="20"/>
                <w:szCs w:val="20"/>
              </w:rPr>
              <w:t>NIE</w:t>
            </w:r>
          </w:p>
        </w:tc>
      </w:tr>
      <w:tr w:rsidR="00154786" w:rsidRPr="009C6FFF" w14:paraId="0DC0A2A4" w14:textId="77777777" w:rsidTr="001B413D">
        <w:trPr>
          <w:jc w:val="center"/>
        </w:trPr>
        <w:tc>
          <w:tcPr>
            <w:tcW w:w="570" w:type="dxa"/>
          </w:tcPr>
          <w:p w14:paraId="093B4778" w14:textId="77777777" w:rsidR="00154786" w:rsidRPr="009C6FFF" w:rsidRDefault="00154786" w:rsidP="00394645">
            <w:pPr>
              <w:rPr>
                <w:rFonts w:eastAsia="Times New Roman"/>
                <w:sz w:val="20"/>
                <w:szCs w:val="20"/>
              </w:rPr>
            </w:pPr>
            <w:r w:rsidRPr="009C6FFF">
              <w:rPr>
                <w:rFonts w:eastAsia="Times New Roman"/>
                <w:sz w:val="20"/>
                <w:szCs w:val="20"/>
              </w:rPr>
              <w:t>1.</w:t>
            </w:r>
          </w:p>
        </w:tc>
        <w:tc>
          <w:tcPr>
            <w:tcW w:w="6626" w:type="dxa"/>
          </w:tcPr>
          <w:p w14:paraId="423181B6" w14:textId="77777777" w:rsidR="00154786" w:rsidRPr="009C6FFF" w:rsidRDefault="00154786" w:rsidP="00154786">
            <w:pPr>
              <w:spacing w:after="240"/>
              <w:rPr>
                <w:rFonts w:eastAsia="Times New Roman"/>
                <w:sz w:val="20"/>
                <w:szCs w:val="20"/>
              </w:rPr>
            </w:pPr>
            <w:r w:rsidRPr="009C6FFF">
              <w:rPr>
                <w:rFonts w:eastAsia="Times New Roman"/>
                <w:sz w:val="20"/>
                <w:szCs w:val="20"/>
              </w:rPr>
              <w:t xml:space="preserve">Jestem </w:t>
            </w:r>
            <w:proofErr w:type="spellStart"/>
            <w:r w:rsidRPr="009C6FFF">
              <w:rPr>
                <w:rFonts w:eastAsia="Times New Roman"/>
                <w:sz w:val="20"/>
                <w:szCs w:val="20"/>
              </w:rPr>
              <w:t>Grantobiorcą</w:t>
            </w:r>
            <w:proofErr w:type="spellEnd"/>
            <w:r w:rsidRPr="009C6FFF">
              <w:rPr>
                <w:rFonts w:eastAsia="Times New Roman"/>
                <w:sz w:val="20"/>
                <w:szCs w:val="20"/>
              </w:rPr>
              <w:t xml:space="preserve"> (ubiegam się o przyznanie Grantu)</w:t>
            </w:r>
          </w:p>
        </w:tc>
        <w:tc>
          <w:tcPr>
            <w:tcW w:w="709" w:type="dxa"/>
          </w:tcPr>
          <w:p w14:paraId="004A0906" w14:textId="77777777" w:rsidR="00154786" w:rsidRPr="009C6FFF" w:rsidRDefault="00154786" w:rsidP="00394645">
            <w:pPr>
              <w:rPr>
                <w:rFonts w:eastAsia="Times New Roman"/>
                <w:sz w:val="20"/>
                <w:szCs w:val="20"/>
              </w:rPr>
            </w:pPr>
          </w:p>
        </w:tc>
        <w:tc>
          <w:tcPr>
            <w:tcW w:w="582" w:type="dxa"/>
          </w:tcPr>
          <w:p w14:paraId="3348DFDB" w14:textId="77777777" w:rsidR="00154786" w:rsidRPr="009C6FFF" w:rsidRDefault="00154786" w:rsidP="00394645">
            <w:pPr>
              <w:rPr>
                <w:rFonts w:eastAsia="Times New Roman"/>
                <w:sz w:val="20"/>
                <w:szCs w:val="20"/>
              </w:rPr>
            </w:pPr>
          </w:p>
        </w:tc>
      </w:tr>
      <w:tr w:rsidR="00154786" w:rsidRPr="009C6FFF" w14:paraId="1A0ECFF9" w14:textId="77777777" w:rsidTr="00F25397">
        <w:trPr>
          <w:trHeight w:val="381"/>
          <w:jc w:val="center"/>
        </w:trPr>
        <w:tc>
          <w:tcPr>
            <w:tcW w:w="570" w:type="dxa"/>
          </w:tcPr>
          <w:p w14:paraId="322C136B" w14:textId="77777777" w:rsidR="00154786" w:rsidRPr="009C6FFF" w:rsidRDefault="00154786" w:rsidP="00394645">
            <w:pPr>
              <w:rPr>
                <w:rFonts w:eastAsia="Times New Roman"/>
                <w:sz w:val="20"/>
                <w:szCs w:val="20"/>
              </w:rPr>
            </w:pPr>
            <w:r w:rsidRPr="009C6FFF">
              <w:rPr>
                <w:rFonts w:eastAsia="Times New Roman"/>
                <w:sz w:val="20"/>
                <w:szCs w:val="20"/>
              </w:rPr>
              <w:t>2.</w:t>
            </w:r>
          </w:p>
        </w:tc>
        <w:tc>
          <w:tcPr>
            <w:tcW w:w="6626" w:type="dxa"/>
          </w:tcPr>
          <w:p w14:paraId="5FF1BF4B" w14:textId="77777777" w:rsidR="00154786" w:rsidRPr="009C6FFF" w:rsidRDefault="00154786" w:rsidP="00154786">
            <w:pPr>
              <w:rPr>
                <w:rFonts w:eastAsia="Times New Roman"/>
                <w:sz w:val="20"/>
                <w:szCs w:val="20"/>
              </w:rPr>
            </w:pPr>
            <w:r w:rsidRPr="009C6FFF">
              <w:rPr>
                <w:rFonts w:eastAsia="Times New Roman"/>
                <w:sz w:val="20"/>
                <w:szCs w:val="20"/>
              </w:rPr>
              <w:t xml:space="preserve">Jestem </w:t>
            </w:r>
            <w:r w:rsidR="00BB6A47" w:rsidRPr="009C6FFF">
              <w:rPr>
                <w:rFonts w:eastAsia="Times New Roman"/>
                <w:sz w:val="20"/>
                <w:szCs w:val="20"/>
              </w:rPr>
              <w:t xml:space="preserve">reprezentantem </w:t>
            </w:r>
            <w:proofErr w:type="spellStart"/>
            <w:r w:rsidRPr="009C6FFF">
              <w:rPr>
                <w:rFonts w:eastAsia="Times New Roman"/>
                <w:sz w:val="20"/>
                <w:szCs w:val="20"/>
              </w:rPr>
              <w:t>Grantobiorcy</w:t>
            </w:r>
            <w:proofErr w:type="spellEnd"/>
          </w:p>
        </w:tc>
        <w:tc>
          <w:tcPr>
            <w:tcW w:w="709" w:type="dxa"/>
          </w:tcPr>
          <w:p w14:paraId="58448EC4" w14:textId="77777777" w:rsidR="00154786" w:rsidRPr="009C6FFF" w:rsidRDefault="00154786" w:rsidP="00394645">
            <w:pPr>
              <w:rPr>
                <w:rFonts w:eastAsia="Times New Roman"/>
                <w:sz w:val="20"/>
                <w:szCs w:val="20"/>
              </w:rPr>
            </w:pPr>
          </w:p>
        </w:tc>
        <w:tc>
          <w:tcPr>
            <w:tcW w:w="582" w:type="dxa"/>
          </w:tcPr>
          <w:p w14:paraId="5925CBF8" w14:textId="77777777" w:rsidR="00154786" w:rsidRPr="009C6FFF" w:rsidRDefault="00154786" w:rsidP="00394645">
            <w:pPr>
              <w:rPr>
                <w:rFonts w:eastAsia="Times New Roman"/>
                <w:sz w:val="20"/>
                <w:szCs w:val="20"/>
              </w:rPr>
            </w:pPr>
          </w:p>
        </w:tc>
      </w:tr>
      <w:tr w:rsidR="00154786" w:rsidRPr="009C6FFF" w14:paraId="37216A10" w14:textId="77777777" w:rsidTr="00F25397">
        <w:trPr>
          <w:trHeight w:val="385"/>
          <w:jc w:val="center"/>
        </w:trPr>
        <w:tc>
          <w:tcPr>
            <w:tcW w:w="570" w:type="dxa"/>
          </w:tcPr>
          <w:p w14:paraId="454D45FE" w14:textId="77777777" w:rsidR="00154786" w:rsidRPr="009C6FFF" w:rsidRDefault="00154786" w:rsidP="00394645">
            <w:pPr>
              <w:rPr>
                <w:rFonts w:eastAsia="Times New Roman"/>
                <w:sz w:val="20"/>
                <w:szCs w:val="20"/>
              </w:rPr>
            </w:pPr>
            <w:r w:rsidRPr="009C6FFF">
              <w:rPr>
                <w:rFonts w:eastAsia="Times New Roman"/>
                <w:sz w:val="20"/>
                <w:szCs w:val="20"/>
              </w:rPr>
              <w:t>3.</w:t>
            </w:r>
          </w:p>
        </w:tc>
        <w:tc>
          <w:tcPr>
            <w:tcW w:w="6626" w:type="dxa"/>
          </w:tcPr>
          <w:p w14:paraId="40830680" w14:textId="77777777" w:rsidR="00154786" w:rsidRPr="009C6FFF" w:rsidRDefault="00154786" w:rsidP="00154786">
            <w:pPr>
              <w:rPr>
                <w:rFonts w:eastAsia="Times New Roman"/>
                <w:sz w:val="20"/>
                <w:szCs w:val="20"/>
              </w:rPr>
            </w:pPr>
            <w:r w:rsidRPr="009C6FFF">
              <w:rPr>
                <w:rFonts w:eastAsia="Times New Roman"/>
                <w:sz w:val="20"/>
                <w:szCs w:val="20"/>
              </w:rPr>
              <w:t xml:space="preserve">Jestem </w:t>
            </w:r>
            <w:r w:rsidR="0068626B" w:rsidRPr="009C6FFF">
              <w:rPr>
                <w:rFonts w:eastAsia="Times New Roman"/>
                <w:sz w:val="20"/>
                <w:szCs w:val="20"/>
              </w:rPr>
              <w:t xml:space="preserve">spokrewniony </w:t>
            </w:r>
            <w:r w:rsidRPr="009C6FFF">
              <w:rPr>
                <w:rFonts w:eastAsia="Times New Roman"/>
                <w:sz w:val="20"/>
                <w:szCs w:val="20"/>
              </w:rPr>
              <w:t xml:space="preserve">z </w:t>
            </w:r>
            <w:proofErr w:type="spellStart"/>
            <w:r w:rsidRPr="009C6FFF">
              <w:rPr>
                <w:rFonts w:eastAsia="Times New Roman"/>
                <w:sz w:val="20"/>
                <w:szCs w:val="20"/>
              </w:rPr>
              <w:t>Grantobiorcą</w:t>
            </w:r>
            <w:proofErr w:type="spellEnd"/>
          </w:p>
        </w:tc>
        <w:tc>
          <w:tcPr>
            <w:tcW w:w="709" w:type="dxa"/>
          </w:tcPr>
          <w:p w14:paraId="7D9D458C" w14:textId="77777777" w:rsidR="00154786" w:rsidRPr="009C6FFF" w:rsidRDefault="00154786" w:rsidP="00394645">
            <w:pPr>
              <w:rPr>
                <w:rFonts w:eastAsia="Times New Roman"/>
                <w:sz w:val="20"/>
                <w:szCs w:val="20"/>
              </w:rPr>
            </w:pPr>
          </w:p>
        </w:tc>
        <w:tc>
          <w:tcPr>
            <w:tcW w:w="582" w:type="dxa"/>
          </w:tcPr>
          <w:p w14:paraId="1581FF07" w14:textId="77777777" w:rsidR="00154786" w:rsidRPr="009C6FFF" w:rsidRDefault="00154786" w:rsidP="00394645">
            <w:pPr>
              <w:rPr>
                <w:rFonts w:eastAsia="Times New Roman"/>
                <w:sz w:val="20"/>
                <w:szCs w:val="20"/>
              </w:rPr>
            </w:pPr>
          </w:p>
        </w:tc>
      </w:tr>
      <w:tr w:rsidR="00154786" w:rsidRPr="009C6FFF" w14:paraId="13EEDDD8" w14:textId="77777777" w:rsidTr="001B413D">
        <w:trPr>
          <w:jc w:val="center"/>
        </w:trPr>
        <w:tc>
          <w:tcPr>
            <w:tcW w:w="570" w:type="dxa"/>
          </w:tcPr>
          <w:p w14:paraId="17EEBC56" w14:textId="77777777" w:rsidR="00154786" w:rsidRPr="009C6FFF" w:rsidRDefault="00154786" w:rsidP="00394645">
            <w:pPr>
              <w:rPr>
                <w:rFonts w:eastAsia="Times New Roman"/>
                <w:sz w:val="20"/>
                <w:szCs w:val="20"/>
              </w:rPr>
            </w:pPr>
            <w:r w:rsidRPr="009C6FFF">
              <w:rPr>
                <w:rFonts w:eastAsia="Times New Roman"/>
                <w:sz w:val="20"/>
                <w:szCs w:val="20"/>
              </w:rPr>
              <w:t>4.</w:t>
            </w:r>
          </w:p>
        </w:tc>
        <w:tc>
          <w:tcPr>
            <w:tcW w:w="6626" w:type="dxa"/>
          </w:tcPr>
          <w:p w14:paraId="3CBBDE86" w14:textId="77777777" w:rsidR="00154786" w:rsidRPr="009C6FFF" w:rsidRDefault="00BB6A47" w:rsidP="00394645">
            <w:pPr>
              <w:rPr>
                <w:rFonts w:eastAsia="Times New Roman"/>
                <w:strike/>
                <w:sz w:val="20"/>
                <w:szCs w:val="20"/>
              </w:rPr>
            </w:pPr>
            <w:r w:rsidRPr="009C6FFF">
              <w:rPr>
                <w:rFonts w:eastAsia="Times New Roman"/>
                <w:color w:val="auto"/>
                <w:sz w:val="20"/>
                <w:szCs w:val="20"/>
              </w:rPr>
              <w:t xml:space="preserve">Jestem związany z </w:t>
            </w:r>
            <w:proofErr w:type="spellStart"/>
            <w:r w:rsidRPr="009C6FFF">
              <w:rPr>
                <w:rFonts w:eastAsia="Times New Roman"/>
                <w:color w:val="auto"/>
                <w:sz w:val="20"/>
                <w:szCs w:val="20"/>
              </w:rPr>
              <w:t>Grantobiorcą</w:t>
            </w:r>
            <w:proofErr w:type="spellEnd"/>
            <w:r w:rsidRPr="009C6FFF">
              <w:rPr>
                <w:rFonts w:eastAsia="Times New Roman"/>
                <w:color w:val="auto"/>
                <w:sz w:val="20"/>
                <w:szCs w:val="20"/>
              </w:rPr>
              <w:t xml:space="preserve"> stosunkiem bezpośredniej podległości służbowej</w:t>
            </w:r>
          </w:p>
        </w:tc>
        <w:tc>
          <w:tcPr>
            <w:tcW w:w="709" w:type="dxa"/>
          </w:tcPr>
          <w:p w14:paraId="0E5485C3" w14:textId="77777777" w:rsidR="00154786" w:rsidRPr="009C6FFF" w:rsidRDefault="00154786" w:rsidP="00394645">
            <w:pPr>
              <w:rPr>
                <w:rFonts w:eastAsia="Times New Roman"/>
                <w:sz w:val="20"/>
                <w:szCs w:val="20"/>
              </w:rPr>
            </w:pPr>
          </w:p>
        </w:tc>
        <w:tc>
          <w:tcPr>
            <w:tcW w:w="582" w:type="dxa"/>
          </w:tcPr>
          <w:p w14:paraId="5B9C3D77" w14:textId="77777777" w:rsidR="00154786" w:rsidRPr="009C6FFF" w:rsidRDefault="00154786" w:rsidP="00394645">
            <w:pPr>
              <w:rPr>
                <w:rFonts w:eastAsia="Times New Roman"/>
                <w:sz w:val="20"/>
                <w:szCs w:val="20"/>
              </w:rPr>
            </w:pPr>
          </w:p>
        </w:tc>
      </w:tr>
      <w:tr w:rsidR="00154786" w:rsidRPr="009C6FFF" w14:paraId="6D255576" w14:textId="77777777" w:rsidTr="001B413D">
        <w:trPr>
          <w:jc w:val="center"/>
        </w:trPr>
        <w:tc>
          <w:tcPr>
            <w:tcW w:w="570" w:type="dxa"/>
          </w:tcPr>
          <w:p w14:paraId="4DC15241" w14:textId="77777777" w:rsidR="00154786" w:rsidRPr="009C6FFF" w:rsidRDefault="00F25397" w:rsidP="00394645">
            <w:pPr>
              <w:rPr>
                <w:rFonts w:eastAsia="Times New Roman"/>
                <w:sz w:val="20"/>
                <w:szCs w:val="20"/>
              </w:rPr>
            </w:pPr>
            <w:r w:rsidRPr="009C6FFF">
              <w:rPr>
                <w:rFonts w:eastAsia="Times New Roman"/>
                <w:sz w:val="20"/>
                <w:szCs w:val="20"/>
              </w:rPr>
              <w:t>5</w:t>
            </w:r>
            <w:r w:rsidR="00154786" w:rsidRPr="009C6FFF">
              <w:rPr>
                <w:rFonts w:eastAsia="Times New Roman"/>
                <w:sz w:val="20"/>
                <w:szCs w:val="20"/>
              </w:rPr>
              <w:t>.</w:t>
            </w:r>
          </w:p>
        </w:tc>
        <w:tc>
          <w:tcPr>
            <w:tcW w:w="6626" w:type="dxa"/>
          </w:tcPr>
          <w:p w14:paraId="0C7D5697" w14:textId="77777777" w:rsidR="00154786" w:rsidRPr="009C6FFF" w:rsidRDefault="00154786" w:rsidP="00394645">
            <w:pPr>
              <w:rPr>
                <w:rFonts w:eastAsia="Times New Roman"/>
                <w:sz w:val="20"/>
                <w:szCs w:val="20"/>
              </w:rPr>
            </w:pPr>
            <w:r w:rsidRPr="009C6FFF">
              <w:rPr>
                <w:rFonts w:eastAsia="Times New Roman"/>
                <w:sz w:val="20"/>
                <w:szCs w:val="20"/>
              </w:rPr>
              <w:t>Oświadczam, że pozostaję w innych niż wskazane w punktach 1-</w:t>
            </w:r>
            <w:r w:rsidR="00BB6A47" w:rsidRPr="009C6FFF">
              <w:rPr>
                <w:rFonts w:eastAsia="Times New Roman"/>
                <w:color w:val="auto"/>
                <w:sz w:val="20"/>
                <w:szCs w:val="20"/>
              </w:rPr>
              <w:t>4</w:t>
            </w:r>
            <w:r w:rsidRPr="009C6FFF">
              <w:rPr>
                <w:rFonts w:eastAsia="Times New Roman"/>
                <w:color w:val="auto"/>
                <w:sz w:val="20"/>
                <w:szCs w:val="20"/>
              </w:rPr>
              <w:t xml:space="preserve"> </w:t>
            </w:r>
            <w:r w:rsidRPr="009C6FFF">
              <w:rPr>
                <w:rFonts w:eastAsia="Times New Roman"/>
                <w:sz w:val="20"/>
                <w:szCs w:val="20"/>
              </w:rPr>
              <w:t>relacjach, które w sposób istotny mogą rzutować na moją ocenę</w:t>
            </w:r>
          </w:p>
        </w:tc>
        <w:tc>
          <w:tcPr>
            <w:tcW w:w="709" w:type="dxa"/>
          </w:tcPr>
          <w:p w14:paraId="3F6FA391" w14:textId="77777777" w:rsidR="00154786" w:rsidRPr="009C6FFF" w:rsidRDefault="00154786" w:rsidP="00394645">
            <w:pPr>
              <w:rPr>
                <w:rFonts w:eastAsia="Times New Roman"/>
                <w:sz w:val="20"/>
                <w:szCs w:val="20"/>
              </w:rPr>
            </w:pPr>
          </w:p>
        </w:tc>
        <w:tc>
          <w:tcPr>
            <w:tcW w:w="582" w:type="dxa"/>
          </w:tcPr>
          <w:p w14:paraId="38E2BACE" w14:textId="77777777" w:rsidR="00154786" w:rsidRPr="009C6FFF" w:rsidRDefault="00154786" w:rsidP="00394645">
            <w:pPr>
              <w:rPr>
                <w:rFonts w:eastAsia="Times New Roman"/>
                <w:sz w:val="20"/>
                <w:szCs w:val="20"/>
              </w:rPr>
            </w:pPr>
          </w:p>
        </w:tc>
      </w:tr>
    </w:tbl>
    <w:p w14:paraId="4C4C8DE5" w14:textId="77777777" w:rsidR="00154786" w:rsidRPr="009C6FFF" w:rsidRDefault="00154786" w:rsidP="00154786">
      <w:pPr>
        <w:widowControl/>
        <w:suppressAutoHyphens w:val="0"/>
        <w:jc w:val="both"/>
        <w:rPr>
          <w:rFonts w:eastAsia="Times New Roman"/>
          <w:sz w:val="20"/>
          <w:szCs w:val="20"/>
        </w:rPr>
      </w:pPr>
    </w:p>
    <w:p w14:paraId="2FEC781D" w14:textId="77777777" w:rsidR="00154786" w:rsidRPr="009C6FFF" w:rsidRDefault="00154786" w:rsidP="00154786">
      <w:pPr>
        <w:rPr>
          <w:rFonts w:eastAsia="Times New Roman"/>
          <w:sz w:val="20"/>
          <w:szCs w:val="20"/>
        </w:rPr>
      </w:pPr>
      <w:r w:rsidRPr="009C6FFF">
        <w:rPr>
          <w:rFonts w:eastAsia="Times New Roman"/>
          <w:sz w:val="20"/>
          <w:szCs w:val="20"/>
        </w:rPr>
        <w:t xml:space="preserve">Jeżeli zaznaczono rubrykę TAK w pkt 5 proszę opisać rodzaj relacji z </w:t>
      </w:r>
      <w:proofErr w:type="spellStart"/>
      <w:r w:rsidRPr="009C6FFF">
        <w:rPr>
          <w:rFonts w:eastAsia="Times New Roman"/>
          <w:sz w:val="20"/>
          <w:szCs w:val="20"/>
        </w:rPr>
        <w:t>Grantobiorcą</w:t>
      </w:r>
      <w:proofErr w:type="spellEnd"/>
    </w:p>
    <w:p w14:paraId="1DC8B5EC" w14:textId="77777777" w:rsidR="00154786" w:rsidRPr="009C6FFF" w:rsidRDefault="00154786" w:rsidP="00154786">
      <w:pPr>
        <w:jc w:val="both"/>
        <w:rPr>
          <w:rFonts w:eastAsia="Times New Roman"/>
          <w:sz w:val="20"/>
          <w:szCs w:val="20"/>
        </w:rPr>
      </w:pPr>
      <w:r w:rsidRPr="009C6FFF">
        <w:rPr>
          <w:rFonts w:eastAsia="Times New Roman"/>
          <w:sz w:val="20"/>
          <w:szCs w:val="20"/>
        </w:rPr>
        <w:t>…………………………………………………………………………………………………..…………………………………………………………………………………………………..………………………………………………………………………………………………......………………………………………………………</w:t>
      </w:r>
    </w:p>
    <w:p w14:paraId="37F7D9DB" w14:textId="77777777" w:rsidR="00154786" w:rsidRPr="009C6FFF" w:rsidRDefault="00154786" w:rsidP="00154786">
      <w:pPr>
        <w:rPr>
          <w:rFonts w:eastAsia="Times New Roman"/>
          <w:sz w:val="20"/>
          <w:szCs w:val="20"/>
        </w:rPr>
      </w:pPr>
    </w:p>
    <w:p w14:paraId="3A6D6619" w14:textId="77777777" w:rsidR="00154786" w:rsidRPr="009C6FFF" w:rsidRDefault="00154786" w:rsidP="00154786">
      <w:pPr>
        <w:rPr>
          <w:rFonts w:eastAsia="Times New Roman"/>
          <w:sz w:val="20"/>
          <w:szCs w:val="20"/>
        </w:rPr>
      </w:pPr>
      <w:r w:rsidRPr="009C6FFF">
        <w:rPr>
          <w:rFonts w:eastAsia="Times New Roman"/>
          <w:sz w:val="20"/>
          <w:szCs w:val="20"/>
        </w:rPr>
        <w:t>W związku z powyższym w mojej ocenie:</w:t>
      </w:r>
    </w:p>
    <w:p w14:paraId="11F2A81F" w14:textId="77777777" w:rsidR="00154786" w:rsidRPr="009C6FFF" w:rsidRDefault="00154786" w:rsidP="00154786">
      <w:pPr>
        <w:rPr>
          <w:rFonts w:eastAsia="Times New Roman"/>
          <w:sz w:val="20"/>
          <w:szCs w:val="20"/>
        </w:rPr>
      </w:pPr>
      <w:r w:rsidRPr="009C6FFF">
        <w:rPr>
          <w:rFonts w:eastAsia="Times New Roman"/>
          <w:sz w:val="20"/>
          <w:szCs w:val="20"/>
        </w:rPr>
        <w:t>*mogę brać udział w procedurze oceny i wyboru operacji.</w:t>
      </w:r>
    </w:p>
    <w:p w14:paraId="25287B57" w14:textId="77777777" w:rsidR="00154786" w:rsidRPr="009C6FFF" w:rsidRDefault="00154786" w:rsidP="00154786">
      <w:pPr>
        <w:rPr>
          <w:rFonts w:eastAsia="Times New Roman"/>
          <w:sz w:val="20"/>
          <w:szCs w:val="20"/>
        </w:rPr>
      </w:pPr>
      <w:r w:rsidRPr="009C6FFF">
        <w:rPr>
          <w:rFonts w:eastAsia="Times New Roman"/>
          <w:sz w:val="20"/>
          <w:szCs w:val="20"/>
        </w:rPr>
        <w:t xml:space="preserve">*nie mogę oceniać w/w wniosku i wyłączam się z procedury oceny i wyboru operacji. </w:t>
      </w:r>
    </w:p>
    <w:p w14:paraId="1D10766C" w14:textId="77777777" w:rsidR="00154786" w:rsidRPr="009C6FFF" w:rsidRDefault="00154786" w:rsidP="00154786">
      <w:pPr>
        <w:rPr>
          <w:rFonts w:eastAsia="Times New Roman"/>
          <w:sz w:val="20"/>
          <w:szCs w:val="20"/>
        </w:rPr>
      </w:pPr>
      <w:r w:rsidRPr="009C6FFF">
        <w:rPr>
          <w:rFonts w:eastAsia="Times New Roman"/>
          <w:sz w:val="20"/>
          <w:szCs w:val="20"/>
        </w:rPr>
        <w:t>*</w:t>
      </w:r>
      <w:r w:rsidR="00995753" w:rsidRPr="009C6FFF">
        <w:rPr>
          <w:rFonts w:eastAsia="Times New Roman"/>
          <w:sz w:val="20"/>
          <w:szCs w:val="20"/>
        </w:rPr>
        <w:t>(</w:t>
      </w:r>
      <w:r w:rsidRPr="009C6FFF">
        <w:rPr>
          <w:rFonts w:eastAsia="Times New Roman"/>
          <w:sz w:val="20"/>
          <w:szCs w:val="20"/>
        </w:rPr>
        <w:t>niepotrzebne stwierdzenie skreślić).</w:t>
      </w:r>
    </w:p>
    <w:p w14:paraId="1B9BE175" w14:textId="77777777" w:rsidR="00154786" w:rsidRPr="009C6FFF" w:rsidRDefault="005529C6" w:rsidP="00154786">
      <w:pPr>
        <w:rPr>
          <w:rFonts w:eastAsia="Times New Roman"/>
          <w:sz w:val="20"/>
          <w:szCs w:val="20"/>
        </w:rPr>
      </w:pPr>
      <w:r w:rsidRPr="009C6FFF">
        <w:rPr>
          <w:rFonts w:eastAsia="Times New Roman"/>
          <w:sz w:val="20"/>
          <w:szCs w:val="20"/>
        </w:rPr>
        <w:t xml:space="preserve"> </w:t>
      </w:r>
    </w:p>
    <w:p w14:paraId="4624FF46" w14:textId="77777777" w:rsidR="005529C6" w:rsidRPr="009C6FFF" w:rsidRDefault="005529C6" w:rsidP="00154786">
      <w:pPr>
        <w:rPr>
          <w:rFonts w:eastAsia="Times New Roman"/>
          <w:sz w:val="20"/>
          <w:szCs w:val="20"/>
        </w:rPr>
      </w:pPr>
    </w:p>
    <w:p w14:paraId="1461FBFF" w14:textId="77777777" w:rsidR="005529C6" w:rsidRPr="009C6FFF" w:rsidRDefault="005529C6" w:rsidP="00154786">
      <w:pPr>
        <w:rPr>
          <w:rFonts w:eastAsia="Times New Roman"/>
          <w:sz w:val="20"/>
          <w:szCs w:val="20"/>
        </w:rPr>
      </w:pPr>
    </w:p>
    <w:p w14:paraId="0E0D17C4" w14:textId="77777777" w:rsidR="00154786" w:rsidRPr="009C6FFF" w:rsidRDefault="00154786" w:rsidP="00154786">
      <w:pPr>
        <w:rPr>
          <w:rFonts w:eastAsia="Times New Roman"/>
          <w:sz w:val="20"/>
          <w:szCs w:val="20"/>
        </w:rPr>
      </w:pPr>
      <w:r w:rsidRPr="009C6FFF">
        <w:rPr>
          <w:rFonts w:eastAsia="Times New Roman"/>
          <w:sz w:val="20"/>
          <w:szCs w:val="20"/>
        </w:rPr>
        <w:t xml:space="preserve">…………………, dnia ……………………       </w:t>
      </w:r>
      <w:r w:rsidRPr="009C6FFF">
        <w:rPr>
          <w:rFonts w:eastAsia="Times New Roman"/>
          <w:sz w:val="20"/>
          <w:szCs w:val="20"/>
        </w:rPr>
        <w:tab/>
      </w:r>
      <w:r w:rsidR="001B413D" w:rsidRPr="009C6FFF">
        <w:rPr>
          <w:rFonts w:eastAsia="Times New Roman"/>
          <w:sz w:val="20"/>
          <w:szCs w:val="20"/>
        </w:rPr>
        <w:t xml:space="preserve">           </w:t>
      </w:r>
      <w:r w:rsidR="005529C6" w:rsidRPr="009C6FFF">
        <w:rPr>
          <w:rFonts w:eastAsia="Times New Roman"/>
          <w:sz w:val="20"/>
          <w:szCs w:val="20"/>
        </w:rPr>
        <w:t xml:space="preserve">         </w:t>
      </w:r>
      <w:r w:rsidRPr="009C6FFF">
        <w:rPr>
          <w:rFonts w:eastAsia="Times New Roman"/>
          <w:sz w:val="20"/>
          <w:szCs w:val="20"/>
        </w:rPr>
        <w:t>…………………………………………</w:t>
      </w:r>
    </w:p>
    <w:p w14:paraId="27558189" w14:textId="77777777" w:rsidR="00154786" w:rsidRPr="009C6FFF" w:rsidRDefault="00154786" w:rsidP="00154786">
      <w:pPr>
        <w:rPr>
          <w:rFonts w:eastAsia="Times New Roman"/>
          <w:sz w:val="20"/>
          <w:szCs w:val="20"/>
        </w:rPr>
      </w:pPr>
      <w:r w:rsidRPr="009C6FFF">
        <w:rPr>
          <w:rFonts w:eastAsia="Times New Roman"/>
          <w:sz w:val="20"/>
          <w:szCs w:val="20"/>
        </w:rPr>
        <w:t xml:space="preserve">                                                                        </w:t>
      </w:r>
      <w:r w:rsidR="001B413D" w:rsidRPr="009C6FFF">
        <w:rPr>
          <w:rFonts w:eastAsia="Times New Roman"/>
          <w:sz w:val="20"/>
          <w:szCs w:val="20"/>
        </w:rPr>
        <w:t xml:space="preserve">        </w:t>
      </w:r>
      <w:r w:rsidRPr="009C6FFF">
        <w:rPr>
          <w:rFonts w:eastAsia="Times New Roman"/>
          <w:sz w:val="20"/>
          <w:szCs w:val="20"/>
        </w:rPr>
        <w:t xml:space="preserve">             czytelny podpis członka Rady</w:t>
      </w:r>
      <w:r w:rsidR="005529C6" w:rsidRPr="009C6FFF">
        <w:rPr>
          <w:rFonts w:eastAsia="Times New Roman"/>
          <w:sz w:val="20"/>
          <w:szCs w:val="20"/>
        </w:rPr>
        <w:t>/Pracownika Biura</w:t>
      </w:r>
    </w:p>
    <w:p w14:paraId="16573B9D" w14:textId="77777777" w:rsidR="00154786" w:rsidRPr="009C6FFF" w:rsidRDefault="00154786" w:rsidP="00154786">
      <w:pPr>
        <w:rPr>
          <w:rFonts w:eastAsia="Times New Roman"/>
          <w:b/>
          <w:sz w:val="20"/>
          <w:szCs w:val="20"/>
        </w:rPr>
      </w:pPr>
    </w:p>
    <w:p w14:paraId="2B96BD85" w14:textId="77777777" w:rsidR="008646D2" w:rsidRPr="009C6FFF" w:rsidRDefault="008646D2" w:rsidP="008646D2">
      <w:pPr>
        <w:rPr>
          <w:b/>
          <w:bCs/>
          <w:color w:val="00000A"/>
          <w:sz w:val="20"/>
          <w:szCs w:val="20"/>
        </w:rPr>
      </w:pPr>
    </w:p>
    <w:p w14:paraId="50F155BB" w14:textId="77777777" w:rsidR="008646D2" w:rsidRPr="009C6FFF" w:rsidRDefault="008646D2" w:rsidP="008646D2">
      <w:pPr>
        <w:rPr>
          <w:b/>
          <w:bCs/>
          <w:color w:val="00000A"/>
          <w:sz w:val="20"/>
          <w:szCs w:val="20"/>
        </w:rPr>
      </w:pPr>
    </w:p>
    <w:p w14:paraId="5572CC89" w14:textId="77777777" w:rsidR="008646D2" w:rsidRPr="009C6FFF" w:rsidRDefault="008646D2" w:rsidP="008646D2">
      <w:pPr>
        <w:rPr>
          <w:b/>
          <w:bCs/>
          <w:color w:val="00000A"/>
          <w:sz w:val="20"/>
          <w:szCs w:val="20"/>
        </w:rPr>
      </w:pPr>
    </w:p>
    <w:p w14:paraId="301D894C" w14:textId="77777777" w:rsidR="008646D2" w:rsidRPr="009C6FFF" w:rsidRDefault="008646D2" w:rsidP="008646D2">
      <w:pPr>
        <w:rPr>
          <w:b/>
          <w:bCs/>
          <w:color w:val="00000A"/>
          <w:sz w:val="20"/>
          <w:szCs w:val="20"/>
        </w:rPr>
      </w:pPr>
    </w:p>
    <w:p w14:paraId="7829072A" w14:textId="77777777" w:rsidR="00F25397" w:rsidRPr="009C6FFF" w:rsidRDefault="00F25397" w:rsidP="008646D2">
      <w:pPr>
        <w:rPr>
          <w:b/>
          <w:bCs/>
          <w:color w:val="00000A"/>
          <w:sz w:val="20"/>
          <w:szCs w:val="20"/>
        </w:rPr>
      </w:pPr>
    </w:p>
    <w:p w14:paraId="5904DF4D" w14:textId="77777777" w:rsidR="008646D2" w:rsidRPr="009C6FFF" w:rsidRDefault="008646D2" w:rsidP="008646D2">
      <w:pPr>
        <w:rPr>
          <w:b/>
          <w:bCs/>
          <w:color w:val="00000A"/>
          <w:sz w:val="20"/>
          <w:szCs w:val="20"/>
        </w:rPr>
      </w:pPr>
    </w:p>
    <w:p w14:paraId="2AF76F5B" w14:textId="77777777" w:rsidR="00F25397" w:rsidRPr="009C6FFF" w:rsidRDefault="00F25397" w:rsidP="008646D2">
      <w:pPr>
        <w:rPr>
          <w:b/>
          <w:bCs/>
          <w:color w:val="00000A"/>
          <w:sz w:val="20"/>
          <w:szCs w:val="20"/>
        </w:rPr>
      </w:pPr>
    </w:p>
    <w:p w14:paraId="7177BC7D" w14:textId="77777777" w:rsidR="00F25397" w:rsidRPr="009C6FFF" w:rsidRDefault="00F25397" w:rsidP="008646D2">
      <w:pPr>
        <w:rPr>
          <w:b/>
          <w:bCs/>
          <w:color w:val="00000A"/>
          <w:sz w:val="20"/>
          <w:szCs w:val="20"/>
        </w:rPr>
      </w:pPr>
    </w:p>
    <w:p w14:paraId="1986FDB9" w14:textId="77777777" w:rsidR="00F25397" w:rsidRPr="009C6FFF" w:rsidRDefault="00F25397" w:rsidP="008646D2">
      <w:pPr>
        <w:rPr>
          <w:b/>
          <w:bCs/>
          <w:color w:val="00000A"/>
          <w:sz w:val="20"/>
          <w:szCs w:val="20"/>
        </w:rPr>
      </w:pPr>
    </w:p>
    <w:p w14:paraId="6AC074DA" w14:textId="77777777" w:rsidR="00F25397" w:rsidRPr="009C6FFF" w:rsidRDefault="00F25397" w:rsidP="008646D2">
      <w:pPr>
        <w:rPr>
          <w:b/>
          <w:bCs/>
          <w:color w:val="00000A"/>
          <w:sz w:val="20"/>
          <w:szCs w:val="20"/>
        </w:rPr>
      </w:pPr>
    </w:p>
    <w:p w14:paraId="744FB672" w14:textId="77777777" w:rsidR="00C552C4" w:rsidRPr="009C6FFF" w:rsidRDefault="00C552C4" w:rsidP="008646D2">
      <w:pPr>
        <w:rPr>
          <w:b/>
          <w:bCs/>
          <w:color w:val="00000A"/>
          <w:sz w:val="20"/>
          <w:szCs w:val="20"/>
        </w:rPr>
      </w:pPr>
    </w:p>
    <w:p w14:paraId="311718CB" w14:textId="010ECFC6" w:rsidR="00B819FA" w:rsidRPr="009C6FFF" w:rsidRDefault="00B819FA" w:rsidP="004153B2">
      <w:pPr>
        <w:widowControl/>
        <w:suppressAutoHyphens w:val="0"/>
        <w:spacing w:after="200" w:line="276" w:lineRule="auto"/>
        <w:rPr>
          <w:b/>
          <w:bCs/>
          <w:color w:val="00000A"/>
          <w:sz w:val="20"/>
          <w:szCs w:val="20"/>
        </w:rPr>
      </w:pPr>
    </w:p>
    <w:p w14:paraId="304592B5" w14:textId="7819F0EF" w:rsidR="009C6FFF" w:rsidRPr="009C6FFF" w:rsidRDefault="009C6FFF" w:rsidP="004153B2">
      <w:pPr>
        <w:widowControl/>
        <w:suppressAutoHyphens w:val="0"/>
        <w:spacing w:after="200" w:line="276" w:lineRule="auto"/>
        <w:rPr>
          <w:b/>
          <w:bCs/>
          <w:color w:val="00000A"/>
          <w:sz w:val="20"/>
          <w:szCs w:val="20"/>
        </w:rPr>
      </w:pPr>
    </w:p>
    <w:p w14:paraId="163CFB99" w14:textId="3C8CD4B4" w:rsidR="009C6FFF" w:rsidRPr="009C6FFF" w:rsidRDefault="009C6FFF" w:rsidP="004153B2">
      <w:pPr>
        <w:widowControl/>
        <w:suppressAutoHyphens w:val="0"/>
        <w:spacing w:after="200" w:line="276" w:lineRule="auto"/>
        <w:rPr>
          <w:b/>
          <w:bCs/>
          <w:color w:val="00000A"/>
          <w:sz w:val="20"/>
          <w:szCs w:val="20"/>
        </w:rPr>
      </w:pPr>
    </w:p>
    <w:p w14:paraId="01C8D91B" w14:textId="113DA0E0" w:rsidR="009C6FFF" w:rsidRPr="009C6FFF" w:rsidRDefault="009C6FFF" w:rsidP="004153B2">
      <w:pPr>
        <w:widowControl/>
        <w:suppressAutoHyphens w:val="0"/>
        <w:spacing w:after="200" w:line="276" w:lineRule="auto"/>
        <w:rPr>
          <w:b/>
          <w:bCs/>
          <w:color w:val="00000A"/>
          <w:sz w:val="20"/>
          <w:szCs w:val="20"/>
        </w:rPr>
      </w:pPr>
    </w:p>
    <w:p w14:paraId="04517079" w14:textId="18D0004B" w:rsidR="009C6FFF" w:rsidRDefault="009C6FFF" w:rsidP="004153B2">
      <w:pPr>
        <w:widowControl/>
        <w:suppressAutoHyphens w:val="0"/>
        <w:spacing w:after="200" w:line="276" w:lineRule="auto"/>
        <w:rPr>
          <w:b/>
          <w:bCs/>
          <w:color w:val="00000A"/>
          <w:sz w:val="20"/>
          <w:szCs w:val="20"/>
        </w:rPr>
      </w:pPr>
    </w:p>
    <w:p w14:paraId="7EA8058C" w14:textId="77777777" w:rsidR="00EB4387" w:rsidRPr="009C6FFF" w:rsidRDefault="00EB4387" w:rsidP="004153B2">
      <w:pPr>
        <w:widowControl/>
        <w:suppressAutoHyphens w:val="0"/>
        <w:spacing w:after="200" w:line="276" w:lineRule="auto"/>
        <w:rPr>
          <w:b/>
          <w:bCs/>
          <w:color w:val="00000A"/>
          <w:sz w:val="20"/>
          <w:szCs w:val="20"/>
        </w:rPr>
      </w:pPr>
    </w:p>
    <w:p w14:paraId="5E1EF471" w14:textId="77777777" w:rsidR="00201BAB" w:rsidRPr="009C6FFF" w:rsidRDefault="00201BAB" w:rsidP="004153B2">
      <w:pPr>
        <w:widowControl/>
        <w:suppressAutoHyphens w:val="0"/>
        <w:spacing w:after="200" w:line="276" w:lineRule="auto"/>
        <w:rPr>
          <w:rFonts w:eastAsia="Times New Roman"/>
          <w:b/>
          <w:sz w:val="20"/>
          <w:szCs w:val="20"/>
        </w:rPr>
      </w:pPr>
    </w:p>
    <w:p w14:paraId="649484F1" w14:textId="77777777" w:rsidR="00743888" w:rsidRPr="009C6FFF" w:rsidRDefault="00743888" w:rsidP="00ED7F1A">
      <w:pPr>
        <w:widowControl/>
        <w:suppressAutoHyphens w:val="0"/>
        <w:spacing w:after="200" w:line="276" w:lineRule="auto"/>
        <w:jc w:val="right"/>
        <w:rPr>
          <w:rFonts w:eastAsia="Times New Roman"/>
          <w:sz w:val="20"/>
          <w:szCs w:val="20"/>
        </w:rPr>
      </w:pPr>
      <w:r w:rsidRPr="009C6FFF">
        <w:rPr>
          <w:rFonts w:eastAsia="Times New Roman"/>
          <w:b/>
          <w:sz w:val="20"/>
          <w:szCs w:val="20"/>
        </w:rPr>
        <w:lastRenderedPageBreak/>
        <w:t>Załącznik</w:t>
      </w:r>
      <w:r w:rsidR="002D44C7" w:rsidRPr="009C6FFF">
        <w:rPr>
          <w:rFonts w:eastAsia="Times New Roman"/>
          <w:b/>
          <w:sz w:val="20"/>
          <w:szCs w:val="20"/>
        </w:rPr>
        <w:t xml:space="preserve"> 4</w:t>
      </w:r>
      <w:r w:rsidRPr="009C6FFF">
        <w:rPr>
          <w:rFonts w:eastAsia="Times New Roman"/>
          <w:b/>
          <w:sz w:val="20"/>
          <w:szCs w:val="20"/>
        </w:rPr>
        <w:t xml:space="preserve"> do Procedury</w:t>
      </w:r>
      <w:r w:rsidRPr="009C6FFF">
        <w:rPr>
          <w:rFonts w:eastAsia="Times New Roman"/>
          <w:sz w:val="20"/>
          <w:szCs w:val="20"/>
        </w:rPr>
        <w:t xml:space="preserve"> -  Rejestr interes</w:t>
      </w:r>
      <w:r w:rsidR="00B819FA" w:rsidRPr="009C6FFF">
        <w:rPr>
          <w:rFonts w:eastAsia="Times New Roman"/>
          <w:sz w:val="20"/>
          <w:szCs w:val="20"/>
        </w:rPr>
        <w:t>ów</w:t>
      </w:r>
      <w:r w:rsidRPr="009C6FFF">
        <w:rPr>
          <w:rFonts w:eastAsia="Times New Roman"/>
          <w:sz w:val="20"/>
          <w:szCs w:val="20"/>
        </w:rPr>
        <w:t xml:space="preserve"> członków Rady   </w:t>
      </w:r>
    </w:p>
    <w:p w14:paraId="30BCEEFD" w14:textId="77777777" w:rsidR="00743888" w:rsidRPr="009C6FFF" w:rsidRDefault="00743888" w:rsidP="00743888">
      <w:pPr>
        <w:rPr>
          <w:sz w:val="20"/>
          <w:szCs w:val="20"/>
        </w:rPr>
      </w:pPr>
    </w:p>
    <w:p w14:paraId="5B2926CA" w14:textId="77777777" w:rsidR="00743888" w:rsidRPr="009C6FFF" w:rsidRDefault="00743888" w:rsidP="00743888">
      <w:pPr>
        <w:jc w:val="center"/>
        <w:rPr>
          <w:sz w:val="20"/>
          <w:szCs w:val="20"/>
        </w:rPr>
      </w:pPr>
      <w:r w:rsidRPr="009C6FFF">
        <w:rPr>
          <w:rFonts w:eastAsia="Times New Roman"/>
          <w:b/>
          <w:sz w:val="20"/>
          <w:szCs w:val="20"/>
        </w:rPr>
        <w:t>REJESTR INTERESÓW CZŁONKÓW RADY</w:t>
      </w:r>
      <w:r w:rsidRPr="009C6FFF">
        <w:rPr>
          <w:sz w:val="20"/>
          <w:szCs w:val="20"/>
        </w:rPr>
        <w:t xml:space="preserve"> </w:t>
      </w:r>
    </w:p>
    <w:p w14:paraId="54C20D24" w14:textId="77777777" w:rsidR="00743888" w:rsidRPr="009C6FFF" w:rsidRDefault="00743888" w:rsidP="00743888">
      <w:pPr>
        <w:jc w:val="center"/>
        <w:rPr>
          <w:rFonts w:eastAsia="Times New Roman"/>
          <w:b/>
          <w:sz w:val="20"/>
          <w:szCs w:val="20"/>
        </w:rPr>
      </w:pPr>
      <w:r w:rsidRPr="009C6FFF">
        <w:rPr>
          <w:rFonts w:eastAsia="Times New Roman"/>
          <w:b/>
          <w:sz w:val="20"/>
          <w:szCs w:val="20"/>
        </w:rPr>
        <w:t xml:space="preserve">IDENTYFIKACJA CHARAKTERU POWIĄZAŃ Z </w:t>
      </w:r>
      <w:r w:rsidR="00D211BF" w:rsidRPr="009C6FFF">
        <w:rPr>
          <w:rFonts w:eastAsia="Times New Roman"/>
          <w:b/>
          <w:sz w:val="20"/>
          <w:szCs w:val="20"/>
        </w:rPr>
        <w:t>GRANTOBIORCAMI</w:t>
      </w:r>
    </w:p>
    <w:p w14:paraId="337EFE4A" w14:textId="77777777" w:rsidR="00743888" w:rsidRPr="009C6FFF" w:rsidRDefault="00743888" w:rsidP="00743888">
      <w:pPr>
        <w:jc w:val="center"/>
        <w:rPr>
          <w:rFonts w:eastAsia="Times New Roman"/>
          <w:b/>
          <w:sz w:val="20"/>
          <w:szCs w:val="20"/>
        </w:rPr>
      </w:pPr>
      <w:r w:rsidRPr="009C6FFF">
        <w:rPr>
          <w:rFonts w:eastAsia="Times New Roman"/>
          <w:b/>
          <w:sz w:val="20"/>
          <w:szCs w:val="20"/>
        </w:rPr>
        <w:t xml:space="preserve">KARTA REJESTRU INTERESU CZŁONKA RADY </w:t>
      </w:r>
    </w:p>
    <w:p w14:paraId="29EE190D" w14:textId="77777777" w:rsidR="00743888" w:rsidRPr="009C6FFF" w:rsidRDefault="00743888" w:rsidP="00743888">
      <w:pPr>
        <w:jc w:val="center"/>
        <w:rPr>
          <w:rFonts w:eastAsia="Times New Roman"/>
          <w:i/>
          <w:sz w:val="20"/>
          <w:szCs w:val="20"/>
        </w:rPr>
      </w:pPr>
    </w:p>
    <w:p w14:paraId="2E43DC18" w14:textId="77777777" w:rsidR="00201BAB" w:rsidRPr="009C6FFF" w:rsidRDefault="00201BAB" w:rsidP="00201BAB">
      <w:pPr>
        <w:jc w:val="center"/>
        <w:rPr>
          <w:sz w:val="20"/>
          <w:szCs w:val="20"/>
        </w:rPr>
      </w:pPr>
      <w:r w:rsidRPr="009C6FFF">
        <w:rPr>
          <w:rFonts w:eastAsia="Times New Roman"/>
          <w:b/>
          <w:sz w:val="20"/>
          <w:szCs w:val="20"/>
        </w:rPr>
        <w:t>REJESTR INTERESÓW CZŁONKÓW RADY</w:t>
      </w:r>
      <w:r w:rsidRPr="009C6FFF">
        <w:rPr>
          <w:sz w:val="20"/>
          <w:szCs w:val="20"/>
        </w:rPr>
        <w:t xml:space="preserve"> </w:t>
      </w:r>
    </w:p>
    <w:p w14:paraId="7C5F4C6C" w14:textId="77777777" w:rsidR="00201BAB" w:rsidRPr="009C6FFF" w:rsidRDefault="00201BAB" w:rsidP="00201BAB">
      <w:pPr>
        <w:rPr>
          <w:rFonts w:eastAsia="Times New Roman"/>
          <w:i/>
          <w:sz w:val="20"/>
          <w:szCs w:val="20"/>
        </w:rPr>
      </w:pPr>
    </w:p>
    <w:tbl>
      <w:tblPr>
        <w:tblW w:w="9147" w:type="dxa"/>
        <w:tblInd w:w="-5" w:type="dxa"/>
        <w:tblLayout w:type="fixed"/>
        <w:tblCellMar>
          <w:left w:w="70" w:type="dxa"/>
          <w:right w:w="70" w:type="dxa"/>
        </w:tblCellMar>
        <w:tblLook w:val="0000" w:firstRow="0" w:lastRow="0" w:firstColumn="0" w:lastColumn="0" w:noHBand="0" w:noVBand="0"/>
      </w:tblPr>
      <w:tblGrid>
        <w:gridCol w:w="562"/>
        <w:gridCol w:w="1173"/>
        <w:gridCol w:w="1297"/>
        <w:gridCol w:w="1566"/>
        <w:gridCol w:w="1232"/>
        <w:gridCol w:w="1339"/>
        <w:gridCol w:w="1978"/>
      </w:tblGrid>
      <w:tr w:rsidR="00201BAB" w:rsidRPr="009C6FFF" w14:paraId="7A3788EC" w14:textId="77777777" w:rsidTr="00201BAB">
        <w:trPr>
          <w:cantSplit/>
          <w:trHeight w:val="300"/>
        </w:trPr>
        <w:tc>
          <w:tcPr>
            <w:tcW w:w="562" w:type="dxa"/>
            <w:vMerge w:val="restart"/>
            <w:tcBorders>
              <w:top w:val="single" w:sz="4" w:space="0" w:color="000000"/>
              <w:left w:val="single" w:sz="4" w:space="0" w:color="000000"/>
              <w:bottom w:val="single" w:sz="4" w:space="0" w:color="000000"/>
            </w:tcBorders>
            <w:shd w:val="clear" w:color="auto" w:fill="auto"/>
            <w:vAlign w:val="center"/>
          </w:tcPr>
          <w:p w14:paraId="6F03C4EA" w14:textId="77777777" w:rsidR="00201BAB" w:rsidRPr="009C6FFF" w:rsidRDefault="00201BAB" w:rsidP="00657EB1">
            <w:pPr>
              <w:jc w:val="center"/>
              <w:rPr>
                <w:sz w:val="20"/>
                <w:szCs w:val="20"/>
              </w:rPr>
            </w:pPr>
            <w:r w:rsidRPr="009C6FFF">
              <w:rPr>
                <w:rFonts w:eastAsia="Times New Roman"/>
                <w:sz w:val="20"/>
                <w:szCs w:val="20"/>
              </w:rPr>
              <w:t>Lp.</w:t>
            </w:r>
          </w:p>
        </w:tc>
        <w:tc>
          <w:tcPr>
            <w:tcW w:w="1173" w:type="dxa"/>
            <w:vMerge w:val="restart"/>
            <w:tcBorders>
              <w:top w:val="single" w:sz="4" w:space="0" w:color="000000"/>
              <w:left w:val="single" w:sz="4" w:space="0" w:color="000000"/>
              <w:bottom w:val="single" w:sz="4" w:space="0" w:color="000000"/>
            </w:tcBorders>
            <w:shd w:val="clear" w:color="auto" w:fill="auto"/>
            <w:vAlign w:val="center"/>
          </w:tcPr>
          <w:p w14:paraId="7EA6449B" w14:textId="77777777" w:rsidR="00201BAB" w:rsidRPr="009C6FFF" w:rsidRDefault="00201BAB" w:rsidP="00657EB1">
            <w:pPr>
              <w:jc w:val="center"/>
              <w:rPr>
                <w:sz w:val="20"/>
                <w:szCs w:val="20"/>
              </w:rPr>
            </w:pPr>
            <w:r w:rsidRPr="009C6FFF">
              <w:rPr>
                <w:rFonts w:eastAsia="Times New Roman"/>
                <w:b/>
                <w:bCs/>
                <w:sz w:val="20"/>
                <w:szCs w:val="20"/>
              </w:rPr>
              <w:t xml:space="preserve">Imię </w:t>
            </w:r>
          </w:p>
        </w:tc>
        <w:tc>
          <w:tcPr>
            <w:tcW w:w="1297" w:type="dxa"/>
            <w:vMerge w:val="restart"/>
            <w:tcBorders>
              <w:top w:val="single" w:sz="4" w:space="0" w:color="000000"/>
              <w:left w:val="single" w:sz="4" w:space="0" w:color="000000"/>
              <w:bottom w:val="single" w:sz="4" w:space="0" w:color="000000"/>
            </w:tcBorders>
            <w:shd w:val="clear" w:color="auto" w:fill="auto"/>
            <w:vAlign w:val="center"/>
          </w:tcPr>
          <w:p w14:paraId="4BA2FB66" w14:textId="77777777" w:rsidR="00201BAB" w:rsidRPr="009C6FFF" w:rsidRDefault="00201BAB" w:rsidP="00657EB1">
            <w:pPr>
              <w:jc w:val="center"/>
              <w:rPr>
                <w:sz w:val="20"/>
                <w:szCs w:val="20"/>
              </w:rPr>
            </w:pPr>
            <w:r w:rsidRPr="009C6FFF">
              <w:rPr>
                <w:rFonts w:eastAsia="Times New Roman"/>
                <w:b/>
                <w:bCs/>
                <w:sz w:val="20"/>
                <w:szCs w:val="20"/>
              </w:rPr>
              <w:t xml:space="preserve">Nazwisko </w:t>
            </w:r>
          </w:p>
        </w:tc>
        <w:tc>
          <w:tcPr>
            <w:tcW w:w="1566" w:type="dxa"/>
            <w:vMerge w:val="restart"/>
            <w:tcBorders>
              <w:top w:val="single" w:sz="4" w:space="0" w:color="000000"/>
              <w:left w:val="single" w:sz="4" w:space="0" w:color="000000"/>
              <w:bottom w:val="single" w:sz="4" w:space="0" w:color="000000"/>
            </w:tcBorders>
            <w:shd w:val="clear" w:color="auto" w:fill="auto"/>
            <w:vAlign w:val="center"/>
          </w:tcPr>
          <w:p w14:paraId="46935318" w14:textId="77777777" w:rsidR="00201BAB" w:rsidRPr="009C6FFF" w:rsidRDefault="00201BAB" w:rsidP="00657EB1">
            <w:pPr>
              <w:jc w:val="center"/>
              <w:rPr>
                <w:sz w:val="20"/>
                <w:szCs w:val="20"/>
              </w:rPr>
            </w:pPr>
            <w:r w:rsidRPr="009C6FFF">
              <w:rPr>
                <w:rFonts w:eastAsia="Times New Roman"/>
                <w:b/>
                <w:bCs/>
                <w:sz w:val="20"/>
                <w:szCs w:val="20"/>
              </w:rPr>
              <w:t xml:space="preserve">sektor </w:t>
            </w:r>
          </w:p>
        </w:tc>
        <w:tc>
          <w:tcPr>
            <w:tcW w:w="4549" w:type="dxa"/>
            <w:gridSpan w:val="3"/>
            <w:tcBorders>
              <w:top w:val="single" w:sz="4" w:space="0" w:color="000000"/>
              <w:left w:val="single" w:sz="4" w:space="0" w:color="000000"/>
              <w:bottom w:val="single" w:sz="4" w:space="0" w:color="000000"/>
              <w:right w:val="single" w:sz="4" w:space="0" w:color="auto"/>
            </w:tcBorders>
            <w:shd w:val="clear" w:color="auto" w:fill="FFFFFF"/>
            <w:vAlign w:val="center"/>
          </w:tcPr>
          <w:p w14:paraId="1CE78DCC" w14:textId="77777777" w:rsidR="00201BAB" w:rsidRPr="009C6FFF" w:rsidRDefault="00201BAB" w:rsidP="00657EB1">
            <w:pPr>
              <w:jc w:val="center"/>
              <w:rPr>
                <w:sz w:val="20"/>
                <w:szCs w:val="20"/>
              </w:rPr>
            </w:pPr>
            <w:r w:rsidRPr="009C6FFF">
              <w:rPr>
                <w:rFonts w:eastAsia="Times New Roman"/>
                <w:b/>
                <w:bCs/>
                <w:sz w:val="20"/>
                <w:szCs w:val="20"/>
              </w:rPr>
              <w:t>Określenie grupy interesu</w:t>
            </w:r>
          </w:p>
        </w:tc>
      </w:tr>
      <w:tr w:rsidR="00201BAB" w:rsidRPr="009C6FFF" w14:paraId="6BFCB0BB" w14:textId="77777777" w:rsidTr="00201BAB">
        <w:trPr>
          <w:cantSplit/>
          <w:trHeight w:val="510"/>
        </w:trPr>
        <w:tc>
          <w:tcPr>
            <w:tcW w:w="562" w:type="dxa"/>
            <w:vMerge/>
            <w:tcBorders>
              <w:top w:val="single" w:sz="4" w:space="0" w:color="000000"/>
              <w:left w:val="single" w:sz="4" w:space="0" w:color="000000"/>
              <w:bottom w:val="single" w:sz="4" w:space="0" w:color="000000"/>
            </w:tcBorders>
            <w:shd w:val="clear" w:color="auto" w:fill="auto"/>
            <w:vAlign w:val="center"/>
          </w:tcPr>
          <w:p w14:paraId="3F8CC051" w14:textId="77777777" w:rsidR="00201BAB" w:rsidRPr="009C6FFF" w:rsidRDefault="00201BAB" w:rsidP="00657EB1">
            <w:pPr>
              <w:snapToGrid w:val="0"/>
              <w:rPr>
                <w:rFonts w:eastAsia="Times New Roman"/>
                <w:b/>
                <w:bCs/>
                <w:sz w:val="20"/>
                <w:szCs w:val="20"/>
              </w:rPr>
            </w:pPr>
          </w:p>
        </w:tc>
        <w:tc>
          <w:tcPr>
            <w:tcW w:w="1173" w:type="dxa"/>
            <w:vMerge/>
            <w:tcBorders>
              <w:top w:val="single" w:sz="4" w:space="0" w:color="000000"/>
              <w:left w:val="single" w:sz="4" w:space="0" w:color="000000"/>
              <w:bottom w:val="single" w:sz="4" w:space="0" w:color="000000"/>
            </w:tcBorders>
            <w:shd w:val="clear" w:color="auto" w:fill="auto"/>
            <w:vAlign w:val="center"/>
          </w:tcPr>
          <w:p w14:paraId="15BAC390" w14:textId="77777777" w:rsidR="00201BAB" w:rsidRPr="009C6FFF" w:rsidRDefault="00201BAB" w:rsidP="00657EB1">
            <w:pPr>
              <w:snapToGrid w:val="0"/>
              <w:rPr>
                <w:rFonts w:eastAsia="Times New Roman"/>
                <w:b/>
                <w:bCs/>
                <w:sz w:val="20"/>
                <w:szCs w:val="20"/>
              </w:rPr>
            </w:pPr>
          </w:p>
        </w:tc>
        <w:tc>
          <w:tcPr>
            <w:tcW w:w="1297" w:type="dxa"/>
            <w:vMerge/>
            <w:tcBorders>
              <w:top w:val="single" w:sz="4" w:space="0" w:color="000000"/>
              <w:left w:val="single" w:sz="4" w:space="0" w:color="000000"/>
              <w:bottom w:val="single" w:sz="4" w:space="0" w:color="000000"/>
            </w:tcBorders>
            <w:shd w:val="clear" w:color="auto" w:fill="auto"/>
            <w:vAlign w:val="center"/>
          </w:tcPr>
          <w:p w14:paraId="38ED2083" w14:textId="77777777" w:rsidR="00201BAB" w:rsidRPr="009C6FFF" w:rsidRDefault="00201BAB" w:rsidP="00657EB1">
            <w:pPr>
              <w:snapToGrid w:val="0"/>
              <w:rPr>
                <w:rFonts w:eastAsia="Times New Roman"/>
                <w:b/>
                <w:bCs/>
                <w:sz w:val="20"/>
                <w:szCs w:val="20"/>
              </w:rPr>
            </w:pPr>
          </w:p>
        </w:tc>
        <w:tc>
          <w:tcPr>
            <w:tcW w:w="1566" w:type="dxa"/>
            <w:vMerge/>
            <w:tcBorders>
              <w:top w:val="single" w:sz="4" w:space="0" w:color="000000"/>
              <w:left w:val="single" w:sz="4" w:space="0" w:color="000000"/>
              <w:bottom w:val="single" w:sz="4" w:space="0" w:color="000000"/>
            </w:tcBorders>
            <w:shd w:val="clear" w:color="auto" w:fill="auto"/>
            <w:vAlign w:val="center"/>
          </w:tcPr>
          <w:p w14:paraId="7C051A14" w14:textId="77777777" w:rsidR="00201BAB" w:rsidRPr="009C6FFF" w:rsidRDefault="00201BAB" w:rsidP="00657EB1">
            <w:pPr>
              <w:snapToGrid w:val="0"/>
              <w:rPr>
                <w:rFonts w:eastAsia="Times New Roman"/>
                <w:b/>
                <w:bCs/>
                <w:sz w:val="20"/>
                <w:szCs w:val="20"/>
              </w:rPr>
            </w:pPr>
          </w:p>
        </w:tc>
        <w:tc>
          <w:tcPr>
            <w:tcW w:w="2571" w:type="dxa"/>
            <w:gridSpan w:val="2"/>
            <w:tcBorders>
              <w:top w:val="single" w:sz="4" w:space="0" w:color="000000"/>
              <w:left w:val="single" w:sz="4" w:space="0" w:color="000000"/>
              <w:bottom w:val="single" w:sz="4" w:space="0" w:color="000000"/>
            </w:tcBorders>
            <w:shd w:val="clear" w:color="auto" w:fill="FFFFFF"/>
            <w:vAlign w:val="center"/>
          </w:tcPr>
          <w:p w14:paraId="6AC65EF5" w14:textId="77777777" w:rsidR="00201BAB" w:rsidRPr="009C6FFF" w:rsidRDefault="00201BAB" w:rsidP="00657EB1">
            <w:pPr>
              <w:jc w:val="center"/>
              <w:rPr>
                <w:sz w:val="20"/>
                <w:szCs w:val="20"/>
              </w:rPr>
            </w:pPr>
            <w:r w:rsidRPr="009C6FFF">
              <w:rPr>
                <w:rFonts w:eastAsia="Times New Roman"/>
                <w:b/>
                <w:bCs/>
                <w:sz w:val="20"/>
                <w:szCs w:val="20"/>
              </w:rPr>
              <w:t>osoby powiązane z JSFP</w:t>
            </w:r>
          </w:p>
        </w:tc>
        <w:tc>
          <w:tcPr>
            <w:tcW w:w="1978" w:type="dxa"/>
            <w:vMerge w:val="restart"/>
            <w:tcBorders>
              <w:left w:val="single" w:sz="4" w:space="0" w:color="000000"/>
              <w:bottom w:val="single" w:sz="4" w:space="0" w:color="000000"/>
              <w:right w:val="single" w:sz="4" w:space="0" w:color="auto"/>
            </w:tcBorders>
            <w:shd w:val="clear" w:color="auto" w:fill="FFFFFF"/>
            <w:vAlign w:val="center"/>
          </w:tcPr>
          <w:p w14:paraId="5735DA35" w14:textId="77777777" w:rsidR="00201BAB" w:rsidRPr="009C6FFF" w:rsidRDefault="00201BAB" w:rsidP="00657EB1">
            <w:pPr>
              <w:jc w:val="center"/>
              <w:rPr>
                <w:rFonts w:eastAsia="Times New Roman"/>
                <w:b/>
                <w:bCs/>
                <w:sz w:val="20"/>
                <w:szCs w:val="20"/>
              </w:rPr>
            </w:pPr>
            <w:r w:rsidRPr="009C6FFF">
              <w:rPr>
                <w:rFonts w:eastAsia="Times New Roman"/>
                <w:b/>
                <w:bCs/>
                <w:i/>
                <w:sz w:val="20"/>
                <w:szCs w:val="20"/>
              </w:rPr>
              <w:t>Inna grupa interesu</w:t>
            </w:r>
            <w:r w:rsidRPr="009C6FFF">
              <w:rPr>
                <w:rFonts w:eastAsia="Times New Roman"/>
                <w:b/>
                <w:bCs/>
                <w:sz w:val="20"/>
                <w:szCs w:val="20"/>
              </w:rPr>
              <w:t xml:space="preserve"> </w:t>
            </w:r>
          </w:p>
          <w:p w14:paraId="4801112C" w14:textId="77777777" w:rsidR="00201BAB" w:rsidRPr="009C6FFF" w:rsidRDefault="00201BAB" w:rsidP="00657EB1">
            <w:pPr>
              <w:jc w:val="center"/>
              <w:rPr>
                <w:sz w:val="20"/>
                <w:szCs w:val="20"/>
              </w:rPr>
            </w:pPr>
            <w:r w:rsidRPr="009C6FFF">
              <w:rPr>
                <w:rFonts w:eastAsia="Times New Roman"/>
                <w:b/>
                <w:bCs/>
                <w:sz w:val="20"/>
                <w:szCs w:val="20"/>
              </w:rPr>
              <w:t>..….</w:t>
            </w:r>
          </w:p>
        </w:tc>
      </w:tr>
      <w:tr w:rsidR="00201BAB" w:rsidRPr="009C6FFF" w14:paraId="7C19D8D4" w14:textId="77777777" w:rsidTr="00201BAB">
        <w:trPr>
          <w:cantSplit/>
          <w:trHeight w:val="1200"/>
        </w:trPr>
        <w:tc>
          <w:tcPr>
            <w:tcW w:w="562" w:type="dxa"/>
            <w:vMerge/>
            <w:tcBorders>
              <w:top w:val="single" w:sz="4" w:space="0" w:color="000000"/>
              <w:left w:val="single" w:sz="4" w:space="0" w:color="000000"/>
              <w:bottom w:val="single" w:sz="4" w:space="0" w:color="000000"/>
            </w:tcBorders>
            <w:shd w:val="clear" w:color="auto" w:fill="auto"/>
            <w:vAlign w:val="center"/>
          </w:tcPr>
          <w:p w14:paraId="5814D76A" w14:textId="77777777" w:rsidR="00201BAB" w:rsidRPr="009C6FFF" w:rsidRDefault="00201BAB" w:rsidP="00657EB1">
            <w:pPr>
              <w:snapToGrid w:val="0"/>
              <w:rPr>
                <w:rFonts w:eastAsia="Times New Roman"/>
                <w:b/>
                <w:bCs/>
                <w:sz w:val="20"/>
                <w:szCs w:val="20"/>
              </w:rPr>
            </w:pPr>
          </w:p>
        </w:tc>
        <w:tc>
          <w:tcPr>
            <w:tcW w:w="1173" w:type="dxa"/>
            <w:vMerge/>
            <w:tcBorders>
              <w:top w:val="single" w:sz="4" w:space="0" w:color="000000"/>
              <w:left w:val="single" w:sz="4" w:space="0" w:color="000000"/>
              <w:bottom w:val="single" w:sz="4" w:space="0" w:color="000000"/>
            </w:tcBorders>
            <w:shd w:val="clear" w:color="auto" w:fill="auto"/>
            <w:vAlign w:val="center"/>
          </w:tcPr>
          <w:p w14:paraId="3298E37D" w14:textId="77777777" w:rsidR="00201BAB" w:rsidRPr="009C6FFF" w:rsidRDefault="00201BAB" w:rsidP="00657EB1">
            <w:pPr>
              <w:snapToGrid w:val="0"/>
              <w:rPr>
                <w:rFonts w:eastAsia="Times New Roman"/>
                <w:b/>
                <w:bCs/>
                <w:sz w:val="20"/>
                <w:szCs w:val="20"/>
              </w:rPr>
            </w:pPr>
          </w:p>
        </w:tc>
        <w:tc>
          <w:tcPr>
            <w:tcW w:w="1297" w:type="dxa"/>
            <w:vMerge/>
            <w:tcBorders>
              <w:top w:val="single" w:sz="4" w:space="0" w:color="000000"/>
              <w:left w:val="single" w:sz="4" w:space="0" w:color="000000"/>
              <w:bottom w:val="single" w:sz="4" w:space="0" w:color="000000"/>
            </w:tcBorders>
            <w:shd w:val="clear" w:color="auto" w:fill="auto"/>
            <w:vAlign w:val="center"/>
          </w:tcPr>
          <w:p w14:paraId="2E5BEE0E" w14:textId="77777777" w:rsidR="00201BAB" w:rsidRPr="009C6FFF" w:rsidRDefault="00201BAB" w:rsidP="00657EB1">
            <w:pPr>
              <w:snapToGrid w:val="0"/>
              <w:rPr>
                <w:rFonts w:eastAsia="Times New Roman"/>
                <w:b/>
                <w:bCs/>
                <w:sz w:val="20"/>
                <w:szCs w:val="20"/>
              </w:rPr>
            </w:pPr>
          </w:p>
        </w:tc>
        <w:tc>
          <w:tcPr>
            <w:tcW w:w="1566" w:type="dxa"/>
            <w:vMerge/>
            <w:tcBorders>
              <w:top w:val="single" w:sz="4" w:space="0" w:color="000000"/>
              <w:left w:val="single" w:sz="4" w:space="0" w:color="000000"/>
              <w:bottom w:val="single" w:sz="4" w:space="0" w:color="000000"/>
            </w:tcBorders>
            <w:shd w:val="clear" w:color="auto" w:fill="auto"/>
            <w:vAlign w:val="center"/>
          </w:tcPr>
          <w:p w14:paraId="17C8590B" w14:textId="77777777" w:rsidR="00201BAB" w:rsidRPr="009C6FFF" w:rsidRDefault="00201BAB" w:rsidP="00657EB1">
            <w:pPr>
              <w:snapToGrid w:val="0"/>
              <w:rPr>
                <w:rFonts w:eastAsia="Times New Roman"/>
                <w:b/>
                <w:bCs/>
                <w:sz w:val="20"/>
                <w:szCs w:val="20"/>
              </w:rPr>
            </w:pPr>
          </w:p>
        </w:tc>
        <w:tc>
          <w:tcPr>
            <w:tcW w:w="1232" w:type="dxa"/>
            <w:tcBorders>
              <w:left w:val="single" w:sz="4" w:space="0" w:color="000000"/>
              <w:bottom w:val="single" w:sz="4" w:space="0" w:color="000000"/>
            </w:tcBorders>
            <w:shd w:val="clear" w:color="auto" w:fill="FFFFFF"/>
            <w:vAlign w:val="center"/>
          </w:tcPr>
          <w:p w14:paraId="7C0CB92F" w14:textId="77777777" w:rsidR="00201BAB" w:rsidRPr="009C6FFF" w:rsidRDefault="00201BAB" w:rsidP="00657EB1">
            <w:pPr>
              <w:jc w:val="center"/>
              <w:rPr>
                <w:sz w:val="20"/>
                <w:szCs w:val="20"/>
              </w:rPr>
            </w:pPr>
            <w:r w:rsidRPr="009C6FFF">
              <w:rPr>
                <w:rFonts w:eastAsia="Times New Roman"/>
                <w:b/>
                <w:bCs/>
                <w:sz w:val="20"/>
                <w:szCs w:val="20"/>
              </w:rPr>
              <w:t>służbowo</w:t>
            </w:r>
          </w:p>
        </w:tc>
        <w:tc>
          <w:tcPr>
            <w:tcW w:w="1339" w:type="dxa"/>
            <w:tcBorders>
              <w:left w:val="single" w:sz="4" w:space="0" w:color="000000"/>
              <w:bottom w:val="single" w:sz="4" w:space="0" w:color="000000"/>
            </w:tcBorders>
            <w:shd w:val="clear" w:color="auto" w:fill="FFFFFF"/>
            <w:vAlign w:val="center"/>
          </w:tcPr>
          <w:p w14:paraId="0F293723" w14:textId="77777777" w:rsidR="00201BAB" w:rsidRPr="009C6FFF" w:rsidRDefault="00201BAB" w:rsidP="00657EB1">
            <w:pPr>
              <w:jc w:val="center"/>
              <w:rPr>
                <w:sz w:val="20"/>
                <w:szCs w:val="20"/>
              </w:rPr>
            </w:pPr>
            <w:r w:rsidRPr="009C6FFF">
              <w:rPr>
                <w:rFonts w:eastAsia="Times New Roman"/>
                <w:b/>
                <w:bCs/>
                <w:sz w:val="20"/>
                <w:szCs w:val="20"/>
              </w:rPr>
              <w:t>społecznie</w:t>
            </w:r>
          </w:p>
        </w:tc>
        <w:tc>
          <w:tcPr>
            <w:tcW w:w="1978" w:type="dxa"/>
            <w:vMerge/>
            <w:tcBorders>
              <w:left w:val="single" w:sz="4" w:space="0" w:color="000000"/>
              <w:bottom w:val="single" w:sz="4" w:space="0" w:color="000000"/>
              <w:right w:val="single" w:sz="4" w:space="0" w:color="auto"/>
            </w:tcBorders>
            <w:shd w:val="clear" w:color="auto" w:fill="auto"/>
            <w:vAlign w:val="center"/>
          </w:tcPr>
          <w:p w14:paraId="3B350551" w14:textId="77777777" w:rsidR="00201BAB" w:rsidRPr="009C6FFF" w:rsidRDefault="00201BAB" w:rsidP="00657EB1">
            <w:pPr>
              <w:snapToGrid w:val="0"/>
              <w:rPr>
                <w:rFonts w:eastAsia="Times New Roman"/>
                <w:b/>
                <w:bCs/>
                <w:sz w:val="20"/>
                <w:szCs w:val="20"/>
              </w:rPr>
            </w:pPr>
          </w:p>
        </w:tc>
      </w:tr>
      <w:tr w:rsidR="00201BAB" w:rsidRPr="009C6FFF" w14:paraId="1B7E7F1E" w14:textId="77777777" w:rsidTr="00201BAB">
        <w:trPr>
          <w:trHeight w:val="300"/>
        </w:trPr>
        <w:tc>
          <w:tcPr>
            <w:tcW w:w="562" w:type="dxa"/>
            <w:tcBorders>
              <w:left w:val="single" w:sz="4" w:space="0" w:color="000000"/>
              <w:bottom w:val="single" w:sz="4" w:space="0" w:color="000000"/>
            </w:tcBorders>
            <w:shd w:val="clear" w:color="auto" w:fill="auto"/>
            <w:vAlign w:val="center"/>
          </w:tcPr>
          <w:p w14:paraId="06A02625" w14:textId="77777777" w:rsidR="00201BAB" w:rsidRPr="009C6FFF" w:rsidRDefault="00201BAB" w:rsidP="00657EB1">
            <w:pPr>
              <w:jc w:val="center"/>
              <w:rPr>
                <w:sz w:val="20"/>
                <w:szCs w:val="20"/>
              </w:rPr>
            </w:pPr>
            <w:r w:rsidRPr="009C6FFF">
              <w:rPr>
                <w:rFonts w:eastAsia="Times New Roman"/>
                <w:sz w:val="20"/>
                <w:szCs w:val="20"/>
              </w:rPr>
              <w:t>1</w:t>
            </w:r>
          </w:p>
        </w:tc>
        <w:tc>
          <w:tcPr>
            <w:tcW w:w="1173" w:type="dxa"/>
            <w:tcBorders>
              <w:left w:val="single" w:sz="4" w:space="0" w:color="000000"/>
              <w:bottom w:val="single" w:sz="4" w:space="0" w:color="000000"/>
            </w:tcBorders>
            <w:shd w:val="clear" w:color="auto" w:fill="auto"/>
            <w:vAlign w:val="center"/>
          </w:tcPr>
          <w:p w14:paraId="48E406EC" w14:textId="77777777" w:rsidR="00201BAB" w:rsidRPr="009C6FFF" w:rsidRDefault="00201BAB" w:rsidP="00657EB1">
            <w:pPr>
              <w:rPr>
                <w:sz w:val="20"/>
                <w:szCs w:val="20"/>
              </w:rPr>
            </w:pPr>
            <w:r w:rsidRPr="009C6FFF">
              <w:rPr>
                <w:rFonts w:eastAsia="Times New Roman"/>
                <w:sz w:val="20"/>
                <w:szCs w:val="20"/>
              </w:rPr>
              <w:t> </w:t>
            </w:r>
          </w:p>
        </w:tc>
        <w:tc>
          <w:tcPr>
            <w:tcW w:w="1297" w:type="dxa"/>
            <w:tcBorders>
              <w:left w:val="single" w:sz="4" w:space="0" w:color="000000"/>
              <w:bottom w:val="single" w:sz="4" w:space="0" w:color="000000"/>
            </w:tcBorders>
            <w:shd w:val="clear" w:color="auto" w:fill="auto"/>
            <w:vAlign w:val="center"/>
          </w:tcPr>
          <w:p w14:paraId="6EEA6F63" w14:textId="77777777" w:rsidR="00201BAB" w:rsidRPr="009C6FFF" w:rsidRDefault="00201BAB" w:rsidP="00657EB1">
            <w:pPr>
              <w:rPr>
                <w:sz w:val="20"/>
                <w:szCs w:val="20"/>
              </w:rPr>
            </w:pPr>
            <w:r w:rsidRPr="009C6FFF">
              <w:rPr>
                <w:rFonts w:eastAsia="Times New Roman"/>
                <w:sz w:val="20"/>
                <w:szCs w:val="20"/>
              </w:rPr>
              <w:t> </w:t>
            </w:r>
          </w:p>
        </w:tc>
        <w:tc>
          <w:tcPr>
            <w:tcW w:w="1566" w:type="dxa"/>
            <w:tcBorders>
              <w:left w:val="single" w:sz="4" w:space="0" w:color="000000"/>
              <w:bottom w:val="single" w:sz="4" w:space="0" w:color="000000"/>
            </w:tcBorders>
            <w:shd w:val="clear" w:color="auto" w:fill="auto"/>
            <w:vAlign w:val="center"/>
          </w:tcPr>
          <w:p w14:paraId="32C01922" w14:textId="77777777" w:rsidR="00201BAB" w:rsidRPr="009C6FFF" w:rsidRDefault="00201BAB" w:rsidP="00657EB1">
            <w:pPr>
              <w:rPr>
                <w:sz w:val="20"/>
                <w:szCs w:val="20"/>
              </w:rPr>
            </w:pPr>
            <w:r w:rsidRPr="009C6FFF">
              <w:rPr>
                <w:rFonts w:eastAsia="Times New Roman"/>
                <w:sz w:val="20"/>
                <w:szCs w:val="20"/>
              </w:rPr>
              <w:t> </w:t>
            </w:r>
          </w:p>
        </w:tc>
        <w:tc>
          <w:tcPr>
            <w:tcW w:w="1232" w:type="dxa"/>
            <w:tcBorders>
              <w:left w:val="single" w:sz="4" w:space="0" w:color="000000"/>
              <w:bottom w:val="single" w:sz="4" w:space="0" w:color="000000"/>
            </w:tcBorders>
            <w:shd w:val="clear" w:color="auto" w:fill="FFFFFF"/>
            <w:vAlign w:val="center"/>
          </w:tcPr>
          <w:p w14:paraId="0E91040C" w14:textId="77777777" w:rsidR="00201BAB" w:rsidRPr="009C6FFF" w:rsidRDefault="00201BAB" w:rsidP="00657EB1">
            <w:pPr>
              <w:jc w:val="center"/>
              <w:rPr>
                <w:sz w:val="20"/>
                <w:szCs w:val="20"/>
              </w:rPr>
            </w:pPr>
            <w:r w:rsidRPr="009C6FFF">
              <w:rPr>
                <w:rFonts w:eastAsia="Times New Roman"/>
                <w:b/>
                <w:bCs/>
                <w:sz w:val="20"/>
                <w:szCs w:val="20"/>
              </w:rPr>
              <w:t> </w:t>
            </w:r>
          </w:p>
        </w:tc>
        <w:tc>
          <w:tcPr>
            <w:tcW w:w="1339" w:type="dxa"/>
            <w:tcBorders>
              <w:left w:val="single" w:sz="4" w:space="0" w:color="000000"/>
              <w:bottom w:val="single" w:sz="4" w:space="0" w:color="000000"/>
            </w:tcBorders>
            <w:shd w:val="clear" w:color="auto" w:fill="FFFFFF"/>
            <w:vAlign w:val="center"/>
          </w:tcPr>
          <w:p w14:paraId="6C54F9E7" w14:textId="77777777" w:rsidR="00201BAB" w:rsidRPr="009C6FFF" w:rsidRDefault="00201BAB" w:rsidP="00657EB1">
            <w:pPr>
              <w:jc w:val="center"/>
              <w:rPr>
                <w:sz w:val="20"/>
                <w:szCs w:val="20"/>
              </w:rPr>
            </w:pPr>
            <w:r w:rsidRPr="009C6FFF">
              <w:rPr>
                <w:rFonts w:eastAsia="Times New Roman"/>
                <w:b/>
                <w:bCs/>
                <w:sz w:val="20"/>
                <w:szCs w:val="20"/>
              </w:rPr>
              <w:t> </w:t>
            </w:r>
          </w:p>
        </w:tc>
        <w:tc>
          <w:tcPr>
            <w:tcW w:w="1978" w:type="dxa"/>
            <w:tcBorders>
              <w:left w:val="single" w:sz="4" w:space="0" w:color="000000"/>
              <w:bottom w:val="single" w:sz="4" w:space="0" w:color="000000"/>
              <w:right w:val="single" w:sz="4" w:space="0" w:color="auto"/>
            </w:tcBorders>
            <w:shd w:val="clear" w:color="auto" w:fill="FFFFFF"/>
            <w:vAlign w:val="center"/>
          </w:tcPr>
          <w:p w14:paraId="1303FFF1" w14:textId="77777777" w:rsidR="00201BAB" w:rsidRPr="009C6FFF" w:rsidRDefault="00201BAB" w:rsidP="00657EB1">
            <w:pPr>
              <w:jc w:val="center"/>
              <w:rPr>
                <w:sz w:val="20"/>
                <w:szCs w:val="20"/>
              </w:rPr>
            </w:pPr>
            <w:r w:rsidRPr="009C6FFF">
              <w:rPr>
                <w:rFonts w:eastAsia="Times New Roman"/>
                <w:b/>
                <w:bCs/>
                <w:sz w:val="20"/>
                <w:szCs w:val="20"/>
              </w:rPr>
              <w:t> </w:t>
            </w:r>
          </w:p>
        </w:tc>
      </w:tr>
      <w:tr w:rsidR="00201BAB" w:rsidRPr="009C6FFF" w14:paraId="0C2852B1" w14:textId="77777777" w:rsidTr="00201BAB">
        <w:trPr>
          <w:trHeight w:val="300"/>
        </w:trPr>
        <w:tc>
          <w:tcPr>
            <w:tcW w:w="562" w:type="dxa"/>
            <w:tcBorders>
              <w:left w:val="single" w:sz="4" w:space="0" w:color="000000"/>
              <w:bottom w:val="single" w:sz="4" w:space="0" w:color="000000"/>
            </w:tcBorders>
            <w:shd w:val="clear" w:color="auto" w:fill="auto"/>
            <w:vAlign w:val="center"/>
          </w:tcPr>
          <w:p w14:paraId="5EDF6F13" w14:textId="77777777" w:rsidR="00201BAB" w:rsidRPr="009C6FFF" w:rsidRDefault="00201BAB" w:rsidP="00657EB1">
            <w:pPr>
              <w:jc w:val="center"/>
              <w:rPr>
                <w:sz w:val="20"/>
                <w:szCs w:val="20"/>
              </w:rPr>
            </w:pPr>
            <w:r w:rsidRPr="009C6FFF">
              <w:rPr>
                <w:rFonts w:eastAsia="Times New Roman"/>
                <w:sz w:val="20"/>
                <w:szCs w:val="20"/>
              </w:rPr>
              <w:t>2</w:t>
            </w:r>
          </w:p>
        </w:tc>
        <w:tc>
          <w:tcPr>
            <w:tcW w:w="1173" w:type="dxa"/>
            <w:tcBorders>
              <w:left w:val="single" w:sz="4" w:space="0" w:color="000000"/>
              <w:bottom w:val="single" w:sz="4" w:space="0" w:color="000000"/>
            </w:tcBorders>
            <w:shd w:val="clear" w:color="auto" w:fill="auto"/>
            <w:vAlign w:val="center"/>
          </w:tcPr>
          <w:p w14:paraId="3CB50930" w14:textId="77777777" w:rsidR="00201BAB" w:rsidRPr="009C6FFF" w:rsidRDefault="00201BAB" w:rsidP="00657EB1">
            <w:pPr>
              <w:rPr>
                <w:sz w:val="20"/>
                <w:szCs w:val="20"/>
              </w:rPr>
            </w:pPr>
            <w:r w:rsidRPr="009C6FFF">
              <w:rPr>
                <w:rFonts w:eastAsia="Times New Roman"/>
                <w:sz w:val="20"/>
                <w:szCs w:val="20"/>
              </w:rPr>
              <w:t> </w:t>
            </w:r>
          </w:p>
        </w:tc>
        <w:tc>
          <w:tcPr>
            <w:tcW w:w="1297" w:type="dxa"/>
            <w:tcBorders>
              <w:left w:val="single" w:sz="4" w:space="0" w:color="000000"/>
              <w:bottom w:val="single" w:sz="4" w:space="0" w:color="000000"/>
            </w:tcBorders>
            <w:shd w:val="clear" w:color="auto" w:fill="auto"/>
            <w:vAlign w:val="center"/>
          </w:tcPr>
          <w:p w14:paraId="082E55C0" w14:textId="77777777" w:rsidR="00201BAB" w:rsidRPr="009C6FFF" w:rsidRDefault="00201BAB" w:rsidP="00657EB1">
            <w:pPr>
              <w:rPr>
                <w:sz w:val="20"/>
                <w:szCs w:val="20"/>
              </w:rPr>
            </w:pPr>
            <w:r w:rsidRPr="009C6FFF">
              <w:rPr>
                <w:rFonts w:eastAsia="Times New Roman"/>
                <w:sz w:val="20"/>
                <w:szCs w:val="20"/>
              </w:rPr>
              <w:t> </w:t>
            </w:r>
          </w:p>
        </w:tc>
        <w:tc>
          <w:tcPr>
            <w:tcW w:w="1566" w:type="dxa"/>
            <w:tcBorders>
              <w:left w:val="single" w:sz="4" w:space="0" w:color="000000"/>
              <w:bottom w:val="single" w:sz="4" w:space="0" w:color="000000"/>
            </w:tcBorders>
            <w:shd w:val="clear" w:color="auto" w:fill="auto"/>
            <w:vAlign w:val="center"/>
          </w:tcPr>
          <w:p w14:paraId="749C5C05" w14:textId="77777777" w:rsidR="00201BAB" w:rsidRPr="009C6FFF" w:rsidRDefault="00201BAB" w:rsidP="00657EB1">
            <w:pPr>
              <w:rPr>
                <w:sz w:val="20"/>
                <w:szCs w:val="20"/>
              </w:rPr>
            </w:pPr>
            <w:r w:rsidRPr="009C6FFF">
              <w:rPr>
                <w:rFonts w:eastAsia="Times New Roman"/>
                <w:sz w:val="20"/>
                <w:szCs w:val="20"/>
              </w:rPr>
              <w:t> </w:t>
            </w:r>
          </w:p>
        </w:tc>
        <w:tc>
          <w:tcPr>
            <w:tcW w:w="1232" w:type="dxa"/>
            <w:tcBorders>
              <w:left w:val="single" w:sz="4" w:space="0" w:color="000000"/>
              <w:bottom w:val="single" w:sz="4" w:space="0" w:color="000000"/>
            </w:tcBorders>
            <w:shd w:val="clear" w:color="auto" w:fill="FFFFFF"/>
            <w:vAlign w:val="center"/>
          </w:tcPr>
          <w:p w14:paraId="2D8331A4" w14:textId="77777777" w:rsidR="00201BAB" w:rsidRPr="009C6FFF" w:rsidRDefault="00201BAB" w:rsidP="00657EB1">
            <w:pPr>
              <w:jc w:val="center"/>
              <w:rPr>
                <w:sz w:val="20"/>
                <w:szCs w:val="20"/>
              </w:rPr>
            </w:pPr>
            <w:r w:rsidRPr="009C6FFF">
              <w:rPr>
                <w:rFonts w:eastAsia="Times New Roman"/>
                <w:b/>
                <w:bCs/>
                <w:sz w:val="20"/>
                <w:szCs w:val="20"/>
              </w:rPr>
              <w:t> </w:t>
            </w:r>
          </w:p>
        </w:tc>
        <w:tc>
          <w:tcPr>
            <w:tcW w:w="1339" w:type="dxa"/>
            <w:tcBorders>
              <w:left w:val="single" w:sz="4" w:space="0" w:color="000000"/>
              <w:bottom w:val="single" w:sz="4" w:space="0" w:color="000000"/>
            </w:tcBorders>
            <w:shd w:val="clear" w:color="auto" w:fill="FFFFFF"/>
            <w:vAlign w:val="center"/>
          </w:tcPr>
          <w:p w14:paraId="1D1423F1" w14:textId="77777777" w:rsidR="00201BAB" w:rsidRPr="009C6FFF" w:rsidRDefault="00201BAB" w:rsidP="00657EB1">
            <w:pPr>
              <w:jc w:val="center"/>
              <w:rPr>
                <w:sz w:val="20"/>
                <w:szCs w:val="20"/>
              </w:rPr>
            </w:pPr>
            <w:r w:rsidRPr="009C6FFF">
              <w:rPr>
                <w:rFonts w:eastAsia="Times New Roman"/>
                <w:b/>
                <w:bCs/>
                <w:sz w:val="20"/>
                <w:szCs w:val="20"/>
              </w:rPr>
              <w:t> </w:t>
            </w:r>
          </w:p>
        </w:tc>
        <w:tc>
          <w:tcPr>
            <w:tcW w:w="1978" w:type="dxa"/>
            <w:tcBorders>
              <w:left w:val="single" w:sz="4" w:space="0" w:color="000000"/>
              <w:bottom w:val="single" w:sz="4" w:space="0" w:color="000000"/>
              <w:right w:val="single" w:sz="4" w:space="0" w:color="auto"/>
            </w:tcBorders>
            <w:shd w:val="clear" w:color="auto" w:fill="FFFFFF"/>
            <w:vAlign w:val="center"/>
          </w:tcPr>
          <w:p w14:paraId="28B39358" w14:textId="77777777" w:rsidR="00201BAB" w:rsidRPr="009C6FFF" w:rsidRDefault="00201BAB" w:rsidP="00657EB1">
            <w:pPr>
              <w:jc w:val="center"/>
              <w:rPr>
                <w:sz w:val="20"/>
                <w:szCs w:val="20"/>
              </w:rPr>
            </w:pPr>
            <w:r w:rsidRPr="009C6FFF">
              <w:rPr>
                <w:rFonts w:eastAsia="Times New Roman"/>
                <w:b/>
                <w:bCs/>
                <w:sz w:val="20"/>
                <w:szCs w:val="20"/>
              </w:rPr>
              <w:t> </w:t>
            </w:r>
          </w:p>
        </w:tc>
      </w:tr>
      <w:tr w:rsidR="00201BAB" w:rsidRPr="009C6FFF" w14:paraId="2CA0CA2A" w14:textId="77777777" w:rsidTr="00201BAB">
        <w:trPr>
          <w:trHeight w:val="300"/>
        </w:trPr>
        <w:tc>
          <w:tcPr>
            <w:tcW w:w="562" w:type="dxa"/>
            <w:tcBorders>
              <w:left w:val="single" w:sz="4" w:space="0" w:color="000000"/>
              <w:bottom w:val="single" w:sz="4" w:space="0" w:color="000000"/>
            </w:tcBorders>
            <w:shd w:val="clear" w:color="auto" w:fill="auto"/>
            <w:vAlign w:val="center"/>
          </w:tcPr>
          <w:p w14:paraId="01F8FADD" w14:textId="77777777" w:rsidR="00201BAB" w:rsidRPr="009C6FFF" w:rsidRDefault="00201BAB" w:rsidP="00657EB1">
            <w:pPr>
              <w:jc w:val="center"/>
              <w:rPr>
                <w:sz w:val="20"/>
                <w:szCs w:val="20"/>
              </w:rPr>
            </w:pPr>
            <w:r w:rsidRPr="009C6FFF">
              <w:rPr>
                <w:rFonts w:eastAsia="Times New Roman"/>
                <w:sz w:val="20"/>
                <w:szCs w:val="20"/>
              </w:rPr>
              <w:t>3</w:t>
            </w:r>
          </w:p>
        </w:tc>
        <w:tc>
          <w:tcPr>
            <w:tcW w:w="1173" w:type="dxa"/>
            <w:tcBorders>
              <w:left w:val="single" w:sz="4" w:space="0" w:color="000000"/>
              <w:bottom w:val="single" w:sz="4" w:space="0" w:color="000000"/>
            </w:tcBorders>
            <w:shd w:val="clear" w:color="auto" w:fill="auto"/>
            <w:vAlign w:val="center"/>
          </w:tcPr>
          <w:p w14:paraId="47BCAA5B" w14:textId="77777777" w:rsidR="00201BAB" w:rsidRPr="009C6FFF" w:rsidRDefault="00201BAB" w:rsidP="00657EB1">
            <w:pPr>
              <w:rPr>
                <w:sz w:val="20"/>
                <w:szCs w:val="20"/>
              </w:rPr>
            </w:pPr>
            <w:r w:rsidRPr="009C6FFF">
              <w:rPr>
                <w:rFonts w:eastAsia="Times New Roman"/>
                <w:sz w:val="20"/>
                <w:szCs w:val="20"/>
              </w:rPr>
              <w:t> </w:t>
            </w:r>
          </w:p>
        </w:tc>
        <w:tc>
          <w:tcPr>
            <w:tcW w:w="1297" w:type="dxa"/>
            <w:tcBorders>
              <w:left w:val="single" w:sz="4" w:space="0" w:color="000000"/>
              <w:bottom w:val="single" w:sz="4" w:space="0" w:color="000000"/>
            </w:tcBorders>
            <w:shd w:val="clear" w:color="auto" w:fill="auto"/>
            <w:vAlign w:val="center"/>
          </w:tcPr>
          <w:p w14:paraId="2BE03623" w14:textId="77777777" w:rsidR="00201BAB" w:rsidRPr="009C6FFF" w:rsidRDefault="00201BAB" w:rsidP="00657EB1">
            <w:pPr>
              <w:rPr>
                <w:sz w:val="20"/>
                <w:szCs w:val="20"/>
              </w:rPr>
            </w:pPr>
            <w:r w:rsidRPr="009C6FFF">
              <w:rPr>
                <w:rFonts w:eastAsia="Times New Roman"/>
                <w:sz w:val="20"/>
                <w:szCs w:val="20"/>
              </w:rPr>
              <w:t> </w:t>
            </w:r>
          </w:p>
        </w:tc>
        <w:tc>
          <w:tcPr>
            <w:tcW w:w="1566" w:type="dxa"/>
            <w:tcBorders>
              <w:left w:val="single" w:sz="4" w:space="0" w:color="000000"/>
              <w:bottom w:val="single" w:sz="4" w:space="0" w:color="000000"/>
            </w:tcBorders>
            <w:shd w:val="clear" w:color="auto" w:fill="auto"/>
            <w:vAlign w:val="center"/>
          </w:tcPr>
          <w:p w14:paraId="5389955C" w14:textId="77777777" w:rsidR="00201BAB" w:rsidRPr="009C6FFF" w:rsidRDefault="00201BAB" w:rsidP="00657EB1">
            <w:pPr>
              <w:rPr>
                <w:sz w:val="20"/>
                <w:szCs w:val="20"/>
              </w:rPr>
            </w:pPr>
            <w:r w:rsidRPr="009C6FFF">
              <w:rPr>
                <w:rFonts w:eastAsia="Times New Roman"/>
                <w:sz w:val="20"/>
                <w:szCs w:val="20"/>
              </w:rPr>
              <w:t> </w:t>
            </w:r>
          </w:p>
        </w:tc>
        <w:tc>
          <w:tcPr>
            <w:tcW w:w="1232" w:type="dxa"/>
            <w:tcBorders>
              <w:left w:val="single" w:sz="4" w:space="0" w:color="000000"/>
              <w:bottom w:val="single" w:sz="4" w:space="0" w:color="000000"/>
            </w:tcBorders>
            <w:shd w:val="clear" w:color="auto" w:fill="FFFFFF"/>
            <w:vAlign w:val="center"/>
          </w:tcPr>
          <w:p w14:paraId="6033D08C" w14:textId="77777777" w:rsidR="00201BAB" w:rsidRPr="009C6FFF" w:rsidRDefault="00201BAB" w:rsidP="00657EB1">
            <w:pPr>
              <w:jc w:val="center"/>
              <w:rPr>
                <w:sz w:val="20"/>
                <w:szCs w:val="20"/>
              </w:rPr>
            </w:pPr>
            <w:r w:rsidRPr="009C6FFF">
              <w:rPr>
                <w:rFonts w:eastAsia="Times New Roman"/>
                <w:b/>
                <w:bCs/>
                <w:sz w:val="20"/>
                <w:szCs w:val="20"/>
              </w:rPr>
              <w:t> </w:t>
            </w:r>
          </w:p>
        </w:tc>
        <w:tc>
          <w:tcPr>
            <w:tcW w:w="1339" w:type="dxa"/>
            <w:tcBorders>
              <w:left w:val="single" w:sz="4" w:space="0" w:color="000000"/>
              <w:bottom w:val="single" w:sz="4" w:space="0" w:color="000000"/>
            </w:tcBorders>
            <w:shd w:val="clear" w:color="auto" w:fill="FFFFFF"/>
            <w:vAlign w:val="center"/>
          </w:tcPr>
          <w:p w14:paraId="3ED47ACD" w14:textId="77777777" w:rsidR="00201BAB" w:rsidRPr="009C6FFF" w:rsidRDefault="00201BAB" w:rsidP="00657EB1">
            <w:pPr>
              <w:jc w:val="center"/>
              <w:rPr>
                <w:sz w:val="20"/>
                <w:szCs w:val="20"/>
              </w:rPr>
            </w:pPr>
            <w:r w:rsidRPr="009C6FFF">
              <w:rPr>
                <w:rFonts w:eastAsia="Times New Roman"/>
                <w:b/>
                <w:bCs/>
                <w:sz w:val="20"/>
                <w:szCs w:val="20"/>
              </w:rPr>
              <w:t> </w:t>
            </w:r>
          </w:p>
        </w:tc>
        <w:tc>
          <w:tcPr>
            <w:tcW w:w="1978" w:type="dxa"/>
            <w:tcBorders>
              <w:left w:val="single" w:sz="4" w:space="0" w:color="000000"/>
              <w:bottom w:val="single" w:sz="4" w:space="0" w:color="000000"/>
              <w:right w:val="single" w:sz="4" w:space="0" w:color="auto"/>
            </w:tcBorders>
            <w:shd w:val="clear" w:color="auto" w:fill="FFFFFF"/>
            <w:vAlign w:val="center"/>
          </w:tcPr>
          <w:p w14:paraId="7877F28C" w14:textId="77777777" w:rsidR="00201BAB" w:rsidRPr="009C6FFF" w:rsidRDefault="00201BAB" w:rsidP="00657EB1">
            <w:pPr>
              <w:jc w:val="center"/>
              <w:rPr>
                <w:sz w:val="20"/>
                <w:szCs w:val="20"/>
              </w:rPr>
            </w:pPr>
            <w:r w:rsidRPr="009C6FFF">
              <w:rPr>
                <w:rFonts w:eastAsia="Times New Roman"/>
                <w:b/>
                <w:bCs/>
                <w:sz w:val="20"/>
                <w:szCs w:val="20"/>
              </w:rPr>
              <w:t> </w:t>
            </w:r>
          </w:p>
        </w:tc>
      </w:tr>
      <w:tr w:rsidR="00201BAB" w:rsidRPr="009C6FFF" w14:paraId="28CA1211" w14:textId="77777777" w:rsidTr="00201BAB">
        <w:trPr>
          <w:trHeight w:val="300"/>
        </w:trPr>
        <w:tc>
          <w:tcPr>
            <w:tcW w:w="562" w:type="dxa"/>
            <w:tcBorders>
              <w:left w:val="single" w:sz="4" w:space="0" w:color="000000"/>
              <w:bottom w:val="single" w:sz="4" w:space="0" w:color="000000"/>
            </w:tcBorders>
            <w:shd w:val="clear" w:color="auto" w:fill="auto"/>
            <w:vAlign w:val="center"/>
          </w:tcPr>
          <w:p w14:paraId="2F7876EA" w14:textId="77777777" w:rsidR="00201BAB" w:rsidRPr="009C6FFF" w:rsidRDefault="00201BAB" w:rsidP="00657EB1">
            <w:pPr>
              <w:jc w:val="center"/>
              <w:rPr>
                <w:sz w:val="20"/>
                <w:szCs w:val="20"/>
              </w:rPr>
            </w:pPr>
            <w:r w:rsidRPr="009C6FFF">
              <w:rPr>
                <w:rFonts w:eastAsia="Times New Roman"/>
                <w:sz w:val="20"/>
                <w:szCs w:val="20"/>
              </w:rPr>
              <w:t>…</w:t>
            </w:r>
          </w:p>
        </w:tc>
        <w:tc>
          <w:tcPr>
            <w:tcW w:w="1173" w:type="dxa"/>
            <w:tcBorders>
              <w:left w:val="single" w:sz="4" w:space="0" w:color="000000"/>
              <w:bottom w:val="single" w:sz="4" w:space="0" w:color="000000"/>
            </w:tcBorders>
            <w:shd w:val="clear" w:color="auto" w:fill="auto"/>
            <w:vAlign w:val="center"/>
          </w:tcPr>
          <w:p w14:paraId="3B76B7B0" w14:textId="77777777" w:rsidR="00201BAB" w:rsidRPr="009C6FFF" w:rsidRDefault="00201BAB" w:rsidP="00657EB1">
            <w:pPr>
              <w:rPr>
                <w:sz w:val="20"/>
                <w:szCs w:val="20"/>
              </w:rPr>
            </w:pPr>
            <w:r w:rsidRPr="009C6FFF">
              <w:rPr>
                <w:rFonts w:eastAsia="Times New Roman"/>
                <w:sz w:val="20"/>
                <w:szCs w:val="20"/>
              </w:rPr>
              <w:t> </w:t>
            </w:r>
          </w:p>
        </w:tc>
        <w:tc>
          <w:tcPr>
            <w:tcW w:w="1297" w:type="dxa"/>
            <w:tcBorders>
              <w:left w:val="single" w:sz="4" w:space="0" w:color="000000"/>
              <w:bottom w:val="single" w:sz="4" w:space="0" w:color="000000"/>
            </w:tcBorders>
            <w:shd w:val="clear" w:color="auto" w:fill="auto"/>
            <w:vAlign w:val="center"/>
          </w:tcPr>
          <w:p w14:paraId="5471BC1E" w14:textId="77777777" w:rsidR="00201BAB" w:rsidRPr="009C6FFF" w:rsidRDefault="00201BAB" w:rsidP="00657EB1">
            <w:pPr>
              <w:rPr>
                <w:sz w:val="20"/>
                <w:szCs w:val="20"/>
              </w:rPr>
            </w:pPr>
            <w:r w:rsidRPr="009C6FFF">
              <w:rPr>
                <w:rFonts w:eastAsia="Times New Roman"/>
                <w:sz w:val="20"/>
                <w:szCs w:val="20"/>
              </w:rPr>
              <w:t> </w:t>
            </w:r>
          </w:p>
        </w:tc>
        <w:tc>
          <w:tcPr>
            <w:tcW w:w="1566" w:type="dxa"/>
            <w:tcBorders>
              <w:left w:val="single" w:sz="4" w:space="0" w:color="000000"/>
              <w:bottom w:val="single" w:sz="4" w:space="0" w:color="000000"/>
            </w:tcBorders>
            <w:shd w:val="clear" w:color="auto" w:fill="auto"/>
            <w:vAlign w:val="center"/>
          </w:tcPr>
          <w:p w14:paraId="2A4ABB4B" w14:textId="77777777" w:rsidR="00201BAB" w:rsidRPr="009C6FFF" w:rsidRDefault="00201BAB" w:rsidP="00657EB1">
            <w:pPr>
              <w:rPr>
                <w:sz w:val="20"/>
                <w:szCs w:val="20"/>
              </w:rPr>
            </w:pPr>
            <w:r w:rsidRPr="009C6FFF">
              <w:rPr>
                <w:rFonts w:eastAsia="Times New Roman"/>
                <w:sz w:val="20"/>
                <w:szCs w:val="20"/>
              </w:rPr>
              <w:t> </w:t>
            </w:r>
          </w:p>
        </w:tc>
        <w:tc>
          <w:tcPr>
            <w:tcW w:w="1232" w:type="dxa"/>
            <w:tcBorders>
              <w:left w:val="single" w:sz="4" w:space="0" w:color="000000"/>
              <w:bottom w:val="single" w:sz="4" w:space="0" w:color="000000"/>
            </w:tcBorders>
            <w:shd w:val="clear" w:color="auto" w:fill="FFFFFF"/>
            <w:vAlign w:val="center"/>
          </w:tcPr>
          <w:p w14:paraId="0FFFF168" w14:textId="77777777" w:rsidR="00201BAB" w:rsidRPr="009C6FFF" w:rsidRDefault="00201BAB" w:rsidP="00657EB1">
            <w:pPr>
              <w:jc w:val="center"/>
              <w:rPr>
                <w:sz w:val="20"/>
                <w:szCs w:val="20"/>
              </w:rPr>
            </w:pPr>
            <w:r w:rsidRPr="009C6FFF">
              <w:rPr>
                <w:rFonts w:eastAsia="Times New Roman"/>
                <w:b/>
                <w:bCs/>
                <w:sz w:val="20"/>
                <w:szCs w:val="20"/>
              </w:rPr>
              <w:t> </w:t>
            </w:r>
          </w:p>
        </w:tc>
        <w:tc>
          <w:tcPr>
            <w:tcW w:w="1339" w:type="dxa"/>
            <w:tcBorders>
              <w:left w:val="single" w:sz="4" w:space="0" w:color="000000"/>
              <w:bottom w:val="single" w:sz="4" w:space="0" w:color="000000"/>
            </w:tcBorders>
            <w:shd w:val="clear" w:color="auto" w:fill="FFFFFF"/>
            <w:vAlign w:val="center"/>
          </w:tcPr>
          <w:p w14:paraId="68DCEF5B" w14:textId="77777777" w:rsidR="00201BAB" w:rsidRPr="009C6FFF" w:rsidRDefault="00201BAB" w:rsidP="00657EB1">
            <w:pPr>
              <w:jc w:val="center"/>
              <w:rPr>
                <w:sz w:val="20"/>
                <w:szCs w:val="20"/>
              </w:rPr>
            </w:pPr>
            <w:r w:rsidRPr="009C6FFF">
              <w:rPr>
                <w:rFonts w:eastAsia="Times New Roman"/>
                <w:b/>
                <w:bCs/>
                <w:sz w:val="20"/>
                <w:szCs w:val="20"/>
              </w:rPr>
              <w:t> </w:t>
            </w:r>
          </w:p>
        </w:tc>
        <w:tc>
          <w:tcPr>
            <w:tcW w:w="1978" w:type="dxa"/>
            <w:tcBorders>
              <w:left w:val="single" w:sz="4" w:space="0" w:color="000000"/>
              <w:bottom w:val="single" w:sz="4" w:space="0" w:color="000000"/>
              <w:right w:val="single" w:sz="4" w:space="0" w:color="auto"/>
            </w:tcBorders>
            <w:shd w:val="clear" w:color="auto" w:fill="FFFFFF"/>
            <w:vAlign w:val="center"/>
          </w:tcPr>
          <w:p w14:paraId="7ED76852" w14:textId="77777777" w:rsidR="00201BAB" w:rsidRPr="009C6FFF" w:rsidRDefault="00201BAB" w:rsidP="00657EB1">
            <w:pPr>
              <w:jc w:val="center"/>
              <w:rPr>
                <w:sz w:val="20"/>
                <w:szCs w:val="20"/>
              </w:rPr>
            </w:pPr>
            <w:r w:rsidRPr="009C6FFF">
              <w:rPr>
                <w:rFonts w:eastAsia="Times New Roman"/>
                <w:b/>
                <w:bCs/>
                <w:sz w:val="20"/>
                <w:szCs w:val="20"/>
              </w:rPr>
              <w:t> </w:t>
            </w:r>
          </w:p>
        </w:tc>
      </w:tr>
    </w:tbl>
    <w:p w14:paraId="6B23EED0" w14:textId="77777777" w:rsidR="00201BAB" w:rsidRPr="009C6FFF" w:rsidRDefault="00201BAB" w:rsidP="00201BAB">
      <w:pPr>
        <w:rPr>
          <w:sz w:val="20"/>
          <w:szCs w:val="20"/>
        </w:rPr>
      </w:pPr>
    </w:p>
    <w:p w14:paraId="5C8D9D31" w14:textId="77777777" w:rsidR="00E759E7" w:rsidRPr="009C6FFF" w:rsidRDefault="00E759E7" w:rsidP="00201BAB">
      <w:pPr>
        <w:rPr>
          <w:sz w:val="20"/>
          <w:szCs w:val="20"/>
        </w:rPr>
      </w:pPr>
    </w:p>
    <w:p w14:paraId="3FD455EA" w14:textId="77777777" w:rsidR="00201BAB" w:rsidRPr="009C6FFF" w:rsidRDefault="00201BAB">
      <w:pPr>
        <w:widowControl/>
        <w:suppressAutoHyphens w:val="0"/>
        <w:rPr>
          <w:rFonts w:eastAsia="Times New Roman"/>
          <w:b/>
          <w:bCs/>
          <w:sz w:val="20"/>
          <w:szCs w:val="20"/>
          <w:lang w:eastAsia="en-US"/>
        </w:rPr>
      </w:pPr>
      <w:bookmarkStart w:id="10" w:name="_Toc437640234"/>
      <w:bookmarkEnd w:id="5"/>
      <w:r w:rsidRPr="009C6FFF">
        <w:rPr>
          <w:sz w:val="20"/>
          <w:szCs w:val="20"/>
        </w:rPr>
        <w:br w:type="page"/>
      </w:r>
    </w:p>
    <w:p w14:paraId="4FF0C82D" w14:textId="77777777" w:rsidR="00542E31" w:rsidRPr="009C6FFF" w:rsidRDefault="00542E31" w:rsidP="00201BAB">
      <w:pPr>
        <w:pStyle w:val="Nagwek2"/>
        <w:rPr>
          <w:color w:val="000000"/>
          <w:sz w:val="20"/>
          <w:szCs w:val="20"/>
        </w:rPr>
      </w:pPr>
      <w:r w:rsidRPr="009C6FFF">
        <w:rPr>
          <w:color w:val="000000"/>
          <w:sz w:val="20"/>
          <w:szCs w:val="20"/>
        </w:rPr>
        <w:lastRenderedPageBreak/>
        <w:t>Załącznik nr</w:t>
      </w:r>
      <w:r w:rsidRPr="009C6FFF">
        <w:rPr>
          <w:color w:val="auto"/>
          <w:sz w:val="20"/>
          <w:szCs w:val="20"/>
        </w:rPr>
        <w:t xml:space="preserve"> </w:t>
      </w:r>
      <w:r w:rsidR="002D44C7" w:rsidRPr="009C6FFF">
        <w:rPr>
          <w:color w:val="auto"/>
          <w:sz w:val="20"/>
          <w:szCs w:val="20"/>
        </w:rPr>
        <w:t>5</w:t>
      </w:r>
      <w:r w:rsidR="00B41245" w:rsidRPr="009C6FFF">
        <w:rPr>
          <w:color w:val="auto"/>
          <w:sz w:val="20"/>
          <w:szCs w:val="20"/>
        </w:rPr>
        <w:t xml:space="preserve"> </w:t>
      </w:r>
      <w:r w:rsidRPr="009C6FFF">
        <w:rPr>
          <w:color w:val="000000"/>
          <w:sz w:val="20"/>
          <w:szCs w:val="20"/>
        </w:rPr>
        <w:t xml:space="preserve">do Procedury - </w:t>
      </w:r>
      <w:r w:rsidRPr="009C6FFF">
        <w:rPr>
          <w:b w:val="0"/>
          <w:color w:val="000000"/>
          <w:sz w:val="20"/>
          <w:szCs w:val="20"/>
        </w:rPr>
        <w:t>Lokalne kryteria wyboru</w:t>
      </w:r>
      <w:bookmarkEnd w:id="10"/>
      <w:r w:rsidR="006D45E1" w:rsidRPr="009C6FFF">
        <w:rPr>
          <w:b w:val="0"/>
          <w:color w:val="000000"/>
          <w:sz w:val="20"/>
          <w:szCs w:val="20"/>
        </w:rPr>
        <w:t xml:space="preserve"> operacji grantowych</w:t>
      </w:r>
      <w:r w:rsidRPr="009C6FFF">
        <w:rPr>
          <w:color w:val="000000"/>
          <w:sz w:val="20"/>
          <w:szCs w:val="20"/>
        </w:rPr>
        <w:t xml:space="preserve"> </w:t>
      </w:r>
    </w:p>
    <w:p w14:paraId="633C3BD7" w14:textId="77777777" w:rsidR="00542E31" w:rsidRPr="009C6FFF" w:rsidRDefault="00542E31" w:rsidP="00542E31">
      <w:pPr>
        <w:spacing w:before="120"/>
        <w:jc w:val="center"/>
        <w:rPr>
          <w:b/>
        </w:rPr>
      </w:pPr>
      <w:r w:rsidRPr="009C6FFF">
        <w:rPr>
          <w:b/>
        </w:rPr>
        <w:t xml:space="preserve">LOKALNE KRYTERIA WYBORU </w:t>
      </w:r>
      <w:r w:rsidR="006D45E1" w:rsidRPr="009C6FFF">
        <w:rPr>
          <w:b/>
        </w:rPr>
        <w:t>OPERACJI GRANTOWYCH</w:t>
      </w:r>
    </w:p>
    <w:p w14:paraId="18D08A9D" w14:textId="77777777" w:rsidR="00542E31" w:rsidRPr="009C6FFF" w:rsidRDefault="00542E31" w:rsidP="003E2522">
      <w:pPr>
        <w:spacing w:before="120"/>
        <w:jc w:val="center"/>
        <w:rPr>
          <w:rFonts w:eastAsia="Times New Roman"/>
          <w:b/>
          <w:bCs/>
          <w:color w:val="365F91"/>
          <w:sz w:val="20"/>
          <w:szCs w:val="20"/>
        </w:rPr>
      </w:pPr>
    </w:p>
    <w:tbl>
      <w:tblPr>
        <w:tblW w:w="10196" w:type="dxa"/>
        <w:tblInd w:w="-562" w:type="dxa"/>
        <w:tblLayout w:type="fixed"/>
        <w:tblCellMar>
          <w:left w:w="0" w:type="dxa"/>
          <w:right w:w="0" w:type="dxa"/>
        </w:tblCellMar>
        <w:tblLook w:val="0000" w:firstRow="0" w:lastRow="0" w:firstColumn="0" w:lastColumn="0" w:noHBand="0" w:noVBand="0"/>
      </w:tblPr>
      <w:tblGrid>
        <w:gridCol w:w="2400"/>
        <w:gridCol w:w="2977"/>
        <w:gridCol w:w="3118"/>
        <w:gridCol w:w="1701"/>
      </w:tblGrid>
      <w:tr w:rsidR="00542E31" w:rsidRPr="009C6FFF" w14:paraId="0718C3FA" w14:textId="77777777" w:rsidTr="00574D31">
        <w:trPr>
          <w:trHeight w:val="416"/>
        </w:trPr>
        <w:tc>
          <w:tcPr>
            <w:tcW w:w="2400" w:type="dxa"/>
            <w:tcBorders>
              <w:top w:val="single" w:sz="4" w:space="0" w:color="00000A"/>
              <w:left w:val="single" w:sz="4" w:space="0" w:color="00000A"/>
              <w:bottom w:val="single" w:sz="4" w:space="0" w:color="00000A"/>
            </w:tcBorders>
            <w:shd w:val="clear" w:color="auto" w:fill="DDD9C3"/>
          </w:tcPr>
          <w:p w14:paraId="136264E8" w14:textId="77777777" w:rsidR="00542E31" w:rsidRPr="009C6FFF" w:rsidRDefault="00542E31" w:rsidP="0011335E">
            <w:pPr>
              <w:jc w:val="center"/>
              <w:rPr>
                <w:sz w:val="20"/>
                <w:szCs w:val="20"/>
              </w:rPr>
            </w:pPr>
            <w:r w:rsidRPr="009C6FFF">
              <w:rPr>
                <w:sz w:val="20"/>
                <w:szCs w:val="20"/>
              </w:rPr>
              <w:t>Kryterium:</w:t>
            </w:r>
          </w:p>
        </w:tc>
        <w:tc>
          <w:tcPr>
            <w:tcW w:w="2977" w:type="dxa"/>
            <w:tcBorders>
              <w:top w:val="single" w:sz="4" w:space="0" w:color="00000A"/>
              <w:left w:val="single" w:sz="4" w:space="0" w:color="00000A"/>
              <w:bottom w:val="single" w:sz="4" w:space="0" w:color="00000A"/>
            </w:tcBorders>
            <w:shd w:val="clear" w:color="auto" w:fill="DDD9C3"/>
          </w:tcPr>
          <w:p w14:paraId="40C5D0C7" w14:textId="77777777" w:rsidR="00542E31" w:rsidRPr="009C6FFF" w:rsidRDefault="00542E31" w:rsidP="0011335E">
            <w:pPr>
              <w:jc w:val="center"/>
              <w:rPr>
                <w:sz w:val="20"/>
                <w:szCs w:val="20"/>
              </w:rPr>
            </w:pPr>
            <w:r w:rsidRPr="009C6FFF">
              <w:rPr>
                <w:sz w:val="20"/>
                <w:szCs w:val="20"/>
              </w:rPr>
              <w:t>Opis:</w:t>
            </w:r>
          </w:p>
        </w:tc>
        <w:tc>
          <w:tcPr>
            <w:tcW w:w="3118" w:type="dxa"/>
            <w:tcBorders>
              <w:top w:val="single" w:sz="4" w:space="0" w:color="00000A"/>
              <w:left w:val="single" w:sz="4" w:space="0" w:color="00000A"/>
              <w:bottom w:val="single" w:sz="4" w:space="0" w:color="00000A"/>
            </w:tcBorders>
            <w:shd w:val="clear" w:color="auto" w:fill="DDD9C3"/>
          </w:tcPr>
          <w:p w14:paraId="7FE73A7B" w14:textId="77777777" w:rsidR="00542E31" w:rsidRPr="009C6FFF" w:rsidRDefault="00542E31" w:rsidP="0011335E">
            <w:pPr>
              <w:jc w:val="center"/>
              <w:rPr>
                <w:sz w:val="20"/>
                <w:szCs w:val="20"/>
              </w:rPr>
            </w:pPr>
            <w:r w:rsidRPr="009C6FFF">
              <w:rPr>
                <w:sz w:val="20"/>
                <w:szCs w:val="20"/>
              </w:rPr>
              <w:t>Punktacja:</w:t>
            </w:r>
          </w:p>
        </w:tc>
        <w:tc>
          <w:tcPr>
            <w:tcW w:w="1701" w:type="dxa"/>
            <w:tcBorders>
              <w:top w:val="single" w:sz="4" w:space="0" w:color="00000A"/>
              <w:left w:val="single" w:sz="4" w:space="0" w:color="00000A"/>
              <w:bottom w:val="single" w:sz="4" w:space="0" w:color="00000A"/>
              <w:right w:val="single" w:sz="4" w:space="0" w:color="00000A"/>
            </w:tcBorders>
            <w:shd w:val="clear" w:color="auto" w:fill="DDD9C3"/>
          </w:tcPr>
          <w:p w14:paraId="64BB78DE" w14:textId="77777777" w:rsidR="00542E31" w:rsidRPr="009C6FFF" w:rsidRDefault="00542E31" w:rsidP="0011335E">
            <w:pPr>
              <w:jc w:val="center"/>
              <w:rPr>
                <w:sz w:val="20"/>
                <w:szCs w:val="20"/>
              </w:rPr>
            </w:pPr>
            <w:r w:rsidRPr="009C6FFF">
              <w:rPr>
                <w:sz w:val="20"/>
                <w:szCs w:val="20"/>
              </w:rPr>
              <w:t>Źródło weryfikacji:</w:t>
            </w:r>
          </w:p>
        </w:tc>
      </w:tr>
      <w:tr w:rsidR="00542E31" w:rsidRPr="009C6FFF" w14:paraId="19CD4ED2" w14:textId="77777777" w:rsidTr="00995753">
        <w:tc>
          <w:tcPr>
            <w:tcW w:w="2400" w:type="dxa"/>
            <w:tcBorders>
              <w:top w:val="single" w:sz="4" w:space="0" w:color="00000A"/>
              <w:left w:val="single" w:sz="4" w:space="0" w:color="00000A"/>
              <w:bottom w:val="single" w:sz="4" w:space="0" w:color="00000A"/>
            </w:tcBorders>
            <w:shd w:val="clear" w:color="auto" w:fill="auto"/>
          </w:tcPr>
          <w:p w14:paraId="5C2313CD" w14:textId="77777777" w:rsidR="00542E31" w:rsidRPr="009C6FFF" w:rsidRDefault="00E455E7" w:rsidP="00E47379">
            <w:pPr>
              <w:ind w:left="142"/>
              <w:rPr>
                <w:sz w:val="20"/>
                <w:szCs w:val="20"/>
              </w:rPr>
            </w:pPr>
            <w:r w:rsidRPr="009C6FFF">
              <w:rPr>
                <w:b/>
                <w:bCs/>
                <w:sz w:val="20"/>
                <w:szCs w:val="20"/>
              </w:rPr>
              <w:t xml:space="preserve">I. </w:t>
            </w:r>
            <w:r w:rsidR="00542E31" w:rsidRPr="009C6FFF">
              <w:rPr>
                <w:b/>
                <w:bCs/>
                <w:sz w:val="20"/>
                <w:szCs w:val="20"/>
              </w:rPr>
              <w:t>ZAANGAŻOWANIE SPOŁECZNE</w:t>
            </w:r>
          </w:p>
        </w:tc>
        <w:tc>
          <w:tcPr>
            <w:tcW w:w="2977" w:type="dxa"/>
            <w:tcBorders>
              <w:top w:val="single" w:sz="4" w:space="0" w:color="00000A"/>
              <w:left w:val="single" w:sz="4" w:space="0" w:color="00000A"/>
              <w:bottom w:val="single" w:sz="4" w:space="0" w:color="00000A"/>
            </w:tcBorders>
            <w:shd w:val="clear" w:color="auto" w:fill="auto"/>
          </w:tcPr>
          <w:p w14:paraId="48BB9256" w14:textId="77777777" w:rsidR="00542E31" w:rsidRPr="009C6FFF" w:rsidRDefault="00542E31" w:rsidP="006D45E1">
            <w:pPr>
              <w:ind w:left="142"/>
              <w:rPr>
                <w:sz w:val="20"/>
                <w:szCs w:val="20"/>
              </w:rPr>
            </w:pPr>
            <w:r w:rsidRPr="009C6FFF">
              <w:rPr>
                <w:sz w:val="20"/>
                <w:szCs w:val="20"/>
              </w:rPr>
              <w:t xml:space="preserve">Preferuje się </w:t>
            </w:r>
            <w:proofErr w:type="spellStart"/>
            <w:r w:rsidR="006D45E1" w:rsidRPr="009C6FFF">
              <w:rPr>
                <w:sz w:val="20"/>
                <w:szCs w:val="20"/>
              </w:rPr>
              <w:t>Grantobiorców</w:t>
            </w:r>
            <w:proofErr w:type="spellEnd"/>
            <w:r w:rsidR="006D45E1" w:rsidRPr="009C6FFF">
              <w:rPr>
                <w:sz w:val="20"/>
                <w:szCs w:val="20"/>
              </w:rPr>
              <w:t xml:space="preserve"> </w:t>
            </w:r>
            <w:r w:rsidRPr="009C6FFF">
              <w:rPr>
                <w:sz w:val="20"/>
                <w:szCs w:val="20"/>
              </w:rPr>
              <w:t xml:space="preserve">włączających do współpracy przy realizacji grantu wolontariuszy i partnerów społecznych </w:t>
            </w:r>
          </w:p>
        </w:tc>
        <w:tc>
          <w:tcPr>
            <w:tcW w:w="3118" w:type="dxa"/>
            <w:tcBorders>
              <w:top w:val="single" w:sz="4" w:space="0" w:color="00000A"/>
              <w:left w:val="single" w:sz="4" w:space="0" w:color="00000A"/>
              <w:bottom w:val="single" w:sz="4" w:space="0" w:color="00000A"/>
            </w:tcBorders>
            <w:shd w:val="clear" w:color="auto" w:fill="auto"/>
          </w:tcPr>
          <w:p w14:paraId="5EE9D88A" w14:textId="77777777" w:rsidR="00542E31" w:rsidRPr="009C6FFF" w:rsidRDefault="00542E31" w:rsidP="00343DB3">
            <w:pPr>
              <w:rPr>
                <w:sz w:val="20"/>
                <w:szCs w:val="20"/>
              </w:rPr>
            </w:pPr>
            <w:r w:rsidRPr="009C6FFF">
              <w:rPr>
                <w:sz w:val="20"/>
                <w:szCs w:val="20"/>
              </w:rPr>
              <w:t xml:space="preserve">5 pkt </w:t>
            </w:r>
            <w:r w:rsidR="00343DB3" w:rsidRPr="009C6FFF">
              <w:rPr>
                <w:sz w:val="20"/>
                <w:szCs w:val="20"/>
              </w:rPr>
              <w:t>–</w:t>
            </w:r>
            <w:r w:rsidRPr="009C6FFF">
              <w:rPr>
                <w:sz w:val="20"/>
                <w:szCs w:val="20"/>
              </w:rPr>
              <w:t xml:space="preserve"> </w:t>
            </w:r>
            <w:proofErr w:type="spellStart"/>
            <w:r w:rsidR="006D45E1" w:rsidRPr="009C6FFF">
              <w:rPr>
                <w:sz w:val="20"/>
                <w:szCs w:val="20"/>
              </w:rPr>
              <w:t>Grantobiorca</w:t>
            </w:r>
            <w:proofErr w:type="spellEnd"/>
            <w:r w:rsidR="006D45E1" w:rsidRPr="009C6FFF">
              <w:rPr>
                <w:sz w:val="20"/>
                <w:szCs w:val="20"/>
              </w:rPr>
              <w:t xml:space="preserve"> </w:t>
            </w:r>
            <w:r w:rsidRPr="009C6FFF">
              <w:rPr>
                <w:sz w:val="20"/>
                <w:szCs w:val="20"/>
              </w:rPr>
              <w:t>przewiduje współpracę przy realizacji grantu  wolontariuszy i partnerów społecznych</w:t>
            </w:r>
          </w:p>
          <w:p w14:paraId="4C25042B" w14:textId="77777777" w:rsidR="00343DB3" w:rsidRPr="009C6FFF" w:rsidRDefault="00343DB3" w:rsidP="00343DB3">
            <w:pPr>
              <w:rPr>
                <w:sz w:val="20"/>
                <w:szCs w:val="20"/>
              </w:rPr>
            </w:pPr>
          </w:p>
          <w:p w14:paraId="431DBDE3" w14:textId="77777777" w:rsidR="00542E31" w:rsidRPr="009C6FFF" w:rsidRDefault="00542E31" w:rsidP="00343DB3">
            <w:pPr>
              <w:rPr>
                <w:sz w:val="20"/>
                <w:szCs w:val="20"/>
              </w:rPr>
            </w:pPr>
            <w:r w:rsidRPr="009C6FFF">
              <w:rPr>
                <w:sz w:val="20"/>
                <w:szCs w:val="20"/>
              </w:rPr>
              <w:t xml:space="preserve">0 pkt </w:t>
            </w:r>
            <w:r w:rsidR="00343DB3" w:rsidRPr="009C6FFF">
              <w:rPr>
                <w:sz w:val="20"/>
                <w:szCs w:val="20"/>
              </w:rPr>
              <w:t>–</w:t>
            </w:r>
            <w:r w:rsidRPr="009C6FFF">
              <w:rPr>
                <w:sz w:val="20"/>
                <w:szCs w:val="20"/>
              </w:rPr>
              <w:t xml:space="preserve"> </w:t>
            </w:r>
            <w:proofErr w:type="spellStart"/>
            <w:r w:rsidR="006D45E1" w:rsidRPr="009C6FFF">
              <w:rPr>
                <w:sz w:val="20"/>
                <w:szCs w:val="20"/>
              </w:rPr>
              <w:t>Grantobiorca</w:t>
            </w:r>
            <w:proofErr w:type="spellEnd"/>
            <w:r w:rsidRPr="009C6FFF">
              <w:rPr>
                <w:sz w:val="20"/>
                <w:szCs w:val="20"/>
              </w:rPr>
              <w:t xml:space="preserve"> nie przewiduje zaangażowania </w:t>
            </w:r>
            <w:r w:rsidR="00E47379" w:rsidRPr="009C6FFF">
              <w:rPr>
                <w:sz w:val="20"/>
                <w:szCs w:val="20"/>
              </w:rPr>
              <w:t>w realizację</w:t>
            </w:r>
            <w:r w:rsidRPr="009C6FFF">
              <w:rPr>
                <w:sz w:val="20"/>
                <w:szCs w:val="20"/>
              </w:rPr>
              <w:t xml:space="preserve"> projektu wolontariuszy i</w:t>
            </w:r>
            <w:r w:rsidR="00343DB3" w:rsidRPr="009C6FFF">
              <w:rPr>
                <w:sz w:val="20"/>
                <w:szCs w:val="20"/>
              </w:rPr>
              <w:t> </w:t>
            </w:r>
            <w:r w:rsidRPr="009C6FFF">
              <w:rPr>
                <w:sz w:val="20"/>
                <w:szCs w:val="20"/>
              </w:rPr>
              <w:t>partnerów społecznych</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14:paraId="670A8641" w14:textId="77777777" w:rsidR="00542E31" w:rsidRPr="009C6FFF" w:rsidRDefault="00542E31" w:rsidP="00343DB3">
            <w:pPr>
              <w:rPr>
                <w:sz w:val="20"/>
                <w:szCs w:val="20"/>
              </w:rPr>
            </w:pPr>
            <w:r w:rsidRPr="009C6FFF">
              <w:rPr>
                <w:sz w:val="20"/>
                <w:szCs w:val="20"/>
              </w:rPr>
              <w:t xml:space="preserve">Wniosek o powierzenie grantu </w:t>
            </w:r>
            <w:r w:rsidR="004A395F" w:rsidRPr="009C6FFF">
              <w:rPr>
                <w:sz w:val="20"/>
                <w:szCs w:val="20"/>
              </w:rPr>
              <w:t>i</w:t>
            </w:r>
            <w:r w:rsidR="001B413D" w:rsidRPr="009C6FFF">
              <w:rPr>
                <w:sz w:val="20"/>
                <w:szCs w:val="20"/>
              </w:rPr>
              <w:t> </w:t>
            </w:r>
            <w:r w:rsidR="004A395F" w:rsidRPr="009C6FFF">
              <w:rPr>
                <w:sz w:val="20"/>
                <w:szCs w:val="20"/>
              </w:rPr>
              <w:t xml:space="preserve">załączniki </w:t>
            </w:r>
          </w:p>
        </w:tc>
      </w:tr>
      <w:tr w:rsidR="00542E31" w:rsidRPr="009C6FFF" w14:paraId="5446B137" w14:textId="77777777" w:rsidTr="00995753">
        <w:tc>
          <w:tcPr>
            <w:tcW w:w="2400" w:type="dxa"/>
            <w:tcBorders>
              <w:top w:val="single" w:sz="4" w:space="0" w:color="00000A"/>
              <w:left w:val="single" w:sz="4" w:space="0" w:color="00000A"/>
              <w:bottom w:val="single" w:sz="4" w:space="0" w:color="00000A"/>
            </w:tcBorders>
            <w:shd w:val="clear" w:color="auto" w:fill="auto"/>
          </w:tcPr>
          <w:p w14:paraId="745594A5" w14:textId="77777777" w:rsidR="005C038E" w:rsidRPr="009C6FFF" w:rsidRDefault="00C11DEC" w:rsidP="005529C6">
            <w:pPr>
              <w:ind w:left="142"/>
              <w:rPr>
                <w:b/>
                <w:bCs/>
                <w:sz w:val="20"/>
                <w:szCs w:val="20"/>
              </w:rPr>
            </w:pPr>
            <w:r w:rsidRPr="009C6FFF">
              <w:rPr>
                <w:b/>
                <w:bCs/>
                <w:sz w:val="20"/>
                <w:szCs w:val="20"/>
              </w:rPr>
              <w:t>II.</w:t>
            </w:r>
            <w:r w:rsidR="005529C6" w:rsidRPr="009C6FFF">
              <w:rPr>
                <w:b/>
                <w:bCs/>
                <w:sz w:val="20"/>
                <w:szCs w:val="20"/>
              </w:rPr>
              <w:t xml:space="preserve"> </w:t>
            </w:r>
            <w:r w:rsidR="005C038E" w:rsidRPr="009C6FFF">
              <w:rPr>
                <w:b/>
                <w:bCs/>
                <w:sz w:val="20"/>
                <w:szCs w:val="20"/>
              </w:rPr>
              <w:t>DORADZTWO LGD</w:t>
            </w:r>
          </w:p>
        </w:tc>
        <w:tc>
          <w:tcPr>
            <w:tcW w:w="2977" w:type="dxa"/>
            <w:tcBorders>
              <w:top w:val="single" w:sz="4" w:space="0" w:color="00000A"/>
              <w:left w:val="single" w:sz="4" w:space="0" w:color="00000A"/>
              <w:bottom w:val="single" w:sz="4" w:space="0" w:color="00000A"/>
            </w:tcBorders>
            <w:shd w:val="clear" w:color="auto" w:fill="auto"/>
          </w:tcPr>
          <w:p w14:paraId="12346D4A" w14:textId="77777777" w:rsidR="005C038E" w:rsidRPr="009C6FFF" w:rsidRDefault="005C038E" w:rsidP="005529C6">
            <w:pPr>
              <w:rPr>
                <w:bCs/>
                <w:strike/>
                <w:sz w:val="20"/>
                <w:szCs w:val="20"/>
              </w:rPr>
            </w:pPr>
            <w:r w:rsidRPr="009C6FFF">
              <w:rPr>
                <w:bCs/>
                <w:sz w:val="20"/>
                <w:szCs w:val="20"/>
              </w:rPr>
              <w:t xml:space="preserve">Preferuje się </w:t>
            </w:r>
            <w:proofErr w:type="spellStart"/>
            <w:r w:rsidRPr="009C6FFF">
              <w:rPr>
                <w:bCs/>
                <w:sz w:val="20"/>
                <w:szCs w:val="20"/>
              </w:rPr>
              <w:t>grantobiorców</w:t>
            </w:r>
            <w:proofErr w:type="spellEnd"/>
            <w:r w:rsidRPr="009C6FFF">
              <w:rPr>
                <w:bCs/>
                <w:sz w:val="20"/>
                <w:szCs w:val="20"/>
              </w:rPr>
              <w:t xml:space="preserve"> korzystających ze wsparcia doradczego oferowanego przez biuro LGD. W dwóch ostatnich dniach roboczych naboru wniosków udzielone doradztwo nie będzie punktowane</w:t>
            </w:r>
          </w:p>
        </w:tc>
        <w:tc>
          <w:tcPr>
            <w:tcW w:w="3118" w:type="dxa"/>
            <w:tcBorders>
              <w:top w:val="single" w:sz="4" w:space="0" w:color="00000A"/>
              <w:left w:val="single" w:sz="4" w:space="0" w:color="00000A"/>
              <w:bottom w:val="single" w:sz="4" w:space="0" w:color="00000A"/>
            </w:tcBorders>
            <w:shd w:val="clear" w:color="auto" w:fill="auto"/>
          </w:tcPr>
          <w:p w14:paraId="0051605E" w14:textId="77777777" w:rsidR="005C038E" w:rsidRPr="009C6FFF" w:rsidRDefault="005C038E" w:rsidP="005529C6">
            <w:pPr>
              <w:rPr>
                <w:sz w:val="20"/>
                <w:szCs w:val="20"/>
              </w:rPr>
            </w:pPr>
            <w:r w:rsidRPr="009C6FFF">
              <w:rPr>
                <w:sz w:val="20"/>
                <w:szCs w:val="20"/>
              </w:rPr>
              <w:t xml:space="preserve">5 pkt – </w:t>
            </w:r>
            <w:proofErr w:type="spellStart"/>
            <w:r w:rsidR="00DA38FA" w:rsidRPr="009C6FFF">
              <w:rPr>
                <w:sz w:val="20"/>
                <w:szCs w:val="20"/>
              </w:rPr>
              <w:t>Grantobiorca</w:t>
            </w:r>
            <w:proofErr w:type="spellEnd"/>
            <w:r w:rsidRPr="009C6FFF">
              <w:rPr>
                <w:sz w:val="20"/>
                <w:szCs w:val="20"/>
              </w:rPr>
              <w:t xml:space="preserve"> korzystał z</w:t>
            </w:r>
            <w:r w:rsidR="001B413D" w:rsidRPr="009C6FFF">
              <w:rPr>
                <w:sz w:val="20"/>
                <w:szCs w:val="20"/>
              </w:rPr>
              <w:t> </w:t>
            </w:r>
            <w:r w:rsidRPr="009C6FFF">
              <w:rPr>
                <w:sz w:val="20"/>
                <w:szCs w:val="20"/>
              </w:rPr>
              <w:t xml:space="preserve">doradztwa biura LGD na etapie wnioskowania w zakresie, do którego </w:t>
            </w:r>
            <w:proofErr w:type="spellStart"/>
            <w:r w:rsidR="00DA38FA" w:rsidRPr="009C6FFF">
              <w:rPr>
                <w:sz w:val="20"/>
                <w:szCs w:val="20"/>
              </w:rPr>
              <w:t>Grantobiorca</w:t>
            </w:r>
            <w:proofErr w:type="spellEnd"/>
            <w:r w:rsidRPr="009C6FFF">
              <w:rPr>
                <w:sz w:val="20"/>
                <w:szCs w:val="20"/>
              </w:rPr>
              <w:t xml:space="preserve"> składa wniosek</w:t>
            </w:r>
          </w:p>
          <w:p w14:paraId="4CEA9744" w14:textId="77777777" w:rsidR="005C038E" w:rsidRPr="009C6FFF" w:rsidRDefault="005C038E" w:rsidP="005C038E">
            <w:pPr>
              <w:rPr>
                <w:sz w:val="20"/>
                <w:szCs w:val="20"/>
              </w:rPr>
            </w:pPr>
          </w:p>
          <w:p w14:paraId="5EB9F07B" w14:textId="77777777" w:rsidR="005C038E" w:rsidRPr="009C6FFF" w:rsidRDefault="005C038E" w:rsidP="00343DB3">
            <w:pPr>
              <w:rPr>
                <w:sz w:val="20"/>
                <w:szCs w:val="20"/>
              </w:rPr>
            </w:pPr>
            <w:r w:rsidRPr="009C6FFF">
              <w:rPr>
                <w:sz w:val="20"/>
                <w:szCs w:val="20"/>
              </w:rPr>
              <w:t xml:space="preserve">0 pkt </w:t>
            </w:r>
            <w:r w:rsidR="00343DB3" w:rsidRPr="009C6FFF">
              <w:rPr>
                <w:sz w:val="20"/>
                <w:szCs w:val="20"/>
              </w:rPr>
              <w:t>–</w:t>
            </w:r>
            <w:r w:rsidRPr="009C6FFF">
              <w:rPr>
                <w:sz w:val="20"/>
                <w:szCs w:val="20"/>
              </w:rPr>
              <w:t xml:space="preserve"> wnioskodawca nie korzystał z doradztwa biura LGD na etapie wnioskowania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14:paraId="1E4B92AD" w14:textId="77777777" w:rsidR="00815D2F" w:rsidRPr="009C6FFF" w:rsidRDefault="00815D2F" w:rsidP="005529C6">
            <w:pPr>
              <w:rPr>
                <w:sz w:val="20"/>
                <w:szCs w:val="20"/>
              </w:rPr>
            </w:pPr>
            <w:r w:rsidRPr="009C6FFF">
              <w:rPr>
                <w:sz w:val="20"/>
                <w:szCs w:val="20"/>
              </w:rPr>
              <w:t>Dokumentacja LGD, zaświadczenie</w:t>
            </w:r>
            <w:r w:rsidR="001A75A3" w:rsidRPr="009C6FFF">
              <w:rPr>
                <w:sz w:val="20"/>
                <w:szCs w:val="20"/>
              </w:rPr>
              <w:t xml:space="preserve"> </w:t>
            </w:r>
            <w:r w:rsidRPr="009C6FFF">
              <w:rPr>
                <w:sz w:val="20"/>
                <w:szCs w:val="20"/>
              </w:rPr>
              <w:t>o</w:t>
            </w:r>
            <w:r w:rsidR="001B413D" w:rsidRPr="009C6FFF">
              <w:rPr>
                <w:sz w:val="20"/>
                <w:szCs w:val="20"/>
              </w:rPr>
              <w:t> </w:t>
            </w:r>
            <w:r w:rsidRPr="009C6FFF">
              <w:rPr>
                <w:sz w:val="20"/>
                <w:szCs w:val="20"/>
              </w:rPr>
              <w:t>udzielonym doradztwie wystawiane przez biuro LGD</w:t>
            </w:r>
          </w:p>
        </w:tc>
      </w:tr>
      <w:tr w:rsidR="00542E31" w:rsidRPr="009C6FFF" w14:paraId="56300B53" w14:textId="77777777" w:rsidTr="00995753">
        <w:tc>
          <w:tcPr>
            <w:tcW w:w="2400" w:type="dxa"/>
            <w:tcBorders>
              <w:top w:val="single" w:sz="4" w:space="0" w:color="00000A"/>
              <w:left w:val="single" w:sz="4" w:space="0" w:color="00000A"/>
              <w:bottom w:val="single" w:sz="4" w:space="0" w:color="00000A"/>
            </w:tcBorders>
            <w:shd w:val="clear" w:color="auto" w:fill="auto"/>
          </w:tcPr>
          <w:p w14:paraId="370977ED" w14:textId="77777777" w:rsidR="00815D2F" w:rsidRPr="009C6FFF" w:rsidRDefault="00542E31" w:rsidP="005529C6">
            <w:pPr>
              <w:ind w:left="142"/>
              <w:rPr>
                <w:b/>
                <w:bCs/>
                <w:strike/>
                <w:sz w:val="20"/>
                <w:szCs w:val="20"/>
              </w:rPr>
            </w:pPr>
            <w:r w:rsidRPr="009C6FFF">
              <w:rPr>
                <w:b/>
                <w:bCs/>
                <w:sz w:val="20"/>
                <w:szCs w:val="20"/>
              </w:rPr>
              <w:t xml:space="preserve">III. </w:t>
            </w:r>
            <w:r w:rsidR="00815D2F" w:rsidRPr="009C6FFF">
              <w:rPr>
                <w:b/>
                <w:bCs/>
                <w:sz w:val="20"/>
                <w:szCs w:val="20"/>
              </w:rPr>
              <w:t>ODDZIAŁYWANIE OPERACJI NA GRUPĘ DEFAWORYZOWANĄ ZIDENTYFIKOWANĄ W LSR</w:t>
            </w:r>
          </w:p>
        </w:tc>
        <w:tc>
          <w:tcPr>
            <w:tcW w:w="2977" w:type="dxa"/>
            <w:tcBorders>
              <w:top w:val="single" w:sz="4" w:space="0" w:color="00000A"/>
              <w:left w:val="single" w:sz="4" w:space="0" w:color="00000A"/>
              <w:bottom w:val="single" w:sz="4" w:space="0" w:color="00000A"/>
            </w:tcBorders>
            <w:shd w:val="clear" w:color="auto" w:fill="auto"/>
          </w:tcPr>
          <w:p w14:paraId="014A9CFD" w14:textId="77777777" w:rsidR="00D530D2" w:rsidRPr="009C6FFF" w:rsidRDefault="00D530D2" w:rsidP="00D530D2">
            <w:pPr>
              <w:jc w:val="both"/>
              <w:rPr>
                <w:sz w:val="18"/>
                <w:szCs w:val="18"/>
              </w:rPr>
            </w:pPr>
            <w:r w:rsidRPr="009C6FFF">
              <w:rPr>
                <w:sz w:val="18"/>
                <w:szCs w:val="18"/>
              </w:rPr>
              <w:t>Preferuje się zadani</w:t>
            </w:r>
            <w:r w:rsidR="001A75A3" w:rsidRPr="009C6FFF">
              <w:rPr>
                <w:sz w:val="18"/>
                <w:szCs w:val="18"/>
              </w:rPr>
              <w:t xml:space="preserve">a </w:t>
            </w:r>
            <w:r w:rsidRPr="009C6FFF">
              <w:rPr>
                <w:sz w:val="18"/>
                <w:szCs w:val="18"/>
              </w:rPr>
              <w:t xml:space="preserve">skierowane do przynajmniej jednej grupy  </w:t>
            </w:r>
            <w:proofErr w:type="spellStart"/>
            <w:r w:rsidRPr="009C6FFF">
              <w:rPr>
                <w:sz w:val="18"/>
                <w:szCs w:val="18"/>
              </w:rPr>
              <w:t>defaworyzowanej</w:t>
            </w:r>
            <w:proofErr w:type="spellEnd"/>
            <w:r w:rsidRPr="009C6FFF">
              <w:rPr>
                <w:sz w:val="18"/>
                <w:szCs w:val="18"/>
              </w:rPr>
              <w:t xml:space="preserve"> zdefiniowanej </w:t>
            </w:r>
            <w:r w:rsidR="000D0190" w:rsidRPr="009C6FFF">
              <w:rPr>
                <w:sz w:val="18"/>
                <w:szCs w:val="18"/>
              </w:rPr>
              <w:br/>
            </w:r>
            <w:r w:rsidRPr="009C6FFF">
              <w:rPr>
                <w:sz w:val="18"/>
                <w:szCs w:val="18"/>
              </w:rPr>
              <w:t xml:space="preserve">w Rozdziale I. LSR Charakterystyka LGD. </w:t>
            </w:r>
          </w:p>
          <w:p w14:paraId="267539E1" w14:textId="77777777" w:rsidR="00D530D2" w:rsidRPr="009C6FFF" w:rsidRDefault="00D530D2" w:rsidP="00D530D2">
            <w:pPr>
              <w:jc w:val="both"/>
              <w:rPr>
                <w:color w:val="FF0000"/>
                <w:sz w:val="18"/>
                <w:szCs w:val="18"/>
              </w:rPr>
            </w:pPr>
            <w:r w:rsidRPr="009C6FFF">
              <w:rPr>
                <w:color w:val="auto"/>
                <w:sz w:val="18"/>
                <w:szCs w:val="18"/>
              </w:rPr>
              <w:t xml:space="preserve">Pod pojęciem „skierowany do” rozumie się, że operacja będzie wspierała osoby z grup defaworyzowanych określone </w:t>
            </w:r>
            <w:r w:rsidR="000D0190" w:rsidRPr="009C6FFF">
              <w:rPr>
                <w:color w:val="auto"/>
                <w:sz w:val="18"/>
                <w:szCs w:val="18"/>
              </w:rPr>
              <w:br/>
            </w:r>
            <w:r w:rsidRPr="009C6FFF">
              <w:rPr>
                <w:color w:val="auto"/>
                <w:sz w:val="18"/>
                <w:szCs w:val="18"/>
              </w:rPr>
              <w:t>w LSR</w:t>
            </w:r>
          </w:p>
          <w:p w14:paraId="7A3A2768" w14:textId="77777777" w:rsidR="001A75A3" w:rsidRPr="009C6FFF" w:rsidRDefault="001A75A3" w:rsidP="00D530D2">
            <w:pPr>
              <w:jc w:val="both"/>
              <w:rPr>
                <w:strike/>
                <w:color w:val="FF0000"/>
                <w:sz w:val="18"/>
                <w:szCs w:val="18"/>
              </w:rPr>
            </w:pPr>
          </w:p>
          <w:p w14:paraId="2406AEBE" w14:textId="77777777" w:rsidR="00542E31" w:rsidRPr="009C6FFF" w:rsidRDefault="00D530D2" w:rsidP="00D530D2">
            <w:pPr>
              <w:rPr>
                <w:strike/>
                <w:sz w:val="20"/>
                <w:szCs w:val="20"/>
              </w:rPr>
            </w:pPr>
            <w:r w:rsidRPr="009C6FFF">
              <w:rPr>
                <w:sz w:val="18"/>
                <w:szCs w:val="18"/>
              </w:rPr>
              <w:t>W przypadku stwierdzenia, że operacja nie jest skierowana do osób z grup defaworyzowanych, punktów nie przyznaje się.</w:t>
            </w:r>
          </w:p>
        </w:tc>
        <w:tc>
          <w:tcPr>
            <w:tcW w:w="3118" w:type="dxa"/>
            <w:tcBorders>
              <w:top w:val="single" w:sz="4" w:space="0" w:color="00000A"/>
              <w:left w:val="single" w:sz="4" w:space="0" w:color="00000A"/>
              <w:bottom w:val="single" w:sz="4" w:space="0" w:color="00000A"/>
            </w:tcBorders>
            <w:shd w:val="clear" w:color="auto" w:fill="auto"/>
          </w:tcPr>
          <w:p w14:paraId="2F6A64C0" w14:textId="77777777" w:rsidR="00D530D2" w:rsidRPr="009C6FFF" w:rsidRDefault="00D530D2" w:rsidP="00D530D2">
            <w:pPr>
              <w:rPr>
                <w:sz w:val="18"/>
                <w:szCs w:val="18"/>
              </w:rPr>
            </w:pPr>
            <w:r w:rsidRPr="009C6FFF">
              <w:rPr>
                <w:sz w:val="18"/>
                <w:szCs w:val="18"/>
              </w:rPr>
              <w:t xml:space="preserve">4 pkt – Zadanie skierowane do przynajmniej jednej grupy </w:t>
            </w:r>
            <w:proofErr w:type="spellStart"/>
            <w:r w:rsidRPr="009C6FFF">
              <w:rPr>
                <w:sz w:val="18"/>
                <w:szCs w:val="18"/>
              </w:rPr>
              <w:t>defaworyzowanej</w:t>
            </w:r>
            <w:proofErr w:type="spellEnd"/>
            <w:r w:rsidRPr="009C6FFF">
              <w:rPr>
                <w:sz w:val="18"/>
                <w:szCs w:val="18"/>
              </w:rPr>
              <w:t xml:space="preserve"> zdefiniowanej w LSR</w:t>
            </w:r>
          </w:p>
          <w:p w14:paraId="1FA7D64B" w14:textId="77777777" w:rsidR="00D530D2" w:rsidRPr="009C6FFF" w:rsidRDefault="00D530D2" w:rsidP="001A75A3">
            <w:pPr>
              <w:rPr>
                <w:sz w:val="18"/>
                <w:szCs w:val="18"/>
              </w:rPr>
            </w:pPr>
          </w:p>
          <w:p w14:paraId="04D4CC19" w14:textId="77777777" w:rsidR="00D530D2" w:rsidRPr="009C6FFF" w:rsidRDefault="00D530D2" w:rsidP="00D530D2">
            <w:pPr>
              <w:rPr>
                <w:sz w:val="18"/>
                <w:szCs w:val="18"/>
              </w:rPr>
            </w:pPr>
            <w:r w:rsidRPr="009C6FFF">
              <w:rPr>
                <w:sz w:val="18"/>
                <w:szCs w:val="18"/>
              </w:rPr>
              <w:t>0 pkt –</w:t>
            </w:r>
            <w:r w:rsidR="001A75A3" w:rsidRPr="009C6FFF">
              <w:rPr>
                <w:color w:val="FF0000"/>
                <w:sz w:val="18"/>
                <w:szCs w:val="18"/>
              </w:rPr>
              <w:t xml:space="preserve"> </w:t>
            </w:r>
            <w:r w:rsidRPr="009C6FFF">
              <w:rPr>
                <w:sz w:val="18"/>
                <w:szCs w:val="18"/>
              </w:rPr>
              <w:t xml:space="preserve">Zadanie nie jest skierowane do  grupy </w:t>
            </w:r>
            <w:proofErr w:type="spellStart"/>
            <w:r w:rsidRPr="009C6FFF">
              <w:rPr>
                <w:sz w:val="18"/>
                <w:szCs w:val="18"/>
              </w:rPr>
              <w:t>defaworyzowanej</w:t>
            </w:r>
            <w:proofErr w:type="spellEnd"/>
            <w:r w:rsidRPr="009C6FFF">
              <w:rPr>
                <w:sz w:val="18"/>
                <w:szCs w:val="18"/>
              </w:rPr>
              <w:t xml:space="preserve">  zdefiniowanej w LSR</w:t>
            </w:r>
          </w:p>
          <w:p w14:paraId="72A68E2E" w14:textId="77777777" w:rsidR="00D530D2" w:rsidRPr="009C6FFF" w:rsidRDefault="00D530D2" w:rsidP="00D530D2">
            <w:pPr>
              <w:rPr>
                <w:sz w:val="18"/>
                <w:szCs w:val="18"/>
              </w:rPr>
            </w:pPr>
          </w:p>
          <w:p w14:paraId="7AA97644" w14:textId="77777777" w:rsidR="00542E31" w:rsidRPr="009C6FFF" w:rsidRDefault="00D530D2" w:rsidP="00D530D2">
            <w:pPr>
              <w:rPr>
                <w:sz w:val="20"/>
                <w:szCs w:val="20"/>
              </w:rPr>
            </w:pPr>
            <w:r w:rsidRPr="009C6FFF">
              <w:rPr>
                <w:sz w:val="18"/>
                <w:szCs w:val="18"/>
              </w:rPr>
              <w:t>Maksymalna liczba punktów w ramach tego kryterium 4 pkt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14:paraId="522AFCC6" w14:textId="77777777" w:rsidR="00542E31" w:rsidRPr="009C6FFF" w:rsidRDefault="00542E31" w:rsidP="00343DB3">
            <w:pPr>
              <w:rPr>
                <w:sz w:val="20"/>
                <w:szCs w:val="20"/>
              </w:rPr>
            </w:pPr>
            <w:r w:rsidRPr="009C6FFF">
              <w:rPr>
                <w:sz w:val="20"/>
                <w:szCs w:val="20"/>
              </w:rPr>
              <w:t>Wniosek o powierzenie grantu</w:t>
            </w:r>
            <w:r w:rsidR="004A395F" w:rsidRPr="009C6FFF">
              <w:rPr>
                <w:sz w:val="20"/>
                <w:szCs w:val="20"/>
              </w:rPr>
              <w:t xml:space="preserve"> i</w:t>
            </w:r>
            <w:r w:rsidR="001B413D" w:rsidRPr="009C6FFF">
              <w:rPr>
                <w:sz w:val="20"/>
                <w:szCs w:val="20"/>
              </w:rPr>
              <w:t> </w:t>
            </w:r>
            <w:r w:rsidR="004A395F" w:rsidRPr="009C6FFF">
              <w:rPr>
                <w:sz w:val="20"/>
                <w:szCs w:val="20"/>
              </w:rPr>
              <w:t>załączniki</w:t>
            </w:r>
          </w:p>
        </w:tc>
      </w:tr>
      <w:tr w:rsidR="00542E31" w:rsidRPr="009C6FFF" w14:paraId="7999562D" w14:textId="77777777" w:rsidTr="00995753">
        <w:tc>
          <w:tcPr>
            <w:tcW w:w="2400" w:type="dxa"/>
            <w:tcBorders>
              <w:top w:val="single" w:sz="4" w:space="0" w:color="00000A"/>
              <w:left w:val="single" w:sz="4" w:space="0" w:color="00000A"/>
              <w:bottom w:val="single" w:sz="4" w:space="0" w:color="00000A"/>
            </w:tcBorders>
            <w:shd w:val="clear" w:color="auto" w:fill="auto"/>
          </w:tcPr>
          <w:p w14:paraId="0C2F4F5D" w14:textId="77777777" w:rsidR="00815D2F" w:rsidRPr="009C6FFF" w:rsidRDefault="00542E31" w:rsidP="005529C6">
            <w:pPr>
              <w:ind w:left="142"/>
              <w:rPr>
                <w:b/>
                <w:bCs/>
                <w:sz w:val="20"/>
                <w:szCs w:val="20"/>
              </w:rPr>
            </w:pPr>
            <w:r w:rsidRPr="009C6FFF">
              <w:rPr>
                <w:b/>
                <w:bCs/>
                <w:sz w:val="20"/>
                <w:szCs w:val="20"/>
              </w:rPr>
              <w:t xml:space="preserve">IV. </w:t>
            </w:r>
            <w:r w:rsidR="00815D2F" w:rsidRPr="009C6FFF">
              <w:rPr>
                <w:b/>
                <w:bCs/>
                <w:sz w:val="20"/>
                <w:szCs w:val="20"/>
              </w:rPr>
              <w:t>WKŁAD WŁASNY GRANTOBIORCY W FINANSOWANIE ZADANIA</w:t>
            </w:r>
          </w:p>
        </w:tc>
        <w:tc>
          <w:tcPr>
            <w:tcW w:w="2977" w:type="dxa"/>
            <w:tcBorders>
              <w:top w:val="single" w:sz="4" w:space="0" w:color="00000A"/>
              <w:left w:val="single" w:sz="4" w:space="0" w:color="00000A"/>
              <w:bottom w:val="single" w:sz="4" w:space="0" w:color="00000A"/>
            </w:tcBorders>
            <w:shd w:val="clear" w:color="auto" w:fill="auto"/>
          </w:tcPr>
          <w:p w14:paraId="0E045EF5" w14:textId="77777777" w:rsidR="004D1F13" w:rsidRPr="009C6FFF" w:rsidRDefault="001F46DE" w:rsidP="00343DB3">
            <w:pPr>
              <w:rPr>
                <w:sz w:val="20"/>
                <w:szCs w:val="20"/>
              </w:rPr>
            </w:pPr>
            <w:r w:rsidRPr="009C6FFF">
              <w:rPr>
                <w:sz w:val="18"/>
                <w:szCs w:val="18"/>
              </w:rPr>
              <w:t xml:space="preserve">Preferuje się zadania, w których </w:t>
            </w:r>
            <w:proofErr w:type="spellStart"/>
            <w:r w:rsidRPr="009C6FFF">
              <w:rPr>
                <w:sz w:val="18"/>
                <w:szCs w:val="18"/>
              </w:rPr>
              <w:t>Grantobiorcy</w:t>
            </w:r>
            <w:proofErr w:type="spellEnd"/>
            <w:r w:rsidRPr="009C6FFF">
              <w:rPr>
                <w:sz w:val="18"/>
                <w:szCs w:val="18"/>
              </w:rPr>
              <w:t xml:space="preserve"> deklarują wkład własny z uwzględnieniem dopuszczalnej intensywności pomocy i typu </w:t>
            </w:r>
            <w:proofErr w:type="spellStart"/>
            <w:r w:rsidRPr="009C6FFF">
              <w:rPr>
                <w:sz w:val="18"/>
                <w:szCs w:val="18"/>
              </w:rPr>
              <w:t>Grantobiorcy</w:t>
            </w:r>
            <w:proofErr w:type="spellEnd"/>
            <w:r w:rsidRPr="009C6FFF">
              <w:rPr>
                <w:sz w:val="18"/>
                <w:szCs w:val="18"/>
              </w:rPr>
              <w:t xml:space="preserve"> ubiegającego się o grant</w:t>
            </w:r>
          </w:p>
        </w:tc>
        <w:tc>
          <w:tcPr>
            <w:tcW w:w="3118" w:type="dxa"/>
            <w:tcBorders>
              <w:top w:val="single" w:sz="4" w:space="0" w:color="00000A"/>
              <w:left w:val="single" w:sz="4" w:space="0" w:color="00000A"/>
              <w:bottom w:val="single" w:sz="4" w:space="0" w:color="00000A"/>
            </w:tcBorders>
            <w:shd w:val="clear" w:color="auto" w:fill="auto"/>
          </w:tcPr>
          <w:p w14:paraId="58BB8B02" w14:textId="77777777" w:rsidR="001F46DE" w:rsidRPr="009C6FFF" w:rsidRDefault="001F46DE" w:rsidP="001F46DE">
            <w:pPr>
              <w:spacing w:line="256" w:lineRule="auto"/>
              <w:rPr>
                <w:sz w:val="18"/>
                <w:szCs w:val="18"/>
                <w:lang w:eastAsia="en-US"/>
              </w:rPr>
            </w:pPr>
            <w:r w:rsidRPr="009C6FFF">
              <w:rPr>
                <w:sz w:val="18"/>
                <w:szCs w:val="18"/>
                <w:lang w:eastAsia="en-US"/>
              </w:rPr>
              <w:t xml:space="preserve">4 pkt – </w:t>
            </w:r>
            <w:proofErr w:type="spellStart"/>
            <w:r w:rsidRPr="009C6FFF">
              <w:rPr>
                <w:sz w:val="18"/>
                <w:szCs w:val="18"/>
                <w:lang w:eastAsia="en-US"/>
              </w:rPr>
              <w:t>Grantobiorca</w:t>
            </w:r>
            <w:proofErr w:type="spellEnd"/>
            <w:r w:rsidRPr="009C6FFF">
              <w:rPr>
                <w:sz w:val="18"/>
                <w:szCs w:val="18"/>
                <w:lang w:eastAsia="en-US"/>
              </w:rPr>
              <w:t xml:space="preserve"> przewidział wkład własny do grantu</w:t>
            </w:r>
            <w:r w:rsidRPr="009C6FFF">
              <w:rPr>
                <w:strike/>
                <w:sz w:val="18"/>
                <w:szCs w:val="18"/>
                <w:lang w:eastAsia="en-US"/>
              </w:rPr>
              <w:t xml:space="preserve"> </w:t>
            </w:r>
            <w:r w:rsidRPr="009C6FFF">
              <w:rPr>
                <w:sz w:val="18"/>
                <w:szCs w:val="18"/>
                <w:lang w:eastAsia="en-US"/>
              </w:rPr>
              <w:t xml:space="preserve">w tym w przypadku </w:t>
            </w:r>
            <w:proofErr w:type="spellStart"/>
            <w:r w:rsidRPr="009C6FFF">
              <w:rPr>
                <w:sz w:val="18"/>
                <w:szCs w:val="18"/>
                <w:lang w:eastAsia="en-US"/>
              </w:rPr>
              <w:t>Grantobiorców</w:t>
            </w:r>
            <w:proofErr w:type="spellEnd"/>
            <w:r w:rsidRPr="009C6FFF">
              <w:rPr>
                <w:sz w:val="18"/>
                <w:szCs w:val="18"/>
                <w:lang w:eastAsia="en-US"/>
              </w:rPr>
              <w:t xml:space="preserve"> zaliczanych do Jednostek Sektora Finansów Publicznych na poziomie wyższym niż minimalny wskazany w przepisach rozporządzenia </w:t>
            </w:r>
            <w:proofErr w:type="spellStart"/>
            <w:r w:rsidRPr="009C6FFF">
              <w:rPr>
                <w:sz w:val="18"/>
                <w:szCs w:val="18"/>
                <w:lang w:eastAsia="en-US"/>
              </w:rPr>
              <w:t>MRiRW</w:t>
            </w:r>
            <w:proofErr w:type="spellEnd"/>
            <w:r w:rsidRPr="009C6FFF">
              <w:rPr>
                <w:sz w:val="18"/>
                <w:szCs w:val="18"/>
                <w:lang w:eastAsia="en-US"/>
              </w:rPr>
              <w:t xml:space="preserve"> na poziomie 36,37% całkowitej wartości operacji</w:t>
            </w:r>
          </w:p>
          <w:p w14:paraId="2DD0B9CC" w14:textId="77777777" w:rsidR="001F46DE" w:rsidRPr="009C6FFF" w:rsidRDefault="001F46DE" w:rsidP="001F46DE">
            <w:pPr>
              <w:spacing w:line="256" w:lineRule="auto"/>
              <w:rPr>
                <w:sz w:val="18"/>
                <w:szCs w:val="18"/>
                <w:lang w:eastAsia="en-US"/>
              </w:rPr>
            </w:pPr>
          </w:p>
          <w:p w14:paraId="3B749A6E" w14:textId="77777777" w:rsidR="0071052A" w:rsidRPr="009C6FFF" w:rsidRDefault="001F46DE" w:rsidP="001F46DE">
            <w:pPr>
              <w:rPr>
                <w:strike/>
                <w:sz w:val="20"/>
                <w:szCs w:val="20"/>
              </w:rPr>
            </w:pPr>
            <w:r w:rsidRPr="009C6FFF">
              <w:rPr>
                <w:sz w:val="18"/>
                <w:szCs w:val="18"/>
                <w:lang w:eastAsia="en-US"/>
              </w:rPr>
              <w:t xml:space="preserve">0 pkt – </w:t>
            </w:r>
            <w:proofErr w:type="spellStart"/>
            <w:r w:rsidRPr="009C6FFF">
              <w:rPr>
                <w:color w:val="auto"/>
                <w:sz w:val="18"/>
                <w:szCs w:val="18"/>
                <w:lang w:eastAsia="en-US"/>
              </w:rPr>
              <w:t>Grantobiorca</w:t>
            </w:r>
            <w:proofErr w:type="spellEnd"/>
            <w:r w:rsidRPr="009C6FFF">
              <w:rPr>
                <w:color w:val="auto"/>
                <w:sz w:val="18"/>
                <w:szCs w:val="18"/>
                <w:lang w:eastAsia="en-US"/>
              </w:rPr>
              <w:t xml:space="preserve"> nie przewiduje wkładu własnego do grantu lub wkład własny  </w:t>
            </w:r>
            <w:proofErr w:type="spellStart"/>
            <w:r w:rsidRPr="009C6FFF">
              <w:rPr>
                <w:color w:val="auto"/>
                <w:sz w:val="18"/>
                <w:szCs w:val="18"/>
                <w:lang w:eastAsia="en-US"/>
              </w:rPr>
              <w:t>Grantobiorców</w:t>
            </w:r>
            <w:proofErr w:type="spellEnd"/>
            <w:r w:rsidRPr="009C6FFF">
              <w:rPr>
                <w:color w:val="auto"/>
                <w:sz w:val="18"/>
                <w:szCs w:val="18"/>
                <w:lang w:eastAsia="en-US"/>
              </w:rPr>
              <w:t xml:space="preserve"> zaliczanych do Jednostek Sektora Finansów Publicznych na poziomie minimalnym wskazanym w przepisach rozporządzenia </w:t>
            </w:r>
            <w:proofErr w:type="spellStart"/>
            <w:r w:rsidRPr="009C6FFF">
              <w:rPr>
                <w:color w:val="auto"/>
                <w:sz w:val="18"/>
                <w:szCs w:val="18"/>
                <w:lang w:eastAsia="en-US"/>
              </w:rPr>
              <w:t>MRiRW</w:t>
            </w:r>
            <w:proofErr w:type="spellEnd"/>
            <w:r w:rsidRPr="009C6FFF">
              <w:rPr>
                <w:color w:val="auto"/>
                <w:sz w:val="18"/>
                <w:szCs w:val="18"/>
                <w:lang w:eastAsia="en-US"/>
              </w:rPr>
              <w:t xml:space="preserve"> na poziomie 36,37% całkowitej wartości operacji</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14:paraId="03554734" w14:textId="77777777" w:rsidR="00542E31" w:rsidRPr="009C6FFF" w:rsidRDefault="00542E31" w:rsidP="00343DB3">
            <w:pPr>
              <w:rPr>
                <w:sz w:val="20"/>
                <w:szCs w:val="20"/>
              </w:rPr>
            </w:pPr>
            <w:r w:rsidRPr="009C6FFF">
              <w:rPr>
                <w:sz w:val="20"/>
                <w:szCs w:val="20"/>
              </w:rPr>
              <w:t>Wniosek o powierzenie grantu</w:t>
            </w:r>
            <w:r w:rsidR="004A395F" w:rsidRPr="009C6FFF">
              <w:rPr>
                <w:sz w:val="20"/>
                <w:szCs w:val="20"/>
              </w:rPr>
              <w:t xml:space="preserve"> i załączniki</w:t>
            </w:r>
          </w:p>
        </w:tc>
      </w:tr>
    </w:tbl>
    <w:p w14:paraId="0A8BF6B6" w14:textId="77777777" w:rsidR="00542E31" w:rsidRPr="009C6FFF" w:rsidRDefault="00542E31" w:rsidP="00542E31">
      <w:pPr>
        <w:rPr>
          <w:sz w:val="20"/>
          <w:szCs w:val="20"/>
        </w:rPr>
        <w:sectPr w:rsidR="00542E31" w:rsidRPr="009C6FFF" w:rsidSect="00871B12">
          <w:headerReference w:type="default" r:id="rId22"/>
          <w:footerReference w:type="default" r:id="rId23"/>
          <w:pgSz w:w="11905" w:h="16837" w:code="9"/>
          <w:pgMar w:top="851" w:right="1418" w:bottom="1418" w:left="1418" w:header="709" w:footer="1134" w:gutter="0"/>
          <w:cols w:space="708"/>
          <w:titlePg/>
          <w:docGrid w:linePitch="360"/>
        </w:sectPr>
      </w:pPr>
    </w:p>
    <w:p w14:paraId="36845FFC" w14:textId="77777777" w:rsidR="00542E31" w:rsidRPr="009C6FFF" w:rsidRDefault="00542E31" w:rsidP="003E2522">
      <w:pPr>
        <w:pStyle w:val="Nagwek2"/>
        <w:rPr>
          <w:b w:val="0"/>
          <w:color w:val="000000"/>
          <w:sz w:val="20"/>
          <w:szCs w:val="20"/>
        </w:rPr>
      </w:pPr>
      <w:bookmarkStart w:id="11" w:name="_Toc437640235"/>
      <w:r w:rsidRPr="009C6FFF">
        <w:rPr>
          <w:color w:val="000000"/>
          <w:sz w:val="20"/>
          <w:szCs w:val="20"/>
        </w:rPr>
        <w:lastRenderedPageBreak/>
        <w:t>Załącznik n</w:t>
      </w:r>
      <w:r w:rsidRPr="009C6FFF">
        <w:rPr>
          <w:color w:val="auto"/>
          <w:sz w:val="20"/>
          <w:szCs w:val="20"/>
        </w:rPr>
        <w:t xml:space="preserve">r </w:t>
      </w:r>
      <w:r w:rsidR="002D44C7" w:rsidRPr="009C6FFF">
        <w:rPr>
          <w:color w:val="auto"/>
          <w:sz w:val="20"/>
          <w:szCs w:val="20"/>
        </w:rPr>
        <w:t>6</w:t>
      </w:r>
      <w:r w:rsidR="00A221E9" w:rsidRPr="009C6FFF">
        <w:rPr>
          <w:color w:val="auto"/>
          <w:sz w:val="20"/>
          <w:szCs w:val="20"/>
        </w:rPr>
        <w:t xml:space="preserve"> </w:t>
      </w:r>
      <w:r w:rsidR="003E2522" w:rsidRPr="009C6FFF">
        <w:rPr>
          <w:color w:val="000000"/>
          <w:sz w:val="20"/>
          <w:szCs w:val="20"/>
        </w:rPr>
        <w:t>do Procedury</w:t>
      </w:r>
      <w:r w:rsidRPr="009C6FFF">
        <w:rPr>
          <w:color w:val="000000"/>
          <w:sz w:val="20"/>
          <w:szCs w:val="20"/>
        </w:rPr>
        <w:t xml:space="preserve"> - </w:t>
      </w:r>
      <w:r w:rsidRPr="009C6FFF">
        <w:rPr>
          <w:b w:val="0"/>
          <w:color w:val="000000"/>
          <w:sz w:val="20"/>
          <w:szCs w:val="20"/>
        </w:rPr>
        <w:t xml:space="preserve">Pismo </w:t>
      </w:r>
      <w:bookmarkEnd w:id="11"/>
      <w:r w:rsidR="004F5A63" w:rsidRPr="009C6FFF">
        <w:rPr>
          <w:b w:val="0"/>
          <w:color w:val="000000"/>
          <w:sz w:val="20"/>
          <w:szCs w:val="20"/>
        </w:rPr>
        <w:t xml:space="preserve">w sprawie wyboru </w:t>
      </w:r>
      <w:proofErr w:type="spellStart"/>
      <w:r w:rsidR="004200B7" w:rsidRPr="009C6FFF">
        <w:rPr>
          <w:b w:val="0"/>
          <w:color w:val="000000"/>
          <w:sz w:val="20"/>
          <w:szCs w:val="20"/>
        </w:rPr>
        <w:t>G</w:t>
      </w:r>
      <w:r w:rsidR="004F5A63" w:rsidRPr="009C6FFF">
        <w:rPr>
          <w:b w:val="0"/>
          <w:color w:val="000000"/>
          <w:sz w:val="20"/>
          <w:szCs w:val="20"/>
        </w:rPr>
        <w:t>rantobiorcy</w:t>
      </w:r>
      <w:proofErr w:type="spellEnd"/>
    </w:p>
    <w:p w14:paraId="0F632569" w14:textId="77777777" w:rsidR="00995753" w:rsidRPr="009C6FFF" w:rsidRDefault="00995753" w:rsidP="00995753">
      <w:pPr>
        <w:rPr>
          <w:lang w:eastAsia="en-US"/>
        </w:rPr>
      </w:pPr>
    </w:p>
    <w:p w14:paraId="699EDEF8" w14:textId="77777777" w:rsidR="00995753" w:rsidRPr="009C6FFF" w:rsidRDefault="00995753" w:rsidP="00995753">
      <w:pPr>
        <w:rPr>
          <w:lang w:eastAsia="en-US"/>
        </w:rPr>
      </w:pPr>
    </w:p>
    <w:p w14:paraId="0EDCC848" w14:textId="77777777" w:rsidR="00995753" w:rsidRPr="009C6FFF" w:rsidRDefault="00995753" w:rsidP="00995753">
      <w:pPr>
        <w:rPr>
          <w:lang w:eastAsia="en-US"/>
        </w:rPr>
      </w:pPr>
    </w:p>
    <w:p w14:paraId="46FC331E" w14:textId="77777777" w:rsidR="00542E31" w:rsidRPr="009C6FFF" w:rsidRDefault="00542E31" w:rsidP="009533AF">
      <w:pPr>
        <w:rPr>
          <w:sz w:val="20"/>
          <w:szCs w:val="20"/>
        </w:rPr>
      </w:pPr>
    </w:p>
    <w:p w14:paraId="5441F23E" w14:textId="77777777" w:rsidR="00542E31" w:rsidRPr="009C6FFF" w:rsidRDefault="00542E31" w:rsidP="00995753">
      <w:pPr>
        <w:jc w:val="center"/>
        <w:rPr>
          <w:sz w:val="20"/>
          <w:szCs w:val="20"/>
        </w:rPr>
      </w:pPr>
      <w:r w:rsidRPr="009C6FFF">
        <w:rPr>
          <w:sz w:val="20"/>
          <w:szCs w:val="20"/>
        </w:rPr>
        <w:t>(Pieczęć LGD)</w:t>
      </w:r>
      <w:r w:rsidRPr="009C6FFF">
        <w:rPr>
          <w:sz w:val="20"/>
          <w:szCs w:val="20"/>
        </w:rPr>
        <w:tab/>
      </w:r>
      <w:r w:rsidRPr="009C6FFF">
        <w:rPr>
          <w:sz w:val="20"/>
          <w:szCs w:val="20"/>
        </w:rPr>
        <w:tab/>
      </w:r>
      <w:r w:rsidRPr="009C6FFF">
        <w:rPr>
          <w:sz w:val="20"/>
          <w:szCs w:val="20"/>
        </w:rPr>
        <w:tab/>
      </w:r>
      <w:r w:rsidRPr="009C6FFF">
        <w:rPr>
          <w:sz w:val="20"/>
          <w:szCs w:val="20"/>
        </w:rPr>
        <w:tab/>
        <w:t xml:space="preserve">                    </w:t>
      </w:r>
      <w:r w:rsidR="00D72220" w:rsidRPr="009C6FFF">
        <w:rPr>
          <w:sz w:val="20"/>
          <w:szCs w:val="20"/>
        </w:rPr>
        <w:t xml:space="preserve">      </w:t>
      </w:r>
      <w:r w:rsidRPr="009C6FFF">
        <w:rPr>
          <w:sz w:val="20"/>
          <w:szCs w:val="20"/>
        </w:rPr>
        <w:t xml:space="preserve">  (Miejscowość i data)</w:t>
      </w:r>
    </w:p>
    <w:p w14:paraId="00F72765" w14:textId="77777777" w:rsidR="00542E31" w:rsidRPr="009C6FFF" w:rsidRDefault="00542E31" w:rsidP="009533AF">
      <w:pPr>
        <w:rPr>
          <w:sz w:val="20"/>
          <w:szCs w:val="20"/>
        </w:rPr>
      </w:pPr>
    </w:p>
    <w:p w14:paraId="24AEEC44" w14:textId="77777777" w:rsidR="00542E31" w:rsidRPr="009C6FFF" w:rsidRDefault="00542E31" w:rsidP="009533AF">
      <w:pPr>
        <w:rPr>
          <w:sz w:val="20"/>
          <w:szCs w:val="20"/>
        </w:rPr>
      </w:pPr>
    </w:p>
    <w:p w14:paraId="65AAA460" w14:textId="77777777" w:rsidR="00542E31" w:rsidRPr="009C6FFF" w:rsidRDefault="00542E31" w:rsidP="009533AF">
      <w:pPr>
        <w:rPr>
          <w:sz w:val="20"/>
          <w:szCs w:val="20"/>
        </w:rPr>
      </w:pP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00343DB3" w:rsidRPr="009C6FFF">
        <w:rPr>
          <w:sz w:val="20"/>
          <w:szCs w:val="20"/>
        </w:rPr>
        <w:t xml:space="preserve">    </w:t>
      </w:r>
      <w:r w:rsidRPr="009C6FFF">
        <w:rPr>
          <w:sz w:val="20"/>
          <w:szCs w:val="20"/>
        </w:rPr>
        <w:t>……………………………………….</w:t>
      </w:r>
    </w:p>
    <w:p w14:paraId="5E70DAA4" w14:textId="77777777" w:rsidR="00542E31" w:rsidRPr="009C6FFF" w:rsidRDefault="00542E31" w:rsidP="009533AF">
      <w:pPr>
        <w:rPr>
          <w:sz w:val="20"/>
          <w:szCs w:val="20"/>
        </w:rPr>
      </w:pP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00343DB3" w:rsidRPr="009C6FFF">
        <w:rPr>
          <w:sz w:val="20"/>
          <w:szCs w:val="20"/>
        </w:rPr>
        <w:t xml:space="preserve">    </w:t>
      </w:r>
      <w:r w:rsidRPr="009C6FFF">
        <w:rPr>
          <w:sz w:val="20"/>
          <w:szCs w:val="20"/>
        </w:rPr>
        <w:t>……………………………………….</w:t>
      </w:r>
    </w:p>
    <w:p w14:paraId="2A80ACFB" w14:textId="77777777" w:rsidR="00542E31" w:rsidRPr="009C6FFF" w:rsidRDefault="00542E31" w:rsidP="009533AF">
      <w:pPr>
        <w:rPr>
          <w:sz w:val="20"/>
          <w:szCs w:val="20"/>
        </w:rPr>
      </w:pP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00343DB3" w:rsidRPr="009C6FFF">
        <w:rPr>
          <w:sz w:val="20"/>
          <w:szCs w:val="20"/>
        </w:rPr>
        <w:t xml:space="preserve">                  </w:t>
      </w:r>
      <w:r w:rsidRPr="009C6FFF">
        <w:rPr>
          <w:sz w:val="20"/>
          <w:szCs w:val="20"/>
        </w:rPr>
        <w:t>……………………………………….</w:t>
      </w:r>
    </w:p>
    <w:p w14:paraId="2578E623" w14:textId="77777777" w:rsidR="00542E31" w:rsidRPr="009C6FFF" w:rsidRDefault="00542E31" w:rsidP="009533AF">
      <w:pPr>
        <w:rPr>
          <w:sz w:val="20"/>
          <w:szCs w:val="20"/>
        </w:rPr>
      </w:pP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t xml:space="preserve">          (Imię i nazwisko / nazwa i adres </w:t>
      </w:r>
      <w:proofErr w:type="spellStart"/>
      <w:r w:rsidR="004200B7" w:rsidRPr="009C6FFF">
        <w:rPr>
          <w:sz w:val="20"/>
          <w:szCs w:val="20"/>
        </w:rPr>
        <w:t>Grantobiorcy</w:t>
      </w:r>
      <w:proofErr w:type="spellEnd"/>
      <w:r w:rsidRPr="009C6FFF">
        <w:rPr>
          <w:sz w:val="20"/>
          <w:szCs w:val="20"/>
        </w:rPr>
        <w:t>)</w:t>
      </w:r>
    </w:p>
    <w:p w14:paraId="2A219519" w14:textId="77777777" w:rsidR="00542E31" w:rsidRPr="009C6FFF" w:rsidRDefault="00542E31" w:rsidP="009533AF">
      <w:pPr>
        <w:rPr>
          <w:sz w:val="20"/>
          <w:szCs w:val="20"/>
        </w:rPr>
      </w:pPr>
      <w:r w:rsidRPr="009C6FFF">
        <w:rPr>
          <w:sz w:val="20"/>
          <w:szCs w:val="20"/>
        </w:rPr>
        <w:t>……………………………………………</w:t>
      </w:r>
    </w:p>
    <w:p w14:paraId="6561A564" w14:textId="77777777" w:rsidR="00542E31" w:rsidRPr="009C6FFF" w:rsidRDefault="00542E31" w:rsidP="009533AF">
      <w:pPr>
        <w:rPr>
          <w:sz w:val="20"/>
          <w:szCs w:val="20"/>
        </w:rPr>
      </w:pPr>
      <w:r w:rsidRPr="009C6FFF">
        <w:rPr>
          <w:sz w:val="20"/>
          <w:szCs w:val="20"/>
        </w:rPr>
        <w:t xml:space="preserve">                    (Znak sprawy)</w:t>
      </w:r>
    </w:p>
    <w:p w14:paraId="6E12C7D7" w14:textId="77777777" w:rsidR="00542E31" w:rsidRPr="009C6FFF" w:rsidRDefault="00542E31" w:rsidP="009533AF">
      <w:pPr>
        <w:rPr>
          <w:sz w:val="20"/>
          <w:szCs w:val="20"/>
        </w:rPr>
      </w:pPr>
      <w:r w:rsidRPr="009C6FFF">
        <w:rPr>
          <w:sz w:val="20"/>
          <w:szCs w:val="20"/>
        </w:rPr>
        <w:t>……………………………………………</w:t>
      </w:r>
    </w:p>
    <w:p w14:paraId="61896D21" w14:textId="77777777" w:rsidR="00542E31" w:rsidRPr="009C6FFF" w:rsidRDefault="00542E31" w:rsidP="009533AF">
      <w:pPr>
        <w:rPr>
          <w:sz w:val="20"/>
          <w:szCs w:val="20"/>
        </w:rPr>
      </w:pPr>
      <w:r w:rsidRPr="009C6FFF">
        <w:rPr>
          <w:sz w:val="20"/>
          <w:szCs w:val="20"/>
        </w:rPr>
        <w:t xml:space="preserve">                    (Nr wniosku)</w:t>
      </w:r>
    </w:p>
    <w:p w14:paraId="702C65B9" w14:textId="77777777" w:rsidR="00542E31" w:rsidRPr="009C6FFF" w:rsidRDefault="00542E31" w:rsidP="009533AF">
      <w:pPr>
        <w:rPr>
          <w:sz w:val="20"/>
          <w:szCs w:val="20"/>
        </w:rPr>
      </w:pPr>
    </w:p>
    <w:p w14:paraId="72476922" w14:textId="77777777" w:rsidR="00542E31" w:rsidRPr="009C6FFF" w:rsidRDefault="00542E31" w:rsidP="009533AF">
      <w:pPr>
        <w:rPr>
          <w:sz w:val="20"/>
          <w:szCs w:val="20"/>
        </w:rPr>
      </w:pPr>
    </w:p>
    <w:p w14:paraId="3899322A" w14:textId="77777777" w:rsidR="00542E31" w:rsidRPr="009C6FFF" w:rsidRDefault="00542E31" w:rsidP="009533AF">
      <w:pPr>
        <w:jc w:val="both"/>
        <w:rPr>
          <w:sz w:val="20"/>
          <w:szCs w:val="20"/>
        </w:rPr>
      </w:pPr>
      <w:r w:rsidRPr="009C6FFF">
        <w:rPr>
          <w:sz w:val="20"/>
          <w:szCs w:val="20"/>
        </w:rPr>
        <w:t>Na podstawie art.</w:t>
      </w:r>
      <w:r w:rsidR="003C105D" w:rsidRPr="009C6FFF">
        <w:rPr>
          <w:sz w:val="20"/>
          <w:szCs w:val="20"/>
        </w:rPr>
        <w:t xml:space="preserve"> 14</w:t>
      </w:r>
      <w:r w:rsidRPr="009C6FFF">
        <w:rPr>
          <w:sz w:val="20"/>
          <w:szCs w:val="20"/>
        </w:rPr>
        <w:t xml:space="preserve">  ust. 5 pkt 1 ustawy z dnia 20 lutego 2015 r. o rozwoju lokalnym z udziałem lokalnej społeczności (Dz. U</w:t>
      </w:r>
      <w:r w:rsidR="003C105D" w:rsidRPr="009C6FFF">
        <w:rPr>
          <w:sz w:val="20"/>
          <w:szCs w:val="20"/>
        </w:rPr>
        <w:t xml:space="preserve"> </w:t>
      </w:r>
      <w:r w:rsidRPr="009C6FFF">
        <w:rPr>
          <w:sz w:val="20"/>
          <w:szCs w:val="20"/>
        </w:rPr>
        <w:t>.</w:t>
      </w:r>
      <w:r w:rsidR="003C105D" w:rsidRPr="009C6FFF">
        <w:rPr>
          <w:sz w:val="20"/>
          <w:szCs w:val="20"/>
        </w:rPr>
        <w:t>2015 r.</w:t>
      </w:r>
      <w:r w:rsidRPr="009C6FFF">
        <w:rPr>
          <w:sz w:val="20"/>
          <w:szCs w:val="20"/>
        </w:rPr>
        <w:t xml:space="preserve"> poz. 378</w:t>
      </w:r>
      <w:r w:rsidR="00F52353" w:rsidRPr="009C6FFF">
        <w:rPr>
          <w:sz w:val="20"/>
          <w:szCs w:val="20"/>
        </w:rPr>
        <w:t xml:space="preserve"> z </w:t>
      </w:r>
      <w:proofErr w:type="spellStart"/>
      <w:r w:rsidR="00F52353" w:rsidRPr="009C6FFF">
        <w:rPr>
          <w:sz w:val="20"/>
          <w:szCs w:val="20"/>
        </w:rPr>
        <w:t>późn</w:t>
      </w:r>
      <w:proofErr w:type="spellEnd"/>
      <w:r w:rsidR="00F52353" w:rsidRPr="009C6FFF">
        <w:rPr>
          <w:sz w:val="20"/>
          <w:szCs w:val="20"/>
        </w:rPr>
        <w:t>.</w:t>
      </w:r>
      <w:r w:rsidRPr="009C6FFF">
        <w:rPr>
          <w:sz w:val="20"/>
          <w:szCs w:val="20"/>
        </w:rPr>
        <w:t>)</w:t>
      </w:r>
      <w:r w:rsidR="00F52353" w:rsidRPr="009C6FFF">
        <w:rPr>
          <w:sz w:val="20"/>
          <w:szCs w:val="20"/>
        </w:rPr>
        <w:t>( dalej „ustawa o RLKS”)</w:t>
      </w:r>
      <w:r w:rsidRPr="009C6FFF">
        <w:rPr>
          <w:sz w:val="20"/>
          <w:szCs w:val="20"/>
        </w:rPr>
        <w:t xml:space="preserve">, Lokalna Grupa Działania </w:t>
      </w:r>
      <w:r w:rsidR="00A5731D" w:rsidRPr="009C6FFF">
        <w:rPr>
          <w:sz w:val="20"/>
          <w:szCs w:val="20"/>
        </w:rPr>
        <w:t xml:space="preserve">Szlak Tatarski </w:t>
      </w:r>
      <w:r w:rsidRPr="009C6FFF">
        <w:rPr>
          <w:sz w:val="20"/>
          <w:szCs w:val="20"/>
        </w:rPr>
        <w:t>informuje, że na operację pn.</w:t>
      </w:r>
    </w:p>
    <w:p w14:paraId="682655FD" w14:textId="77777777" w:rsidR="00542E31" w:rsidRPr="009C6FFF" w:rsidRDefault="00542E31" w:rsidP="009533AF">
      <w:pPr>
        <w:jc w:val="both"/>
        <w:rPr>
          <w:sz w:val="20"/>
          <w:szCs w:val="20"/>
        </w:rPr>
      </w:pPr>
    </w:p>
    <w:p w14:paraId="21BDB7DC" w14:textId="77777777" w:rsidR="00542E31" w:rsidRPr="009C6FFF" w:rsidRDefault="00542E31" w:rsidP="009533AF">
      <w:pPr>
        <w:jc w:val="both"/>
        <w:rPr>
          <w:sz w:val="20"/>
          <w:szCs w:val="20"/>
        </w:rPr>
      </w:pPr>
      <w:r w:rsidRPr="009C6FFF">
        <w:rPr>
          <w:sz w:val="20"/>
          <w:szCs w:val="20"/>
        </w:rPr>
        <w:t>………………………………………………………………………………………………………………………</w:t>
      </w:r>
    </w:p>
    <w:p w14:paraId="06432A73" w14:textId="77777777" w:rsidR="00542E31" w:rsidRPr="009C6FFF" w:rsidRDefault="00542E31" w:rsidP="009533AF">
      <w:pPr>
        <w:ind w:left="2832" w:firstLine="708"/>
        <w:jc w:val="both"/>
        <w:rPr>
          <w:i/>
          <w:sz w:val="20"/>
          <w:szCs w:val="20"/>
        </w:rPr>
      </w:pPr>
      <w:r w:rsidRPr="009C6FFF">
        <w:rPr>
          <w:i/>
          <w:sz w:val="20"/>
          <w:szCs w:val="20"/>
        </w:rPr>
        <w:t>(nazwa / tytuł</w:t>
      </w:r>
      <w:r w:rsidR="00A5731D" w:rsidRPr="009C6FFF">
        <w:rPr>
          <w:i/>
          <w:sz w:val="20"/>
          <w:szCs w:val="20"/>
        </w:rPr>
        <w:t xml:space="preserve"> zadania</w:t>
      </w:r>
      <w:r w:rsidRPr="009C6FFF">
        <w:rPr>
          <w:i/>
          <w:sz w:val="20"/>
          <w:szCs w:val="20"/>
        </w:rPr>
        <w:t>)</w:t>
      </w:r>
    </w:p>
    <w:p w14:paraId="59C021BE" w14:textId="77777777" w:rsidR="00542E31" w:rsidRPr="009C6FFF" w:rsidRDefault="00542E31" w:rsidP="009533AF">
      <w:pPr>
        <w:jc w:val="both"/>
        <w:rPr>
          <w:sz w:val="20"/>
          <w:szCs w:val="20"/>
        </w:rPr>
      </w:pPr>
    </w:p>
    <w:p w14:paraId="3ADB570E" w14:textId="77777777" w:rsidR="00542E31" w:rsidRPr="009C6FFF" w:rsidRDefault="00542E31" w:rsidP="009533AF">
      <w:pPr>
        <w:jc w:val="both"/>
        <w:rPr>
          <w:sz w:val="20"/>
          <w:szCs w:val="20"/>
        </w:rPr>
      </w:pPr>
      <w:r w:rsidRPr="009C6FFF">
        <w:rPr>
          <w:sz w:val="20"/>
          <w:szCs w:val="20"/>
        </w:rPr>
        <w:t>objęt</w:t>
      </w:r>
      <w:r w:rsidR="003C105D" w:rsidRPr="009C6FFF">
        <w:rPr>
          <w:sz w:val="20"/>
          <w:szCs w:val="20"/>
        </w:rPr>
        <w:t>ą</w:t>
      </w:r>
      <w:r w:rsidRPr="009C6FFF">
        <w:rPr>
          <w:sz w:val="20"/>
          <w:szCs w:val="20"/>
        </w:rPr>
        <w:t xml:space="preserve"> wnioskiem o powierzenie grant</w:t>
      </w:r>
      <w:r w:rsidR="003C105D" w:rsidRPr="009C6FFF">
        <w:rPr>
          <w:sz w:val="20"/>
          <w:szCs w:val="20"/>
        </w:rPr>
        <w:t>u</w:t>
      </w:r>
      <w:r w:rsidRPr="009C6FFF">
        <w:rPr>
          <w:sz w:val="20"/>
          <w:szCs w:val="20"/>
        </w:rPr>
        <w:t>, który wpłynął do Biura LGD w dniu  ……., w odpowiedzi na nabór wniosków nr ………………..</w:t>
      </w:r>
    </w:p>
    <w:p w14:paraId="0BA7968C" w14:textId="77777777" w:rsidR="00542E31" w:rsidRPr="009C6FFF" w:rsidRDefault="00542E31" w:rsidP="009533AF">
      <w:pPr>
        <w:jc w:val="both"/>
        <w:rPr>
          <w:b/>
          <w:sz w:val="20"/>
          <w:szCs w:val="20"/>
        </w:rPr>
      </w:pPr>
    </w:p>
    <w:p w14:paraId="37471FE6" w14:textId="77777777" w:rsidR="00542E31" w:rsidRPr="009C6FFF" w:rsidRDefault="00542E31" w:rsidP="009533AF">
      <w:pPr>
        <w:jc w:val="both"/>
        <w:rPr>
          <w:b/>
          <w:i/>
          <w:sz w:val="20"/>
          <w:szCs w:val="20"/>
        </w:rPr>
      </w:pPr>
      <w:r w:rsidRPr="009C6FFF">
        <w:rPr>
          <w:b/>
          <w:i/>
          <w:sz w:val="20"/>
          <w:szCs w:val="20"/>
        </w:rPr>
        <w:t>został przyznany grant  / nie został przyznany grant*</w:t>
      </w:r>
      <w:r w:rsidR="00C00D02" w:rsidRPr="009C6FFF">
        <w:rPr>
          <w:b/>
          <w:i/>
          <w:sz w:val="20"/>
          <w:szCs w:val="20"/>
        </w:rPr>
        <w:t xml:space="preserve"> w wysokości ……</w:t>
      </w:r>
    </w:p>
    <w:p w14:paraId="3E9F8662" w14:textId="77777777" w:rsidR="00C00D02" w:rsidRPr="009C6FFF" w:rsidRDefault="00C00D02" w:rsidP="009533AF">
      <w:pPr>
        <w:jc w:val="both"/>
        <w:rPr>
          <w:i/>
          <w:sz w:val="20"/>
          <w:szCs w:val="20"/>
        </w:rPr>
      </w:pPr>
    </w:p>
    <w:p w14:paraId="08F3308D" w14:textId="77777777" w:rsidR="00C00D02" w:rsidRPr="009C6FFF" w:rsidRDefault="00C00D02" w:rsidP="009533AF">
      <w:pPr>
        <w:jc w:val="both"/>
        <w:rPr>
          <w:b/>
          <w:i/>
          <w:sz w:val="20"/>
          <w:szCs w:val="20"/>
        </w:rPr>
      </w:pPr>
    </w:p>
    <w:p w14:paraId="749A479E" w14:textId="77777777" w:rsidR="00542E31" w:rsidRPr="009C6FFF" w:rsidRDefault="00542E31" w:rsidP="009533AF">
      <w:pPr>
        <w:jc w:val="center"/>
        <w:rPr>
          <w:sz w:val="20"/>
          <w:szCs w:val="20"/>
        </w:rPr>
      </w:pPr>
    </w:p>
    <w:p w14:paraId="5DBA73A7" w14:textId="77777777" w:rsidR="00542E31" w:rsidRPr="009C6FFF" w:rsidRDefault="00542E31" w:rsidP="009533AF">
      <w:pPr>
        <w:jc w:val="center"/>
        <w:rPr>
          <w:sz w:val="20"/>
          <w:szCs w:val="20"/>
        </w:rPr>
      </w:pPr>
      <w:r w:rsidRPr="009C6FFF">
        <w:rPr>
          <w:sz w:val="20"/>
          <w:szCs w:val="20"/>
        </w:rPr>
        <w:t>Uzasadnienie:</w:t>
      </w:r>
    </w:p>
    <w:p w14:paraId="54F3C63A" w14:textId="77777777" w:rsidR="005942B1" w:rsidRPr="009C6FFF" w:rsidRDefault="005942B1" w:rsidP="00790E95">
      <w:pPr>
        <w:pStyle w:val="Akapitzlist"/>
        <w:widowControl/>
        <w:suppressAutoHyphens w:val="0"/>
        <w:ind w:left="0"/>
        <w:jc w:val="both"/>
        <w:rPr>
          <w:color w:val="auto"/>
          <w:sz w:val="20"/>
          <w:szCs w:val="20"/>
        </w:rPr>
      </w:pPr>
      <w:bookmarkStart w:id="12" w:name="_Toc437640236"/>
      <w:r w:rsidRPr="009C6FFF">
        <w:rPr>
          <w:color w:val="auto"/>
          <w:sz w:val="20"/>
          <w:szCs w:val="20"/>
        </w:rPr>
        <w:t xml:space="preserve">Zadanie: </w:t>
      </w:r>
    </w:p>
    <w:p w14:paraId="270882E0"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1. Spełnia/nie spełnia* ocenę zgodności zadania z LSR:</w:t>
      </w:r>
    </w:p>
    <w:p w14:paraId="0C91A31F"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a) jest objęte wnioskiem o udzielenie wsparcia, który został złożony w miejscu i terminie wskazanym</w:t>
      </w:r>
      <w:r w:rsidR="00A221E9" w:rsidRPr="009C6FFF">
        <w:rPr>
          <w:color w:val="auto"/>
          <w:sz w:val="20"/>
          <w:szCs w:val="20"/>
        </w:rPr>
        <w:t xml:space="preserve"> </w:t>
      </w:r>
      <w:r w:rsidRPr="009C6FFF">
        <w:rPr>
          <w:color w:val="auto"/>
          <w:sz w:val="20"/>
          <w:szCs w:val="20"/>
        </w:rPr>
        <w:t>w ogłoszeniu o naborze wniosków o powierzenie grantów / nie jest objęte wnioskiem o udzielenie</w:t>
      </w:r>
      <w:r w:rsidR="00A221E9" w:rsidRPr="009C6FFF">
        <w:rPr>
          <w:color w:val="auto"/>
          <w:sz w:val="20"/>
          <w:szCs w:val="20"/>
        </w:rPr>
        <w:t xml:space="preserve"> </w:t>
      </w:r>
      <w:r w:rsidRPr="009C6FFF">
        <w:rPr>
          <w:color w:val="auto"/>
          <w:sz w:val="20"/>
          <w:szCs w:val="20"/>
        </w:rPr>
        <w:t xml:space="preserve">wsparcia, który został złożony w miejscu i terminie wskazanym w ogłoszeniu o naborze wniosków </w:t>
      </w:r>
      <w:r w:rsidR="00A221E9" w:rsidRPr="009C6FFF">
        <w:rPr>
          <w:color w:val="auto"/>
          <w:sz w:val="20"/>
          <w:szCs w:val="20"/>
        </w:rPr>
        <w:br/>
      </w:r>
      <w:r w:rsidRPr="009C6FFF">
        <w:rPr>
          <w:color w:val="auto"/>
          <w:sz w:val="20"/>
          <w:szCs w:val="20"/>
        </w:rPr>
        <w:t xml:space="preserve">o powierzenie grantów* </w:t>
      </w:r>
    </w:p>
    <w:p w14:paraId="4A2B8446"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 xml:space="preserve">b) jest zgodne z zakresem tematycznym, o którym mowa w ogłoszeniu o naborze wniosków </w:t>
      </w:r>
      <w:r w:rsidRPr="009C6FFF">
        <w:rPr>
          <w:color w:val="auto"/>
          <w:sz w:val="20"/>
          <w:szCs w:val="20"/>
        </w:rPr>
        <w:br/>
        <w:t xml:space="preserve">o powierzenie grantów / nie jest zgodne z zakresem tematycznym, o którym mowa w ogłoszeniu </w:t>
      </w:r>
      <w:r w:rsidRPr="009C6FFF">
        <w:rPr>
          <w:color w:val="auto"/>
          <w:sz w:val="20"/>
          <w:szCs w:val="20"/>
        </w:rPr>
        <w:br/>
        <w:t xml:space="preserve">o naborze wniosków o powierzenie grantów* </w:t>
      </w:r>
    </w:p>
    <w:p w14:paraId="027E4B1F"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 xml:space="preserve">c) zakłada realizację celów głównych i szczegółowych lokalnej strategii rozwoju przez osiąganie zaplanowanych w LSR wskaźników dla przedsięwzięcia wskazanego w ogłoszeniu/ nie zakłada realizacji celów głównych i szczegółowych lokalnej strategii rozwoju przez osiąganie zaplanowanych w LSR wskaźników dla przedsięwzięcia wskazanego w ogłoszeniu poprzez nie spełnienie warunku … (np. zadanie nie wynika ze zdiagnozowanych potrzeb i nie odpowiada na główne i istotne problemy określone w LSR)*  </w:t>
      </w:r>
    </w:p>
    <w:p w14:paraId="4214A7FF"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 xml:space="preserve">d) jest zgodne z Programem PROW 2014-2020 / jest niezgodne z Programem PROW 2014- 2020 poprzez nie spełnienie warunku …. (np. operacja nie jest zgodna z zakresem pomocy określonym </w:t>
      </w:r>
      <w:r w:rsidR="00A221E9" w:rsidRPr="009C6FFF">
        <w:rPr>
          <w:color w:val="auto"/>
          <w:sz w:val="20"/>
          <w:szCs w:val="20"/>
        </w:rPr>
        <w:br/>
      </w:r>
      <w:r w:rsidRPr="009C6FFF">
        <w:rPr>
          <w:color w:val="auto"/>
          <w:sz w:val="20"/>
          <w:szCs w:val="20"/>
        </w:rPr>
        <w:t>w rozporządzeniu)*</w:t>
      </w:r>
    </w:p>
    <w:p w14:paraId="2D7DC346"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 xml:space="preserve">e) jest zgodne z warunkami udzielenia wsparcia wskazanymi w ogłoszeniu o naborze wniosków </w:t>
      </w:r>
      <w:r w:rsidRPr="009C6FFF">
        <w:rPr>
          <w:color w:val="auto"/>
          <w:sz w:val="20"/>
          <w:szCs w:val="20"/>
        </w:rPr>
        <w:br/>
        <w:t>o powierzenie grantów, o których mowa w art. 18a ust 1 ustawy RLKS</w:t>
      </w:r>
      <w:r w:rsidR="00A221E9" w:rsidRPr="009C6FFF">
        <w:rPr>
          <w:color w:val="auto"/>
          <w:sz w:val="20"/>
          <w:szCs w:val="20"/>
        </w:rPr>
        <w:t xml:space="preserve"> </w:t>
      </w:r>
      <w:r w:rsidRPr="009C6FFF">
        <w:rPr>
          <w:color w:val="auto"/>
          <w:sz w:val="20"/>
          <w:szCs w:val="20"/>
        </w:rPr>
        <w:t xml:space="preserve">/ nie jest zgodne </w:t>
      </w:r>
      <w:r w:rsidRPr="009C6FFF">
        <w:rPr>
          <w:color w:val="auto"/>
          <w:sz w:val="20"/>
          <w:szCs w:val="20"/>
        </w:rPr>
        <w:br/>
        <w:t xml:space="preserve">z warunkami udzielenia wsparcia wskazanymi w ogłoszeniu o naborze wniosków o powierzenie grantów, o których mowa w art. 18a ust 1 ustawy RLKS* </w:t>
      </w:r>
    </w:p>
    <w:p w14:paraId="4CB9128B" w14:textId="77777777" w:rsidR="005942B1" w:rsidRPr="009C6FFF" w:rsidRDefault="005942B1" w:rsidP="00790E95">
      <w:pPr>
        <w:pStyle w:val="Akapitzlist"/>
        <w:widowControl/>
        <w:suppressAutoHyphens w:val="0"/>
        <w:ind w:left="0"/>
        <w:jc w:val="both"/>
        <w:rPr>
          <w:color w:val="auto"/>
          <w:sz w:val="20"/>
          <w:szCs w:val="20"/>
        </w:rPr>
      </w:pPr>
      <w:r w:rsidRPr="009C6FFF">
        <w:rPr>
          <w:color w:val="auto"/>
          <w:sz w:val="20"/>
          <w:szCs w:val="20"/>
        </w:rPr>
        <w:t>f) jest zgodne z formą wsparcia wskazaną w ogłoszeniu o naborze wniosków o powierzenie grantów / nie jest zgodne z formą wsparcia wskazaną w ogłoszeniu o naborze wniosków o powierzenie grantów*</w:t>
      </w:r>
    </w:p>
    <w:p w14:paraId="73094E96" w14:textId="77777777" w:rsidR="00790E95" w:rsidRPr="009C6FFF" w:rsidRDefault="005942B1" w:rsidP="00790E95">
      <w:pPr>
        <w:jc w:val="both"/>
        <w:rPr>
          <w:color w:val="auto"/>
          <w:sz w:val="20"/>
          <w:szCs w:val="20"/>
        </w:rPr>
      </w:pPr>
      <w:r w:rsidRPr="009C6FFF">
        <w:rPr>
          <w:color w:val="auto"/>
          <w:sz w:val="20"/>
          <w:szCs w:val="20"/>
        </w:rPr>
        <w:t>2. uzyskało minimalną liczbę punktów w ramach oceny spełnienia lokalnych kryteriów wyboru/</w:t>
      </w:r>
      <w:r w:rsidR="00790E95" w:rsidRPr="009C6FFF">
        <w:rPr>
          <w:color w:val="auto"/>
          <w:sz w:val="20"/>
          <w:szCs w:val="20"/>
        </w:rPr>
        <w:t xml:space="preserve"> </w:t>
      </w:r>
      <w:r w:rsidRPr="009C6FFF">
        <w:rPr>
          <w:color w:val="auto"/>
          <w:sz w:val="20"/>
          <w:szCs w:val="20"/>
        </w:rPr>
        <w:t>nie uzyskało minimalnej liczby punktów w ramach oceny spełnienia lokalnych kryteriów wyboru*</w:t>
      </w:r>
      <w:r w:rsidR="00790E95" w:rsidRPr="009C6FFF">
        <w:rPr>
          <w:color w:val="auto"/>
          <w:sz w:val="20"/>
          <w:szCs w:val="20"/>
        </w:rPr>
        <w:br/>
      </w:r>
      <w:r w:rsidRPr="009C6FFF">
        <w:rPr>
          <w:color w:val="auto"/>
          <w:sz w:val="20"/>
          <w:szCs w:val="20"/>
        </w:rPr>
        <w:t>(</w:t>
      </w:r>
      <w:r w:rsidR="00790E95" w:rsidRPr="009C6FFF">
        <w:rPr>
          <w:color w:val="auto"/>
          <w:sz w:val="20"/>
          <w:szCs w:val="20"/>
        </w:rPr>
        <w:t xml:space="preserve">w </w:t>
      </w:r>
      <w:r w:rsidRPr="009C6FFF">
        <w:rPr>
          <w:color w:val="auto"/>
          <w:sz w:val="20"/>
          <w:szCs w:val="20"/>
        </w:rPr>
        <w:t>załącz</w:t>
      </w:r>
      <w:r w:rsidR="00790E95" w:rsidRPr="009C6FFF">
        <w:rPr>
          <w:color w:val="auto"/>
          <w:sz w:val="20"/>
          <w:szCs w:val="20"/>
        </w:rPr>
        <w:t xml:space="preserve">eniu </w:t>
      </w:r>
      <w:r w:rsidR="00790E95" w:rsidRPr="009C6FFF">
        <w:rPr>
          <w:rFonts w:eastAsia="Times New Roman"/>
          <w:b/>
          <w:sz w:val="20"/>
          <w:szCs w:val="20"/>
        </w:rPr>
        <w:t>UZASADNIENIE PRZYZNANYCH PUNKTÓW  W RAMACH OCENY OPERACJI</w:t>
      </w:r>
      <w:r w:rsidRPr="009C6FFF">
        <w:rPr>
          <w:color w:val="auto"/>
          <w:sz w:val="20"/>
          <w:szCs w:val="20"/>
        </w:rPr>
        <w:t xml:space="preserve">) </w:t>
      </w:r>
    </w:p>
    <w:p w14:paraId="4718C681" w14:textId="77777777" w:rsidR="00790E95" w:rsidRPr="009C6FFF" w:rsidRDefault="005942B1" w:rsidP="00790E95">
      <w:pPr>
        <w:jc w:val="both"/>
        <w:rPr>
          <w:color w:val="auto"/>
          <w:sz w:val="20"/>
          <w:szCs w:val="20"/>
        </w:rPr>
      </w:pPr>
      <w:r w:rsidRPr="009C6FFF">
        <w:rPr>
          <w:color w:val="auto"/>
          <w:sz w:val="20"/>
          <w:szCs w:val="20"/>
        </w:rPr>
        <w:t>3. mieści się w limicie środków wskazanym w ogłoszeniu o naborze wniosków o powierzenie grantu/</w:t>
      </w:r>
      <w:r w:rsidR="00A221E9" w:rsidRPr="009C6FFF">
        <w:rPr>
          <w:color w:val="auto"/>
          <w:sz w:val="20"/>
          <w:szCs w:val="20"/>
        </w:rPr>
        <w:t xml:space="preserve"> </w:t>
      </w:r>
      <w:r w:rsidRPr="009C6FFF">
        <w:rPr>
          <w:color w:val="auto"/>
          <w:sz w:val="20"/>
          <w:szCs w:val="20"/>
        </w:rPr>
        <w:t xml:space="preserve">nie mieści się w limicie środków wskazanym w ogłoszeniu o naborze wniosków o powierzenie grantu*.  </w:t>
      </w:r>
    </w:p>
    <w:p w14:paraId="1C842000" w14:textId="77777777" w:rsidR="00790E95" w:rsidRPr="009C6FFF" w:rsidRDefault="005942B1" w:rsidP="00790E95">
      <w:pPr>
        <w:jc w:val="both"/>
        <w:rPr>
          <w:color w:val="auto"/>
          <w:sz w:val="20"/>
          <w:szCs w:val="20"/>
        </w:rPr>
      </w:pPr>
      <w:r w:rsidRPr="009C6FFF">
        <w:rPr>
          <w:color w:val="auto"/>
          <w:sz w:val="20"/>
          <w:szCs w:val="20"/>
        </w:rPr>
        <w:lastRenderedPageBreak/>
        <w:t xml:space="preserve">4. LGD ustaliła kwotę zadania niższą niż wnioskowana w kwocie ………… (uzasadnienie w przypadku obniżenia kwoty grantu).………………… </w:t>
      </w:r>
    </w:p>
    <w:p w14:paraId="13CC7160" w14:textId="77777777" w:rsidR="005942B1" w:rsidRPr="009C6FFF" w:rsidRDefault="005942B1" w:rsidP="00790E95">
      <w:pPr>
        <w:jc w:val="both"/>
        <w:rPr>
          <w:rFonts w:eastAsia="Times New Roman"/>
          <w:b/>
          <w:sz w:val="20"/>
          <w:szCs w:val="20"/>
        </w:rPr>
      </w:pPr>
      <w:r w:rsidRPr="009C6FFF">
        <w:rPr>
          <w:color w:val="auto"/>
          <w:sz w:val="20"/>
          <w:szCs w:val="20"/>
        </w:rPr>
        <w:t xml:space="preserve">5. analizując katalog wydatków planowanych przez </w:t>
      </w:r>
      <w:proofErr w:type="spellStart"/>
      <w:r w:rsidRPr="009C6FFF">
        <w:rPr>
          <w:color w:val="auto"/>
          <w:sz w:val="20"/>
          <w:szCs w:val="20"/>
        </w:rPr>
        <w:t>Grantobiorcę</w:t>
      </w:r>
      <w:proofErr w:type="spellEnd"/>
      <w:r w:rsidRPr="009C6FFF">
        <w:rPr>
          <w:color w:val="auto"/>
          <w:sz w:val="20"/>
          <w:szCs w:val="20"/>
        </w:rPr>
        <w:t xml:space="preserve"> do poniesienia, w związku </w:t>
      </w:r>
      <w:r w:rsidR="00790E95" w:rsidRPr="009C6FFF">
        <w:rPr>
          <w:color w:val="auto"/>
          <w:sz w:val="20"/>
          <w:szCs w:val="20"/>
        </w:rPr>
        <w:br/>
      </w:r>
      <w:r w:rsidRPr="009C6FFF">
        <w:rPr>
          <w:color w:val="auto"/>
          <w:sz w:val="20"/>
          <w:szCs w:val="20"/>
        </w:rPr>
        <w:t>z realizacją zadania objętego wnioskiem o powierzenie grantu w ramach projektu grantowego, Rada podjęła decyzję, że grant przyznany na realizację zadania wynosi …………………(wskazanie kwoty przyznanej na realizację grantu).</w:t>
      </w:r>
    </w:p>
    <w:p w14:paraId="25262D65" w14:textId="77777777" w:rsidR="007B49D5" w:rsidRPr="009C6FFF" w:rsidRDefault="007B49D5" w:rsidP="009533AF">
      <w:pPr>
        <w:jc w:val="center"/>
        <w:rPr>
          <w:sz w:val="20"/>
          <w:szCs w:val="20"/>
        </w:rPr>
      </w:pPr>
    </w:p>
    <w:p w14:paraId="44A8340A" w14:textId="77777777" w:rsidR="00D72220" w:rsidRPr="009C6FFF" w:rsidRDefault="00D72220" w:rsidP="009533AF">
      <w:pPr>
        <w:jc w:val="center"/>
        <w:rPr>
          <w:sz w:val="20"/>
          <w:szCs w:val="20"/>
        </w:rPr>
      </w:pPr>
      <w:r w:rsidRPr="009C6FFF">
        <w:rPr>
          <w:sz w:val="20"/>
          <w:szCs w:val="20"/>
        </w:rPr>
        <w:t>POUCZENIE</w:t>
      </w:r>
    </w:p>
    <w:p w14:paraId="03E12DE4" w14:textId="77777777" w:rsidR="007B49D5" w:rsidRPr="009C6FFF" w:rsidRDefault="007B49D5" w:rsidP="009533AF">
      <w:pPr>
        <w:jc w:val="both"/>
        <w:rPr>
          <w:sz w:val="18"/>
          <w:szCs w:val="18"/>
        </w:rPr>
      </w:pPr>
    </w:p>
    <w:p w14:paraId="70AA3787" w14:textId="77777777" w:rsidR="00D72220" w:rsidRPr="009C6FFF" w:rsidRDefault="005529C6" w:rsidP="00EA416E">
      <w:pPr>
        <w:pStyle w:val="Akapitzlist"/>
        <w:numPr>
          <w:ilvl w:val="0"/>
          <w:numId w:val="43"/>
        </w:numPr>
        <w:jc w:val="both"/>
        <w:rPr>
          <w:sz w:val="18"/>
          <w:szCs w:val="18"/>
        </w:rPr>
      </w:pPr>
      <w:proofErr w:type="spellStart"/>
      <w:r w:rsidRPr="009C6FFF">
        <w:rPr>
          <w:sz w:val="18"/>
          <w:szCs w:val="18"/>
        </w:rPr>
        <w:t>G</w:t>
      </w:r>
      <w:r w:rsidR="00007BDA" w:rsidRPr="009C6FFF">
        <w:rPr>
          <w:sz w:val="18"/>
          <w:szCs w:val="18"/>
        </w:rPr>
        <w:t>rantobiorcy</w:t>
      </w:r>
      <w:proofErr w:type="spellEnd"/>
      <w:r w:rsidR="00007BDA" w:rsidRPr="009C6FFF">
        <w:rPr>
          <w:sz w:val="18"/>
          <w:szCs w:val="18"/>
        </w:rPr>
        <w:t xml:space="preserve"> </w:t>
      </w:r>
      <w:r w:rsidR="00D72220" w:rsidRPr="009C6FFF">
        <w:rPr>
          <w:sz w:val="18"/>
          <w:szCs w:val="18"/>
        </w:rPr>
        <w:t xml:space="preserve">ubiegającemu się o wsparcie przysługuje </w:t>
      </w:r>
      <w:r w:rsidR="00D72220" w:rsidRPr="009C6FFF">
        <w:rPr>
          <w:color w:val="auto"/>
          <w:sz w:val="18"/>
          <w:szCs w:val="18"/>
        </w:rPr>
        <w:t xml:space="preserve">prawo </w:t>
      </w:r>
      <w:r w:rsidR="000E7690" w:rsidRPr="009C6FFF">
        <w:rPr>
          <w:color w:val="auto"/>
          <w:sz w:val="18"/>
          <w:szCs w:val="18"/>
        </w:rPr>
        <w:t xml:space="preserve">do </w:t>
      </w:r>
      <w:r w:rsidR="00D72220" w:rsidRPr="009C6FFF">
        <w:rPr>
          <w:sz w:val="18"/>
          <w:szCs w:val="18"/>
        </w:rPr>
        <w:t xml:space="preserve">wniesienia </w:t>
      </w:r>
      <w:r w:rsidR="005E6705" w:rsidRPr="009C6FFF">
        <w:rPr>
          <w:sz w:val="18"/>
          <w:szCs w:val="18"/>
        </w:rPr>
        <w:t>odwołania</w:t>
      </w:r>
      <w:r w:rsidR="00007BDA" w:rsidRPr="009C6FFF">
        <w:rPr>
          <w:sz w:val="18"/>
          <w:szCs w:val="18"/>
        </w:rPr>
        <w:t xml:space="preserve">  </w:t>
      </w:r>
      <w:r w:rsidR="00D72220" w:rsidRPr="009C6FFF">
        <w:rPr>
          <w:sz w:val="18"/>
          <w:szCs w:val="18"/>
        </w:rPr>
        <w:t>od negatywnej oceny zgodności operacji z LSR</w:t>
      </w:r>
      <w:r w:rsidRPr="009C6FFF">
        <w:rPr>
          <w:sz w:val="18"/>
          <w:szCs w:val="18"/>
        </w:rPr>
        <w:t xml:space="preserve">. </w:t>
      </w:r>
      <w:r w:rsidR="005E6705" w:rsidRPr="009C6FFF">
        <w:rPr>
          <w:sz w:val="18"/>
          <w:szCs w:val="18"/>
        </w:rPr>
        <w:t>Odwołanie</w:t>
      </w:r>
      <w:r w:rsidR="00796069" w:rsidRPr="009C6FFF">
        <w:rPr>
          <w:sz w:val="18"/>
          <w:szCs w:val="18"/>
        </w:rPr>
        <w:t xml:space="preserve"> od decyzji Rady</w:t>
      </w:r>
      <w:r w:rsidR="005E6705" w:rsidRPr="009C6FFF">
        <w:rPr>
          <w:sz w:val="18"/>
          <w:szCs w:val="18"/>
        </w:rPr>
        <w:t xml:space="preserve"> </w:t>
      </w:r>
      <w:r w:rsidR="00B866CB" w:rsidRPr="009C6FFF">
        <w:rPr>
          <w:sz w:val="18"/>
          <w:szCs w:val="18"/>
        </w:rPr>
        <w:t xml:space="preserve">(Wniosek o ponowne rozpatrzenie wniosku) </w:t>
      </w:r>
      <w:r w:rsidR="00D72220" w:rsidRPr="009C6FFF">
        <w:rPr>
          <w:sz w:val="18"/>
          <w:szCs w:val="18"/>
        </w:rPr>
        <w:t xml:space="preserve">wnosi się w formie pisemnej, </w:t>
      </w:r>
      <w:r w:rsidR="00D72220" w:rsidRPr="009C6FFF">
        <w:rPr>
          <w:b/>
          <w:sz w:val="18"/>
          <w:szCs w:val="18"/>
        </w:rPr>
        <w:t xml:space="preserve">w terminie 7 dni od dnia otrzymania niniejszej informacji </w:t>
      </w:r>
      <w:r w:rsidR="007B49D5" w:rsidRPr="009C6FFF">
        <w:rPr>
          <w:b/>
          <w:sz w:val="18"/>
          <w:szCs w:val="18"/>
        </w:rPr>
        <w:t>do LGD.</w:t>
      </w:r>
      <w:r w:rsidR="00D72220" w:rsidRPr="009C6FFF">
        <w:rPr>
          <w:b/>
          <w:sz w:val="18"/>
          <w:szCs w:val="18"/>
        </w:rPr>
        <w:t xml:space="preserve"> </w:t>
      </w:r>
    </w:p>
    <w:p w14:paraId="4D211C9F" w14:textId="77777777" w:rsidR="004D11E6" w:rsidRPr="009C6FFF" w:rsidRDefault="005E6705" w:rsidP="00EA416E">
      <w:pPr>
        <w:pStyle w:val="Akapitzlist"/>
        <w:numPr>
          <w:ilvl w:val="0"/>
          <w:numId w:val="43"/>
        </w:numPr>
        <w:jc w:val="both"/>
        <w:rPr>
          <w:sz w:val="18"/>
          <w:szCs w:val="18"/>
        </w:rPr>
      </w:pPr>
      <w:r w:rsidRPr="009C6FFF">
        <w:rPr>
          <w:sz w:val="18"/>
          <w:szCs w:val="18"/>
        </w:rPr>
        <w:t>Odwołanie</w:t>
      </w:r>
      <w:r w:rsidR="00D72220" w:rsidRPr="009C6FFF">
        <w:rPr>
          <w:sz w:val="18"/>
          <w:szCs w:val="18"/>
        </w:rPr>
        <w:t xml:space="preserve"> po</w:t>
      </w:r>
      <w:r w:rsidRPr="009C6FFF">
        <w:rPr>
          <w:sz w:val="18"/>
          <w:szCs w:val="18"/>
        </w:rPr>
        <w:t>win</w:t>
      </w:r>
      <w:r w:rsidR="00D72220" w:rsidRPr="009C6FFF">
        <w:rPr>
          <w:sz w:val="18"/>
          <w:szCs w:val="18"/>
        </w:rPr>
        <w:t>n</w:t>
      </w:r>
      <w:r w:rsidRPr="009C6FFF">
        <w:rPr>
          <w:sz w:val="18"/>
          <w:szCs w:val="18"/>
        </w:rPr>
        <w:t>o</w:t>
      </w:r>
      <w:r w:rsidR="003B1994" w:rsidRPr="009C6FFF">
        <w:rPr>
          <w:sz w:val="18"/>
          <w:szCs w:val="18"/>
        </w:rPr>
        <w:t xml:space="preserve"> zawierać w szczególności imię i nazwisko, nazwę </w:t>
      </w:r>
      <w:proofErr w:type="spellStart"/>
      <w:r w:rsidR="003B1994" w:rsidRPr="009C6FFF">
        <w:rPr>
          <w:sz w:val="18"/>
          <w:szCs w:val="18"/>
        </w:rPr>
        <w:t>Grantobiorcy</w:t>
      </w:r>
      <w:proofErr w:type="spellEnd"/>
      <w:r w:rsidR="003B1994" w:rsidRPr="009C6FFF">
        <w:rPr>
          <w:sz w:val="18"/>
          <w:szCs w:val="18"/>
        </w:rPr>
        <w:t>, numer wniosku o</w:t>
      </w:r>
      <w:r w:rsidR="004D11E6" w:rsidRPr="009C6FFF">
        <w:rPr>
          <w:sz w:val="18"/>
          <w:szCs w:val="18"/>
        </w:rPr>
        <w:t> </w:t>
      </w:r>
      <w:r w:rsidR="003B1994" w:rsidRPr="009C6FFF">
        <w:rPr>
          <w:sz w:val="18"/>
          <w:szCs w:val="18"/>
        </w:rPr>
        <w:t xml:space="preserve">powierzenie grantu, nazwę i tytułu operacji grantowej, wskazanie od jakiej czynności dokonanej przez LGD składane jest odwołanie oraz podpis </w:t>
      </w:r>
      <w:proofErr w:type="spellStart"/>
      <w:r w:rsidR="003B1994" w:rsidRPr="009C6FFF">
        <w:rPr>
          <w:sz w:val="18"/>
          <w:szCs w:val="18"/>
        </w:rPr>
        <w:t>Grantobiorcy</w:t>
      </w:r>
      <w:proofErr w:type="spellEnd"/>
      <w:r w:rsidR="003B1994" w:rsidRPr="009C6FFF">
        <w:rPr>
          <w:sz w:val="18"/>
          <w:szCs w:val="18"/>
        </w:rPr>
        <w:t xml:space="preserve">. </w:t>
      </w:r>
      <w:r w:rsidRPr="009C6FFF">
        <w:rPr>
          <w:sz w:val="18"/>
          <w:szCs w:val="18"/>
        </w:rPr>
        <w:t>LGD udostępnia wzór odwołania</w:t>
      </w:r>
      <w:r w:rsidR="00D72220" w:rsidRPr="009C6FFF">
        <w:rPr>
          <w:sz w:val="18"/>
          <w:szCs w:val="18"/>
        </w:rPr>
        <w:t xml:space="preserve"> </w:t>
      </w:r>
      <w:r w:rsidR="00796069" w:rsidRPr="009C6FFF">
        <w:rPr>
          <w:sz w:val="18"/>
          <w:szCs w:val="18"/>
        </w:rPr>
        <w:t xml:space="preserve">od decyzji Rady </w:t>
      </w:r>
      <w:r w:rsidR="00E455E7" w:rsidRPr="009C6FFF">
        <w:rPr>
          <w:sz w:val="18"/>
          <w:szCs w:val="18"/>
        </w:rPr>
        <w:t xml:space="preserve">(Wniosku o ponowne rozpatrzenie wniosku) </w:t>
      </w:r>
      <w:r w:rsidR="00D72220" w:rsidRPr="009C6FFF">
        <w:rPr>
          <w:sz w:val="18"/>
          <w:szCs w:val="18"/>
        </w:rPr>
        <w:t xml:space="preserve">na stronie internetowej LGD oraz w Biurze LGD. </w:t>
      </w:r>
      <w:r w:rsidRPr="009C6FFF">
        <w:rPr>
          <w:sz w:val="18"/>
          <w:szCs w:val="18"/>
        </w:rPr>
        <w:t>Odwołanie</w:t>
      </w:r>
      <w:r w:rsidR="00D72220" w:rsidRPr="009C6FFF">
        <w:rPr>
          <w:sz w:val="18"/>
          <w:szCs w:val="18"/>
        </w:rPr>
        <w:t xml:space="preserve"> należy złożyć osobiście w Biurze LG</w:t>
      </w:r>
      <w:r w:rsidR="00796069" w:rsidRPr="009C6FFF">
        <w:rPr>
          <w:sz w:val="18"/>
          <w:szCs w:val="18"/>
        </w:rPr>
        <w:t>D lub przesłać pocztą na adres:</w:t>
      </w:r>
      <w:r w:rsidR="000E7690" w:rsidRPr="009C6FFF">
        <w:rPr>
          <w:sz w:val="18"/>
          <w:szCs w:val="18"/>
        </w:rPr>
        <w:t xml:space="preserve"> ul. Grodzieńska 1 16-100 Sokółka</w:t>
      </w:r>
      <w:r w:rsidR="00D72220" w:rsidRPr="009C6FFF">
        <w:rPr>
          <w:sz w:val="18"/>
          <w:szCs w:val="18"/>
        </w:rPr>
        <w:t>.</w:t>
      </w:r>
    </w:p>
    <w:p w14:paraId="0A53CCDE" w14:textId="77777777" w:rsidR="00D72220" w:rsidRPr="009C6FFF" w:rsidRDefault="00D72220" w:rsidP="00EA416E">
      <w:pPr>
        <w:pStyle w:val="Akapitzlist"/>
        <w:numPr>
          <w:ilvl w:val="0"/>
          <w:numId w:val="43"/>
        </w:numPr>
        <w:jc w:val="both"/>
        <w:rPr>
          <w:sz w:val="18"/>
          <w:szCs w:val="18"/>
        </w:rPr>
      </w:pPr>
      <w:r w:rsidRPr="009C6FFF">
        <w:rPr>
          <w:sz w:val="18"/>
          <w:szCs w:val="18"/>
        </w:rPr>
        <w:t>zachowaniu terminu na złożenie</w:t>
      </w:r>
      <w:r w:rsidR="00E455E7" w:rsidRPr="009C6FFF">
        <w:rPr>
          <w:sz w:val="18"/>
          <w:szCs w:val="18"/>
        </w:rPr>
        <w:t xml:space="preserve"> odwołania </w:t>
      </w:r>
      <w:r w:rsidR="00796069" w:rsidRPr="009C6FFF">
        <w:rPr>
          <w:sz w:val="18"/>
          <w:szCs w:val="18"/>
        </w:rPr>
        <w:t xml:space="preserve">od decyzji Rady </w:t>
      </w:r>
      <w:r w:rsidR="00E455E7" w:rsidRPr="009C6FFF">
        <w:rPr>
          <w:sz w:val="18"/>
          <w:szCs w:val="18"/>
        </w:rPr>
        <w:t xml:space="preserve">(Wniosku o ponowne rozpatrzenie wniosku) </w:t>
      </w:r>
      <w:r w:rsidRPr="009C6FFF">
        <w:rPr>
          <w:sz w:val="18"/>
          <w:szCs w:val="18"/>
        </w:rPr>
        <w:t xml:space="preserve">decyduje data </w:t>
      </w:r>
      <w:r w:rsidR="005E6705" w:rsidRPr="009C6FFF">
        <w:rPr>
          <w:sz w:val="18"/>
          <w:szCs w:val="18"/>
        </w:rPr>
        <w:t>wpływu w Biurze LGD</w:t>
      </w:r>
      <w:r w:rsidRPr="009C6FFF">
        <w:rPr>
          <w:sz w:val="18"/>
          <w:szCs w:val="18"/>
        </w:rPr>
        <w:t>.</w:t>
      </w:r>
    </w:p>
    <w:p w14:paraId="4BE7109A" w14:textId="77777777" w:rsidR="00796069" w:rsidRPr="009C6FFF" w:rsidRDefault="005E6705" w:rsidP="00EA416E">
      <w:pPr>
        <w:pStyle w:val="Akapitzlist"/>
        <w:numPr>
          <w:ilvl w:val="0"/>
          <w:numId w:val="43"/>
        </w:numPr>
        <w:jc w:val="both"/>
        <w:rPr>
          <w:sz w:val="18"/>
          <w:szCs w:val="18"/>
        </w:rPr>
      </w:pPr>
      <w:r w:rsidRPr="009C6FFF">
        <w:rPr>
          <w:sz w:val="18"/>
          <w:szCs w:val="18"/>
        </w:rPr>
        <w:t>Odwołanie</w:t>
      </w:r>
      <w:r w:rsidR="00796069" w:rsidRPr="009C6FFF">
        <w:rPr>
          <w:sz w:val="18"/>
          <w:szCs w:val="18"/>
        </w:rPr>
        <w:t xml:space="preserve"> od decyzji Rady</w:t>
      </w:r>
      <w:r w:rsidRPr="009C6FFF">
        <w:rPr>
          <w:sz w:val="18"/>
          <w:szCs w:val="18"/>
        </w:rPr>
        <w:t xml:space="preserve"> </w:t>
      </w:r>
      <w:r w:rsidR="00E455E7" w:rsidRPr="009C6FFF">
        <w:rPr>
          <w:sz w:val="18"/>
          <w:szCs w:val="18"/>
        </w:rPr>
        <w:t xml:space="preserve">(Wniosek o ponowne rozpatrzenie wniosku) </w:t>
      </w:r>
      <w:r w:rsidR="00D72220" w:rsidRPr="009C6FFF">
        <w:rPr>
          <w:sz w:val="18"/>
          <w:szCs w:val="18"/>
        </w:rPr>
        <w:t>pozostawia się bez rozpatrzenia, jeżeli mimo prawidłowego pouczenia, został wniesi</w:t>
      </w:r>
      <w:r w:rsidR="00A4062F" w:rsidRPr="009C6FFF">
        <w:rPr>
          <w:sz w:val="18"/>
          <w:szCs w:val="18"/>
        </w:rPr>
        <w:t xml:space="preserve">ony: </w:t>
      </w:r>
    </w:p>
    <w:p w14:paraId="7A74C75F" w14:textId="77777777" w:rsidR="00796069" w:rsidRPr="009C6FFF" w:rsidRDefault="00A4062F" w:rsidP="00EA416E">
      <w:pPr>
        <w:pStyle w:val="Akapitzlist"/>
        <w:numPr>
          <w:ilvl w:val="0"/>
          <w:numId w:val="42"/>
        </w:numPr>
        <w:jc w:val="both"/>
        <w:rPr>
          <w:sz w:val="18"/>
          <w:szCs w:val="18"/>
        </w:rPr>
      </w:pPr>
      <w:r w:rsidRPr="009C6FFF">
        <w:rPr>
          <w:sz w:val="18"/>
          <w:szCs w:val="18"/>
        </w:rPr>
        <w:t xml:space="preserve">po terminie, </w:t>
      </w:r>
    </w:p>
    <w:p w14:paraId="6D118923" w14:textId="77777777" w:rsidR="00796069" w:rsidRPr="009C6FFF" w:rsidRDefault="00D72220" w:rsidP="00EA416E">
      <w:pPr>
        <w:pStyle w:val="Akapitzlist"/>
        <w:numPr>
          <w:ilvl w:val="0"/>
          <w:numId w:val="42"/>
        </w:numPr>
        <w:jc w:val="both"/>
        <w:rPr>
          <w:sz w:val="18"/>
          <w:szCs w:val="18"/>
        </w:rPr>
      </w:pPr>
      <w:r w:rsidRPr="009C6FFF">
        <w:rPr>
          <w:sz w:val="18"/>
          <w:szCs w:val="18"/>
        </w:rPr>
        <w:t>przez podmiot wykluczony z możliw</w:t>
      </w:r>
      <w:r w:rsidR="00A4062F" w:rsidRPr="009C6FFF">
        <w:rPr>
          <w:sz w:val="18"/>
          <w:szCs w:val="18"/>
        </w:rPr>
        <w:t xml:space="preserve">ości otrzymania dofinansowania, </w:t>
      </w:r>
    </w:p>
    <w:p w14:paraId="54C6E6D8" w14:textId="77777777" w:rsidR="00D72220" w:rsidRPr="009C6FFF" w:rsidRDefault="00D72220" w:rsidP="00EA416E">
      <w:pPr>
        <w:pStyle w:val="Akapitzlist"/>
        <w:numPr>
          <w:ilvl w:val="0"/>
          <w:numId w:val="42"/>
        </w:numPr>
        <w:jc w:val="both"/>
        <w:rPr>
          <w:sz w:val="18"/>
          <w:szCs w:val="18"/>
        </w:rPr>
      </w:pPr>
      <w:r w:rsidRPr="009C6FFF">
        <w:rPr>
          <w:sz w:val="18"/>
          <w:szCs w:val="18"/>
        </w:rPr>
        <w:t xml:space="preserve">bez wskazania kryteriów oceny, z których ocena wnioskodawca </w:t>
      </w:r>
      <w:r w:rsidR="003B1994" w:rsidRPr="009C6FFF">
        <w:rPr>
          <w:sz w:val="18"/>
          <w:szCs w:val="18"/>
        </w:rPr>
        <w:t>się nie zgadza, z uzasadnieniem</w:t>
      </w:r>
    </w:p>
    <w:p w14:paraId="6D92D24B" w14:textId="77777777" w:rsidR="003B1994" w:rsidRPr="009C6FFF" w:rsidRDefault="003B1994" w:rsidP="00EA416E">
      <w:pPr>
        <w:pStyle w:val="Akapitzlist"/>
        <w:numPr>
          <w:ilvl w:val="0"/>
          <w:numId w:val="42"/>
        </w:numPr>
        <w:jc w:val="both"/>
        <w:rPr>
          <w:sz w:val="18"/>
          <w:szCs w:val="18"/>
        </w:rPr>
      </w:pPr>
      <w:r w:rsidRPr="009C6FFF">
        <w:rPr>
          <w:sz w:val="18"/>
          <w:szCs w:val="18"/>
        </w:rPr>
        <w:t xml:space="preserve">nie zawiera elementów koniecznych, które musi zawierać odwołanie </w:t>
      </w:r>
    </w:p>
    <w:p w14:paraId="349A81AE" w14:textId="77777777" w:rsidR="003B1994" w:rsidRPr="009C6FFF" w:rsidRDefault="003B1994" w:rsidP="003B1994">
      <w:pPr>
        <w:jc w:val="both"/>
        <w:rPr>
          <w:sz w:val="18"/>
          <w:szCs w:val="18"/>
        </w:rPr>
      </w:pPr>
      <w:r w:rsidRPr="009C6FFF">
        <w:rPr>
          <w:sz w:val="18"/>
          <w:szCs w:val="18"/>
        </w:rPr>
        <w:t xml:space="preserve">- o czym </w:t>
      </w:r>
      <w:proofErr w:type="spellStart"/>
      <w:r w:rsidRPr="009C6FFF">
        <w:rPr>
          <w:sz w:val="18"/>
          <w:szCs w:val="18"/>
        </w:rPr>
        <w:t>Grantobiorca</w:t>
      </w:r>
      <w:proofErr w:type="spellEnd"/>
      <w:r w:rsidRPr="009C6FFF">
        <w:rPr>
          <w:sz w:val="18"/>
          <w:szCs w:val="18"/>
        </w:rPr>
        <w:t xml:space="preserve"> jest informowany na piśmie przez LGD. </w:t>
      </w:r>
    </w:p>
    <w:p w14:paraId="266DC28F" w14:textId="77777777" w:rsidR="007B49D5" w:rsidRPr="009C6FFF" w:rsidRDefault="007B49D5" w:rsidP="009533AF">
      <w:pPr>
        <w:ind w:left="6372"/>
        <w:rPr>
          <w:sz w:val="18"/>
          <w:szCs w:val="18"/>
        </w:rPr>
      </w:pPr>
    </w:p>
    <w:p w14:paraId="5BCDB353" w14:textId="77777777" w:rsidR="00C00D02" w:rsidRPr="009C6FFF" w:rsidRDefault="00C00D02" w:rsidP="00C00D02">
      <w:pPr>
        <w:jc w:val="right"/>
        <w:rPr>
          <w:i/>
          <w:sz w:val="18"/>
          <w:szCs w:val="18"/>
        </w:rPr>
      </w:pPr>
    </w:p>
    <w:p w14:paraId="7D656D03" w14:textId="77777777" w:rsidR="00C00D02" w:rsidRPr="009C6FFF" w:rsidRDefault="00C00D02" w:rsidP="00C00D02">
      <w:pPr>
        <w:jc w:val="right"/>
        <w:rPr>
          <w:i/>
          <w:sz w:val="18"/>
          <w:szCs w:val="18"/>
        </w:rPr>
      </w:pPr>
    </w:p>
    <w:p w14:paraId="37140194" w14:textId="77777777" w:rsidR="00D72220" w:rsidRPr="009C6FFF" w:rsidRDefault="00A221E9" w:rsidP="00A221E9">
      <w:pPr>
        <w:jc w:val="center"/>
        <w:rPr>
          <w:i/>
          <w:sz w:val="18"/>
          <w:szCs w:val="18"/>
        </w:rPr>
      </w:pPr>
      <w:r w:rsidRPr="009C6FFF">
        <w:rPr>
          <w:i/>
          <w:sz w:val="18"/>
          <w:szCs w:val="18"/>
        </w:rPr>
        <w:t xml:space="preserve">                                                                                                                        </w:t>
      </w:r>
      <w:r w:rsidR="00D72220" w:rsidRPr="009C6FFF">
        <w:rPr>
          <w:i/>
          <w:sz w:val="18"/>
          <w:szCs w:val="18"/>
        </w:rPr>
        <w:t xml:space="preserve">podpis / pieczęć </w:t>
      </w:r>
    </w:p>
    <w:p w14:paraId="158D5D6A" w14:textId="77777777" w:rsidR="00C00D02" w:rsidRPr="009C6FFF" w:rsidRDefault="004D11E6" w:rsidP="004D11E6">
      <w:pPr>
        <w:spacing w:before="240"/>
        <w:ind w:left="4956" w:firstLine="708"/>
        <w:rPr>
          <w:i/>
          <w:sz w:val="18"/>
          <w:szCs w:val="18"/>
        </w:rPr>
      </w:pPr>
      <w:r w:rsidRPr="009C6FFF">
        <w:rPr>
          <w:i/>
          <w:sz w:val="18"/>
          <w:szCs w:val="18"/>
        </w:rPr>
        <w:t xml:space="preserve">      ……..</w:t>
      </w:r>
      <w:r w:rsidR="00D72220" w:rsidRPr="009C6FFF">
        <w:rPr>
          <w:i/>
          <w:sz w:val="18"/>
          <w:szCs w:val="18"/>
        </w:rPr>
        <w:t>……………………………….</w:t>
      </w:r>
    </w:p>
    <w:p w14:paraId="6B456C65" w14:textId="77777777" w:rsidR="00BA7278" w:rsidRPr="009C6FFF" w:rsidRDefault="00C00D02" w:rsidP="00F52353">
      <w:pPr>
        <w:rPr>
          <w:i/>
          <w:sz w:val="16"/>
          <w:szCs w:val="16"/>
        </w:rPr>
      </w:pPr>
      <w:r w:rsidRPr="009C6FFF">
        <w:rPr>
          <w:i/>
          <w:sz w:val="16"/>
          <w:szCs w:val="16"/>
        </w:rPr>
        <w:t xml:space="preserve">* niepotrzebne skreślić  </w:t>
      </w:r>
      <w:r w:rsidR="00E47379" w:rsidRPr="009C6FFF">
        <w:rPr>
          <w:i/>
          <w:sz w:val="16"/>
          <w:szCs w:val="16"/>
        </w:rPr>
        <w:br w:type="page"/>
      </w:r>
    </w:p>
    <w:p w14:paraId="615C4411" w14:textId="77777777" w:rsidR="00BA7278" w:rsidRPr="009C6FFF" w:rsidRDefault="00BA7278" w:rsidP="00F52353">
      <w:pPr>
        <w:pStyle w:val="Nagwek2"/>
        <w:spacing w:before="0" w:line="240" w:lineRule="auto"/>
        <w:rPr>
          <w:color w:val="auto"/>
          <w:sz w:val="20"/>
          <w:szCs w:val="20"/>
          <w:lang w:eastAsia="pl-PL"/>
        </w:rPr>
      </w:pPr>
      <w:r w:rsidRPr="009C6FFF">
        <w:rPr>
          <w:color w:val="auto"/>
          <w:sz w:val="20"/>
          <w:szCs w:val="20"/>
          <w:lang w:eastAsia="pl-PL"/>
        </w:rPr>
        <w:lastRenderedPageBreak/>
        <w:t xml:space="preserve">Załącznik nr </w:t>
      </w:r>
      <w:r w:rsidR="00F52353" w:rsidRPr="009C6FFF">
        <w:rPr>
          <w:color w:val="auto"/>
          <w:sz w:val="20"/>
          <w:szCs w:val="20"/>
          <w:lang w:eastAsia="pl-PL"/>
        </w:rPr>
        <w:t>1 do pisma w sprawie wyboru</w:t>
      </w:r>
      <w:r w:rsidR="005529C6" w:rsidRPr="009C6FFF">
        <w:rPr>
          <w:color w:val="auto"/>
          <w:sz w:val="20"/>
          <w:szCs w:val="20"/>
          <w:lang w:eastAsia="pl-PL"/>
        </w:rPr>
        <w:t xml:space="preserve"> </w:t>
      </w:r>
      <w:proofErr w:type="spellStart"/>
      <w:r w:rsidR="005529C6" w:rsidRPr="009C6FFF">
        <w:rPr>
          <w:color w:val="auto"/>
          <w:sz w:val="20"/>
          <w:szCs w:val="20"/>
          <w:lang w:eastAsia="pl-PL"/>
        </w:rPr>
        <w:t>G</w:t>
      </w:r>
      <w:r w:rsidR="00F52353" w:rsidRPr="009C6FFF">
        <w:rPr>
          <w:color w:val="auto"/>
          <w:sz w:val="20"/>
          <w:szCs w:val="20"/>
          <w:lang w:eastAsia="pl-PL"/>
        </w:rPr>
        <w:t>rantobiorcy</w:t>
      </w:r>
      <w:proofErr w:type="spellEnd"/>
      <w:r w:rsidR="00F52353" w:rsidRPr="009C6FFF">
        <w:rPr>
          <w:color w:val="auto"/>
          <w:sz w:val="20"/>
          <w:szCs w:val="20"/>
          <w:lang w:eastAsia="pl-PL"/>
        </w:rPr>
        <w:t xml:space="preserve"> - </w:t>
      </w:r>
      <w:r w:rsidR="00F52353" w:rsidRPr="009C6FFF">
        <w:rPr>
          <w:b w:val="0"/>
          <w:color w:val="auto"/>
          <w:sz w:val="20"/>
          <w:szCs w:val="20"/>
          <w:lang w:eastAsia="pl-PL"/>
        </w:rPr>
        <w:t xml:space="preserve">Uzasadnienie </w:t>
      </w:r>
      <w:r w:rsidRPr="009C6FFF">
        <w:rPr>
          <w:b w:val="0"/>
          <w:color w:val="auto"/>
          <w:sz w:val="20"/>
          <w:szCs w:val="20"/>
          <w:lang w:eastAsia="pl-PL"/>
        </w:rPr>
        <w:t xml:space="preserve">przyznanych punktów </w:t>
      </w:r>
      <w:r w:rsidRPr="009C6FFF">
        <w:rPr>
          <w:b w:val="0"/>
          <w:color w:val="auto"/>
          <w:sz w:val="20"/>
          <w:szCs w:val="20"/>
          <w:lang w:eastAsia="pl-PL"/>
        </w:rPr>
        <w:br/>
      </w:r>
      <w:r w:rsidR="00F52353" w:rsidRPr="009C6FFF">
        <w:rPr>
          <w:b w:val="0"/>
          <w:color w:val="auto"/>
          <w:sz w:val="20"/>
          <w:szCs w:val="20"/>
          <w:lang w:eastAsia="pl-PL"/>
        </w:rPr>
        <w:t>w ramach oceny operacji</w:t>
      </w:r>
      <w:r w:rsidR="00A221E9" w:rsidRPr="009C6FFF">
        <w:rPr>
          <w:b w:val="0"/>
          <w:color w:val="auto"/>
          <w:sz w:val="20"/>
          <w:szCs w:val="20"/>
          <w:lang w:eastAsia="pl-PL"/>
        </w:rPr>
        <w:t xml:space="preserve"> </w:t>
      </w:r>
      <w:r w:rsidR="00F52353" w:rsidRPr="009C6FFF">
        <w:rPr>
          <w:color w:val="auto"/>
          <w:sz w:val="20"/>
          <w:szCs w:val="20"/>
          <w:lang w:eastAsia="pl-PL"/>
        </w:rPr>
        <w:t xml:space="preserve"> </w:t>
      </w:r>
    </w:p>
    <w:p w14:paraId="2BAC373D" w14:textId="77777777" w:rsidR="00BA7278" w:rsidRPr="009C6FFF" w:rsidRDefault="00BA7278" w:rsidP="00BA7278">
      <w:pPr>
        <w:jc w:val="center"/>
        <w:rPr>
          <w:rFonts w:eastAsia="Times New Roman"/>
          <w:b/>
          <w:color w:val="009900"/>
        </w:rPr>
      </w:pPr>
    </w:p>
    <w:p w14:paraId="08CFEAB1" w14:textId="77777777" w:rsidR="00BA7278" w:rsidRPr="009C6FFF" w:rsidRDefault="00F52353" w:rsidP="00F52353">
      <w:pPr>
        <w:jc w:val="center"/>
        <w:rPr>
          <w:rFonts w:eastAsia="Times New Roman"/>
          <w:b/>
        </w:rPr>
      </w:pPr>
      <w:bookmarkStart w:id="13" w:name="_Hlk176458"/>
      <w:r w:rsidRPr="009C6FFF">
        <w:rPr>
          <w:rFonts w:eastAsia="Times New Roman"/>
          <w:b/>
        </w:rPr>
        <w:t>UZASADNIENIE PRZYZNANYCH PUNKTÓW  W RAMACH OCENY OPERACJI</w:t>
      </w:r>
    </w:p>
    <w:bookmarkEnd w:id="13"/>
    <w:p w14:paraId="2B6B3F60" w14:textId="77777777" w:rsidR="00F52353" w:rsidRPr="009C6FFF" w:rsidRDefault="00F52353" w:rsidP="00BA7278">
      <w:pPr>
        <w:rPr>
          <w:rFonts w:eastAsia="Times New Roman"/>
          <w:b/>
        </w:rPr>
      </w:pPr>
    </w:p>
    <w:p w14:paraId="4C6B0CC2" w14:textId="77777777" w:rsidR="00BA7278" w:rsidRPr="009C6FFF" w:rsidRDefault="00BA7278" w:rsidP="00BA7278">
      <w:pPr>
        <w:rPr>
          <w:b/>
          <w:sz w:val="20"/>
          <w:szCs w:val="20"/>
        </w:rPr>
      </w:pPr>
      <w:r w:rsidRPr="009C6FFF">
        <w:rPr>
          <w:rFonts w:eastAsia="Times New Roman"/>
          <w:b/>
          <w:sz w:val="20"/>
          <w:szCs w:val="20"/>
        </w:rPr>
        <w:t xml:space="preserve">Numer naboru: </w:t>
      </w:r>
      <w:r w:rsidR="004D11E6" w:rsidRPr="009C6FFF">
        <w:rPr>
          <w:rFonts w:eastAsia="Times New Roman"/>
          <w:b/>
          <w:sz w:val="20"/>
          <w:szCs w:val="20"/>
        </w:rPr>
        <w:t>...........................</w:t>
      </w:r>
    </w:p>
    <w:p w14:paraId="41D541DF" w14:textId="77777777" w:rsidR="00BA7278" w:rsidRPr="009C6FFF" w:rsidRDefault="00BA7278" w:rsidP="00BA7278">
      <w:pPr>
        <w:rPr>
          <w:b/>
          <w:sz w:val="20"/>
          <w:szCs w:val="20"/>
        </w:rPr>
      </w:pPr>
      <w:r w:rsidRPr="009C6FFF">
        <w:rPr>
          <w:rFonts w:eastAsia="Times New Roman"/>
          <w:b/>
          <w:sz w:val="20"/>
          <w:szCs w:val="20"/>
        </w:rPr>
        <w:t>Znak sprawy</w:t>
      </w:r>
      <w:r w:rsidR="00A221E9" w:rsidRPr="009C6FFF">
        <w:rPr>
          <w:rFonts w:eastAsia="Times New Roman"/>
          <w:b/>
          <w:sz w:val="20"/>
          <w:szCs w:val="20"/>
        </w:rPr>
        <w:t xml:space="preserve"> / Numer wniosku</w:t>
      </w:r>
      <w:r w:rsidRPr="009C6FFF">
        <w:rPr>
          <w:rFonts w:eastAsia="Times New Roman"/>
          <w:b/>
          <w:sz w:val="20"/>
          <w:szCs w:val="20"/>
        </w:rPr>
        <w:t>: ..................</w:t>
      </w:r>
    </w:p>
    <w:p w14:paraId="2D4CE839" w14:textId="77777777" w:rsidR="00BA7278" w:rsidRPr="009C6FFF" w:rsidRDefault="00BA7278" w:rsidP="00BA7278">
      <w:pPr>
        <w:rPr>
          <w:b/>
          <w:sz w:val="20"/>
          <w:szCs w:val="20"/>
        </w:rPr>
      </w:pPr>
      <w:r w:rsidRPr="009C6FFF">
        <w:rPr>
          <w:rFonts w:eastAsia="Times New Roman"/>
          <w:b/>
          <w:sz w:val="20"/>
          <w:szCs w:val="20"/>
        </w:rPr>
        <w:t xml:space="preserve">Imię i nazwisko/ </w:t>
      </w:r>
      <w:r w:rsidR="00A221E9" w:rsidRPr="009C6FFF">
        <w:rPr>
          <w:rFonts w:eastAsia="Times New Roman"/>
          <w:b/>
          <w:sz w:val="20"/>
          <w:szCs w:val="20"/>
        </w:rPr>
        <w:t>N</w:t>
      </w:r>
      <w:r w:rsidRPr="009C6FFF">
        <w:rPr>
          <w:rFonts w:eastAsia="Times New Roman"/>
          <w:b/>
          <w:sz w:val="20"/>
          <w:szCs w:val="20"/>
        </w:rPr>
        <w:t>azwa</w:t>
      </w:r>
      <w:r w:rsidR="00A5731D" w:rsidRPr="009C6FFF">
        <w:rPr>
          <w:rFonts w:eastAsia="Times New Roman"/>
          <w:b/>
          <w:sz w:val="20"/>
          <w:szCs w:val="20"/>
        </w:rPr>
        <w:t xml:space="preserve"> </w:t>
      </w:r>
      <w:proofErr w:type="spellStart"/>
      <w:r w:rsidR="00A5731D" w:rsidRPr="009C6FFF">
        <w:rPr>
          <w:rFonts w:eastAsia="Times New Roman"/>
          <w:b/>
          <w:sz w:val="20"/>
          <w:szCs w:val="20"/>
        </w:rPr>
        <w:t>Grantobiorc</w:t>
      </w:r>
      <w:r w:rsidR="005529C6" w:rsidRPr="009C6FFF">
        <w:rPr>
          <w:rFonts w:eastAsia="Times New Roman"/>
          <w:b/>
          <w:sz w:val="20"/>
          <w:szCs w:val="20"/>
        </w:rPr>
        <w:t>y</w:t>
      </w:r>
      <w:proofErr w:type="spellEnd"/>
      <w:r w:rsidRPr="009C6FFF">
        <w:rPr>
          <w:rFonts w:eastAsia="Times New Roman"/>
          <w:b/>
          <w:sz w:val="20"/>
          <w:szCs w:val="20"/>
        </w:rPr>
        <w:t>:</w:t>
      </w:r>
      <w:r w:rsidR="004D11E6" w:rsidRPr="009C6FFF">
        <w:rPr>
          <w:rFonts w:eastAsia="Times New Roman"/>
          <w:b/>
          <w:sz w:val="20"/>
          <w:szCs w:val="20"/>
        </w:rPr>
        <w:t xml:space="preserve"> .................................</w:t>
      </w:r>
      <w:r w:rsidRPr="009C6FFF">
        <w:rPr>
          <w:rFonts w:eastAsia="Times New Roman"/>
          <w:b/>
          <w:sz w:val="20"/>
          <w:szCs w:val="20"/>
        </w:rPr>
        <w:t>...............</w:t>
      </w:r>
    </w:p>
    <w:p w14:paraId="7A758EDF" w14:textId="77777777" w:rsidR="00BA7278" w:rsidRPr="009C6FFF" w:rsidRDefault="00BA7278" w:rsidP="00BA7278">
      <w:pPr>
        <w:rPr>
          <w:b/>
          <w:sz w:val="20"/>
          <w:szCs w:val="20"/>
        </w:rPr>
      </w:pPr>
      <w:r w:rsidRPr="009C6FFF">
        <w:rPr>
          <w:rFonts w:eastAsia="Times New Roman"/>
          <w:b/>
          <w:sz w:val="20"/>
          <w:szCs w:val="20"/>
        </w:rPr>
        <w:t>Tytuł operacji / Nazwa operacji: ......................................</w:t>
      </w:r>
    </w:p>
    <w:p w14:paraId="0AF6FBBF" w14:textId="77777777" w:rsidR="00BA7278" w:rsidRPr="009C6FFF" w:rsidRDefault="00BA7278" w:rsidP="00BA7278">
      <w:pPr>
        <w:rPr>
          <w:sz w:val="20"/>
          <w:szCs w:val="20"/>
        </w:rPr>
      </w:pPr>
    </w:p>
    <w:tbl>
      <w:tblPr>
        <w:tblW w:w="5000" w:type="pct"/>
        <w:tblLayout w:type="fixed"/>
        <w:tblLook w:val="0000" w:firstRow="0" w:lastRow="0" w:firstColumn="0" w:lastColumn="0" w:noHBand="0" w:noVBand="0"/>
      </w:tblPr>
      <w:tblGrid>
        <w:gridCol w:w="2405"/>
        <w:gridCol w:w="1296"/>
        <w:gridCol w:w="1539"/>
        <w:gridCol w:w="3819"/>
      </w:tblGrid>
      <w:tr w:rsidR="00F52353" w:rsidRPr="009C6FFF" w14:paraId="5C639128" w14:textId="77777777" w:rsidTr="000B67C1">
        <w:trPr>
          <w:trHeight w:val="533"/>
        </w:trPr>
        <w:tc>
          <w:tcPr>
            <w:tcW w:w="1327" w:type="pct"/>
            <w:tcBorders>
              <w:top w:val="single" w:sz="4" w:space="0" w:color="000000"/>
              <w:left w:val="single" w:sz="4" w:space="0" w:color="000000"/>
              <w:bottom w:val="single" w:sz="4" w:space="0" w:color="000000"/>
            </w:tcBorders>
            <w:shd w:val="clear" w:color="auto" w:fill="EEECE1"/>
          </w:tcPr>
          <w:p w14:paraId="4024963E" w14:textId="77777777" w:rsidR="00BA7278" w:rsidRPr="009C6FFF" w:rsidRDefault="00BA7278" w:rsidP="00F52353">
            <w:pPr>
              <w:jc w:val="center"/>
              <w:rPr>
                <w:sz w:val="18"/>
                <w:szCs w:val="18"/>
              </w:rPr>
            </w:pPr>
            <w:r w:rsidRPr="009C6FFF">
              <w:rPr>
                <w:rFonts w:eastAsia="Times New Roman"/>
                <w:sz w:val="18"/>
                <w:szCs w:val="18"/>
              </w:rPr>
              <w:t>Nazwa lokalnego kryterium wyboru operacji</w:t>
            </w:r>
          </w:p>
        </w:tc>
        <w:tc>
          <w:tcPr>
            <w:tcW w:w="715" w:type="pct"/>
            <w:tcBorders>
              <w:top w:val="single" w:sz="4" w:space="0" w:color="000000"/>
              <w:left w:val="single" w:sz="4" w:space="0" w:color="000000"/>
              <w:bottom w:val="single" w:sz="4" w:space="0" w:color="000000"/>
            </w:tcBorders>
            <w:shd w:val="clear" w:color="auto" w:fill="EEECE1"/>
          </w:tcPr>
          <w:p w14:paraId="56A4A9C8" w14:textId="77777777" w:rsidR="00BA7278" w:rsidRPr="009C6FFF" w:rsidRDefault="00BA7278" w:rsidP="00F52353">
            <w:pPr>
              <w:jc w:val="center"/>
              <w:rPr>
                <w:sz w:val="18"/>
                <w:szCs w:val="18"/>
              </w:rPr>
            </w:pPr>
            <w:r w:rsidRPr="009C6FFF">
              <w:rPr>
                <w:rFonts w:eastAsia="Times New Roman"/>
                <w:sz w:val="18"/>
                <w:szCs w:val="18"/>
              </w:rPr>
              <w:t>Maksymalna liczba punktów możliwych do otrzymania w ramach oceny kryterium</w:t>
            </w:r>
          </w:p>
        </w:tc>
        <w:tc>
          <w:tcPr>
            <w:tcW w:w="849" w:type="pct"/>
            <w:tcBorders>
              <w:top w:val="single" w:sz="4" w:space="0" w:color="000000"/>
              <w:left w:val="single" w:sz="4" w:space="0" w:color="000000"/>
              <w:bottom w:val="single" w:sz="4" w:space="0" w:color="000000"/>
            </w:tcBorders>
            <w:shd w:val="clear" w:color="auto" w:fill="EEECE1"/>
          </w:tcPr>
          <w:p w14:paraId="06122EA8" w14:textId="77777777" w:rsidR="00BA7278" w:rsidRPr="009C6FFF" w:rsidRDefault="000B67C1" w:rsidP="00F52353">
            <w:pPr>
              <w:jc w:val="center"/>
              <w:rPr>
                <w:rFonts w:eastAsia="Times New Roman"/>
                <w:sz w:val="18"/>
                <w:szCs w:val="18"/>
              </w:rPr>
            </w:pPr>
            <w:r w:rsidRPr="009C6FFF">
              <w:rPr>
                <w:rFonts w:eastAsia="Times New Roman"/>
                <w:sz w:val="18"/>
                <w:szCs w:val="18"/>
              </w:rPr>
              <w:t xml:space="preserve">Suma </w:t>
            </w:r>
            <w:r w:rsidR="00BA7278" w:rsidRPr="009C6FFF">
              <w:rPr>
                <w:rFonts w:eastAsia="Times New Roman"/>
                <w:sz w:val="18"/>
                <w:szCs w:val="18"/>
              </w:rPr>
              <w:t>przyznanych</w:t>
            </w:r>
            <w:r w:rsidRPr="009C6FFF">
              <w:rPr>
                <w:rFonts w:eastAsia="Times New Roman"/>
                <w:sz w:val="18"/>
                <w:szCs w:val="18"/>
              </w:rPr>
              <w:t xml:space="preserve"> punktów za dane kryterium</w:t>
            </w:r>
            <w:r w:rsidR="00BA7278" w:rsidRPr="009C6FFF">
              <w:rPr>
                <w:rFonts w:eastAsia="Times New Roman"/>
                <w:sz w:val="18"/>
                <w:szCs w:val="18"/>
              </w:rPr>
              <w:t xml:space="preserve"> </w:t>
            </w:r>
            <w:r w:rsidRPr="009C6FFF">
              <w:rPr>
                <w:rFonts w:eastAsia="Times New Roman"/>
                <w:sz w:val="18"/>
                <w:szCs w:val="18"/>
              </w:rPr>
              <w:t xml:space="preserve">przez poszczególnych członków Rady </w:t>
            </w:r>
          </w:p>
        </w:tc>
        <w:tc>
          <w:tcPr>
            <w:tcW w:w="2108" w:type="pct"/>
            <w:tcBorders>
              <w:top w:val="single" w:sz="4" w:space="0" w:color="000000"/>
              <w:left w:val="single" w:sz="4" w:space="0" w:color="000000"/>
              <w:bottom w:val="single" w:sz="4" w:space="0" w:color="000000"/>
              <w:right w:val="single" w:sz="4" w:space="0" w:color="000000"/>
            </w:tcBorders>
            <w:shd w:val="clear" w:color="auto" w:fill="EEECE1"/>
          </w:tcPr>
          <w:p w14:paraId="0294A413" w14:textId="77777777" w:rsidR="00F52353" w:rsidRPr="009C6FFF" w:rsidRDefault="00BA7278" w:rsidP="00F52353">
            <w:pPr>
              <w:jc w:val="center"/>
            </w:pPr>
            <w:r w:rsidRPr="009C6FFF">
              <w:rPr>
                <w:sz w:val="18"/>
                <w:szCs w:val="18"/>
              </w:rPr>
              <w:t>Uzasadnienie</w:t>
            </w:r>
            <w:r w:rsidR="00F52353" w:rsidRPr="009C6FFF">
              <w:t xml:space="preserve"> </w:t>
            </w:r>
          </w:p>
          <w:p w14:paraId="1B67137E" w14:textId="77777777" w:rsidR="00BA7278" w:rsidRPr="009C6FFF" w:rsidRDefault="00F52353" w:rsidP="00F52353">
            <w:pPr>
              <w:jc w:val="center"/>
              <w:rPr>
                <w:sz w:val="18"/>
                <w:szCs w:val="18"/>
              </w:rPr>
            </w:pPr>
            <w:r w:rsidRPr="009C6FFF">
              <w:rPr>
                <w:sz w:val="18"/>
                <w:szCs w:val="18"/>
              </w:rPr>
              <w:t>przyznanych ocen w ramach oceny kryterium</w:t>
            </w:r>
          </w:p>
        </w:tc>
      </w:tr>
      <w:tr w:rsidR="00BA7278" w:rsidRPr="009C6FFF" w14:paraId="4BC6B3E2" w14:textId="77777777" w:rsidTr="000B67C1">
        <w:trPr>
          <w:trHeight w:val="447"/>
        </w:trPr>
        <w:tc>
          <w:tcPr>
            <w:tcW w:w="1327" w:type="pct"/>
            <w:tcBorders>
              <w:top w:val="single" w:sz="4" w:space="0" w:color="000000"/>
              <w:left w:val="single" w:sz="4" w:space="0" w:color="000000"/>
              <w:bottom w:val="single" w:sz="4" w:space="0" w:color="000000"/>
            </w:tcBorders>
            <w:shd w:val="clear" w:color="auto" w:fill="auto"/>
          </w:tcPr>
          <w:p w14:paraId="72C487D7" w14:textId="77777777" w:rsidR="00BA7278" w:rsidRPr="009C6FFF" w:rsidRDefault="00F52353" w:rsidP="00ED6C00">
            <w:pPr>
              <w:rPr>
                <w:rFonts w:eastAsia="Times New Roman"/>
                <w:b/>
                <w:sz w:val="20"/>
                <w:szCs w:val="20"/>
              </w:rPr>
            </w:pPr>
            <w:r w:rsidRPr="009C6FFF">
              <w:rPr>
                <w:rFonts w:eastAsia="Times New Roman"/>
                <w:b/>
                <w:sz w:val="20"/>
                <w:szCs w:val="20"/>
              </w:rPr>
              <w:t>KRYTERIUM I.</w:t>
            </w:r>
            <w:r w:rsidRPr="009C6FFF">
              <w:rPr>
                <w:rFonts w:eastAsia="Times New Roman"/>
                <w:sz w:val="20"/>
                <w:szCs w:val="20"/>
              </w:rPr>
              <w:t xml:space="preserve"> </w:t>
            </w:r>
            <w:r w:rsidRPr="009C6FFF">
              <w:rPr>
                <w:rFonts w:eastAsia="Times New Roman"/>
                <w:b/>
                <w:sz w:val="20"/>
                <w:szCs w:val="20"/>
              </w:rPr>
              <w:t>ZAANGAŻOWANIE SPOŁECZNE</w:t>
            </w:r>
          </w:p>
          <w:p w14:paraId="789C3AEA" w14:textId="77777777" w:rsidR="00F52353" w:rsidRPr="009C6FFF" w:rsidRDefault="00F52353" w:rsidP="00ED6C00">
            <w:pPr>
              <w:rPr>
                <w:rFonts w:eastAsia="Times New Roman"/>
                <w:sz w:val="20"/>
                <w:szCs w:val="20"/>
              </w:rPr>
            </w:pPr>
          </w:p>
          <w:p w14:paraId="1C8D0DEF" w14:textId="77777777" w:rsidR="00F52353" w:rsidRPr="009C6FFF" w:rsidRDefault="00F52353" w:rsidP="00ED6C00">
            <w:pPr>
              <w:rPr>
                <w:rFonts w:eastAsia="Times New Roman"/>
                <w:sz w:val="20"/>
                <w:szCs w:val="20"/>
              </w:rPr>
            </w:pPr>
          </w:p>
          <w:p w14:paraId="6A5C4517" w14:textId="77777777" w:rsidR="00F52353" w:rsidRPr="009C6FFF" w:rsidRDefault="00F52353" w:rsidP="00ED6C00">
            <w:pPr>
              <w:rPr>
                <w:sz w:val="20"/>
                <w:szCs w:val="20"/>
              </w:rPr>
            </w:pPr>
          </w:p>
        </w:tc>
        <w:tc>
          <w:tcPr>
            <w:tcW w:w="715" w:type="pct"/>
            <w:tcBorders>
              <w:top w:val="single" w:sz="4" w:space="0" w:color="000000"/>
              <w:left w:val="single" w:sz="4" w:space="0" w:color="000000"/>
              <w:bottom w:val="single" w:sz="4" w:space="0" w:color="000000"/>
            </w:tcBorders>
            <w:shd w:val="clear" w:color="auto" w:fill="auto"/>
          </w:tcPr>
          <w:p w14:paraId="70D37731" w14:textId="77777777" w:rsidR="00BA7278" w:rsidRPr="009C6FFF" w:rsidRDefault="00F52353" w:rsidP="00F52353">
            <w:pPr>
              <w:snapToGrid w:val="0"/>
              <w:spacing w:before="120" w:after="120"/>
              <w:jc w:val="center"/>
              <w:rPr>
                <w:rFonts w:eastAsia="Times New Roman"/>
                <w:sz w:val="20"/>
                <w:szCs w:val="20"/>
              </w:rPr>
            </w:pPr>
            <w:r w:rsidRPr="009C6FFF">
              <w:object w:dxaOrig="825" w:dyaOrig="855" w14:anchorId="0CFB0978">
                <v:shape id="_x0000_i1032" type="#_x0000_t75" style="width:30pt;height:30.75pt" o:ole="">
                  <v:imagedata r:id="rId15" o:title=""/>
                </v:shape>
                <o:OLEObject Type="Embed" ProgID="PBrush" ShapeID="_x0000_i1032" DrawAspect="Content" ObjectID="_1676883394" r:id="rId24"/>
              </w:object>
            </w:r>
          </w:p>
        </w:tc>
        <w:tc>
          <w:tcPr>
            <w:tcW w:w="849" w:type="pct"/>
            <w:tcBorders>
              <w:top w:val="single" w:sz="4" w:space="0" w:color="000000"/>
              <w:left w:val="single" w:sz="4" w:space="0" w:color="000000"/>
              <w:bottom w:val="single" w:sz="4" w:space="0" w:color="000000"/>
            </w:tcBorders>
          </w:tcPr>
          <w:p w14:paraId="7B908BF5" w14:textId="77777777" w:rsidR="00BA7278" w:rsidRPr="009C6FFF" w:rsidRDefault="00F52353" w:rsidP="00F52353">
            <w:pPr>
              <w:snapToGrid w:val="0"/>
              <w:spacing w:before="120" w:after="120"/>
              <w:jc w:val="center"/>
              <w:rPr>
                <w:rFonts w:eastAsia="Times New Roman"/>
                <w:b/>
                <w:sz w:val="20"/>
                <w:szCs w:val="20"/>
              </w:rPr>
            </w:pPr>
            <w:r w:rsidRPr="009C6FFF">
              <w:object w:dxaOrig="825" w:dyaOrig="855" w14:anchorId="15A6E6BC">
                <v:shape id="_x0000_i1033" type="#_x0000_t75" style="width:30pt;height:30.75pt" o:ole="">
                  <v:imagedata r:id="rId15" o:title=""/>
                </v:shape>
                <o:OLEObject Type="Embed" ProgID="PBrush" ShapeID="_x0000_i1033" DrawAspect="Content" ObjectID="_1676883395" r:id="rId25"/>
              </w:object>
            </w:r>
          </w:p>
        </w:tc>
        <w:tc>
          <w:tcPr>
            <w:tcW w:w="2108" w:type="pct"/>
            <w:tcBorders>
              <w:top w:val="single" w:sz="4" w:space="0" w:color="000000"/>
              <w:left w:val="single" w:sz="4" w:space="0" w:color="000000"/>
              <w:bottom w:val="single" w:sz="4" w:space="0" w:color="000000"/>
              <w:right w:val="single" w:sz="4" w:space="0" w:color="000000"/>
            </w:tcBorders>
            <w:shd w:val="clear" w:color="auto" w:fill="auto"/>
          </w:tcPr>
          <w:p w14:paraId="73562B44" w14:textId="77777777" w:rsidR="00BA7278" w:rsidRPr="009C6FFF" w:rsidRDefault="00BA7278" w:rsidP="00ED6C00">
            <w:pPr>
              <w:snapToGrid w:val="0"/>
              <w:rPr>
                <w:rFonts w:eastAsia="Times New Roman"/>
                <w:b/>
                <w:sz w:val="20"/>
                <w:szCs w:val="20"/>
              </w:rPr>
            </w:pPr>
          </w:p>
        </w:tc>
      </w:tr>
      <w:tr w:rsidR="00BA7278" w:rsidRPr="009C6FFF" w14:paraId="3622D1AC" w14:textId="77777777" w:rsidTr="000B67C1">
        <w:trPr>
          <w:trHeight w:val="447"/>
        </w:trPr>
        <w:tc>
          <w:tcPr>
            <w:tcW w:w="1327" w:type="pct"/>
            <w:tcBorders>
              <w:top w:val="single" w:sz="4" w:space="0" w:color="000000"/>
              <w:left w:val="single" w:sz="4" w:space="0" w:color="000000"/>
              <w:bottom w:val="single" w:sz="4" w:space="0" w:color="000000"/>
            </w:tcBorders>
            <w:shd w:val="clear" w:color="auto" w:fill="auto"/>
          </w:tcPr>
          <w:p w14:paraId="20EFB966" w14:textId="77777777" w:rsidR="00BA7278" w:rsidRPr="009C6FFF" w:rsidRDefault="00F52353" w:rsidP="00ED6C00">
            <w:pPr>
              <w:rPr>
                <w:rFonts w:eastAsia="Times New Roman"/>
                <w:sz w:val="20"/>
                <w:szCs w:val="20"/>
              </w:rPr>
            </w:pPr>
            <w:r w:rsidRPr="009C6FFF">
              <w:rPr>
                <w:rFonts w:eastAsia="Times New Roman"/>
                <w:b/>
                <w:sz w:val="20"/>
                <w:szCs w:val="20"/>
              </w:rPr>
              <w:t>KRYTERIUM II.</w:t>
            </w:r>
            <w:r w:rsidRPr="009C6FFF">
              <w:t xml:space="preserve"> </w:t>
            </w:r>
          </w:p>
          <w:p w14:paraId="27A83ECB" w14:textId="77777777" w:rsidR="00A5731D" w:rsidRPr="009C6FFF" w:rsidRDefault="00A5731D" w:rsidP="00C11DEC">
            <w:pPr>
              <w:rPr>
                <w:strike/>
                <w:sz w:val="20"/>
                <w:szCs w:val="20"/>
              </w:rPr>
            </w:pPr>
            <w:r w:rsidRPr="009C6FFF">
              <w:rPr>
                <w:b/>
                <w:bCs/>
                <w:sz w:val="18"/>
                <w:szCs w:val="18"/>
              </w:rPr>
              <w:t>DORADZTWO LGD</w:t>
            </w:r>
          </w:p>
          <w:p w14:paraId="7C7DC92F" w14:textId="77777777" w:rsidR="00A5731D" w:rsidRPr="009C6FFF" w:rsidRDefault="00A5731D" w:rsidP="00C11DEC">
            <w:pPr>
              <w:rPr>
                <w:strike/>
                <w:sz w:val="20"/>
                <w:szCs w:val="20"/>
              </w:rPr>
            </w:pPr>
          </w:p>
        </w:tc>
        <w:tc>
          <w:tcPr>
            <w:tcW w:w="715" w:type="pct"/>
            <w:tcBorders>
              <w:top w:val="single" w:sz="4" w:space="0" w:color="000000"/>
              <w:left w:val="single" w:sz="4" w:space="0" w:color="000000"/>
              <w:bottom w:val="single" w:sz="4" w:space="0" w:color="000000"/>
            </w:tcBorders>
            <w:shd w:val="clear" w:color="auto" w:fill="auto"/>
          </w:tcPr>
          <w:p w14:paraId="009C0F4F" w14:textId="77777777" w:rsidR="00BA7278" w:rsidRPr="009C6FFF" w:rsidRDefault="00F52353" w:rsidP="00F52353">
            <w:pPr>
              <w:snapToGrid w:val="0"/>
              <w:spacing w:before="120" w:after="120"/>
              <w:jc w:val="center"/>
              <w:rPr>
                <w:rFonts w:eastAsia="Times New Roman"/>
                <w:sz w:val="20"/>
                <w:szCs w:val="20"/>
              </w:rPr>
            </w:pPr>
            <w:r w:rsidRPr="009C6FFF">
              <w:object w:dxaOrig="825" w:dyaOrig="855" w14:anchorId="3EEE7F3B">
                <v:shape id="_x0000_i1034" type="#_x0000_t75" style="width:30pt;height:30.75pt" o:ole="">
                  <v:imagedata r:id="rId15" o:title=""/>
                </v:shape>
                <o:OLEObject Type="Embed" ProgID="PBrush" ShapeID="_x0000_i1034" DrawAspect="Content" ObjectID="_1676883396" r:id="rId26"/>
              </w:object>
            </w:r>
          </w:p>
        </w:tc>
        <w:tc>
          <w:tcPr>
            <w:tcW w:w="849" w:type="pct"/>
            <w:tcBorders>
              <w:top w:val="single" w:sz="4" w:space="0" w:color="000000"/>
              <w:left w:val="single" w:sz="4" w:space="0" w:color="000000"/>
              <w:bottom w:val="single" w:sz="4" w:space="0" w:color="000000"/>
            </w:tcBorders>
          </w:tcPr>
          <w:p w14:paraId="7E03E74B" w14:textId="77777777" w:rsidR="00BA7278" w:rsidRPr="009C6FFF" w:rsidRDefault="00F52353" w:rsidP="00F52353">
            <w:pPr>
              <w:snapToGrid w:val="0"/>
              <w:spacing w:before="120" w:after="120"/>
              <w:jc w:val="center"/>
              <w:rPr>
                <w:rFonts w:eastAsia="Times New Roman"/>
                <w:b/>
                <w:sz w:val="20"/>
                <w:szCs w:val="20"/>
              </w:rPr>
            </w:pPr>
            <w:r w:rsidRPr="009C6FFF">
              <w:object w:dxaOrig="825" w:dyaOrig="855" w14:anchorId="5E93D878">
                <v:shape id="_x0000_i1035" type="#_x0000_t75" style="width:30pt;height:30.75pt" o:ole="">
                  <v:imagedata r:id="rId15" o:title=""/>
                </v:shape>
                <o:OLEObject Type="Embed" ProgID="PBrush" ShapeID="_x0000_i1035" DrawAspect="Content" ObjectID="_1676883397" r:id="rId27"/>
              </w:object>
            </w:r>
          </w:p>
        </w:tc>
        <w:tc>
          <w:tcPr>
            <w:tcW w:w="2108" w:type="pct"/>
            <w:tcBorders>
              <w:top w:val="single" w:sz="4" w:space="0" w:color="000000"/>
              <w:left w:val="single" w:sz="4" w:space="0" w:color="000000"/>
              <w:bottom w:val="single" w:sz="4" w:space="0" w:color="000000"/>
              <w:right w:val="single" w:sz="4" w:space="0" w:color="000000"/>
            </w:tcBorders>
            <w:shd w:val="clear" w:color="auto" w:fill="auto"/>
          </w:tcPr>
          <w:p w14:paraId="76CD1EC8" w14:textId="77777777" w:rsidR="00BA7278" w:rsidRPr="009C6FFF" w:rsidRDefault="00BA7278" w:rsidP="00ED6C00">
            <w:pPr>
              <w:snapToGrid w:val="0"/>
              <w:rPr>
                <w:rFonts w:eastAsia="Times New Roman"/>
                <w:b/>
                <w:sz w:val="20"/>
                <w:szCs w:val="20"/>
              </w:rPr>
            </w:pPr>
          </w:p>
        </w:tc>
      </w:tr>
      <w:tr w:rsidR="00BA7278" w:rsidRPr="009C6FFF" w14:paraId="2521E5E2" w14:textId="77777777" w:rsidTr="000B67C1">
        <w:trPr>
          <w:trHeight w:val="447"/>
        </w:trPr>
        <w:tc>
          <w:tcPr>
            <w:tcW w:w="1327" w:type="pct"/>
            <w:tcBorders>
              <w:top w:val="single" w:sz="4" w:space="0" w:color="000000"/>
              <w:left w:val="single" w:sz="4" w:space="0" w:color="000000"/>
              <w:bottom w:val="single" w:sz="4" w:space="0" w:color="000000"/>
            </w:tcBorders>
            <w:shd w:val="clear" w:color="auto" w:fill="auto"/>
          </w:tcPr>
          <w:p w14:paraId="70D2866D" w14:textId="77777777" w:rsidR="00A5731D" w:rsidRPr="009C6FFF" w:rsidRDefault="00F52353" w:rsidP="00843643">
            <w:pPr>
              <w:rPr>
                <w:rFonts w:eastAsia="Times New Roman"/>
                <w:strike/>
                <w:sz w:val="20"/>
                <w:szCs w:val="20"/>
              </w:rPr>
            </w:pPr>
            <w:r w:rsidRPr="009C6FFF">
              <w:rPr>
                <w:rFonts w:eastAsia="Times New Roman"/>
                <w:b/>
                <w:sz w:val="20"/>
                <w:szCs w:val="20"/>
              </w:rPr>
              <w:t>KRYTERIUM I</w:t>
            </w:r>
            <w:r w:rsidR="00843643" w:rsidRPr="009C6FFF">
              <w:rPr>
                <w:rFonts w:eastAsia="Times New Roman"/>
                <w:b/>
                <w:sz w:val="20"/>
                <w:szCs w:val="20"/>
              </w:rPr>
              <w:t>II</w:t>
            </w:r>
            <w:r w:rsidRPr="009C6FFF">
              <w:rPr>
                <w:rFonts w:eastAsia="Times New Roman"/>
                <w:b/>
                <w:sz w:val="20"/>
                <w:szCs w:val="20"/>
              </w:rPr>
              <w:t xml:space="preserve">. </w:t>
            </w:r>
          </w:p>
          <w:p w14:paraId="577C06B9" w14:textId="77777777" w:rsidR="00A5731D" w:rsidRPr="009C6FFF" w:rsidRDefault="00A5731D" w:rsidP="00843643">
            <w:pPr>
              <w:rPr>
                <w:rFonts w:eastAsia="Times New Roman"/>
                <w:strike/>
                <w:sz w:val="20"/>
                <w:szCs w:val="20"/>
              </w:rPr>
            </w:pPr>
            <w:r w:rsidRPr="009C6FFF">
              <w:rPr>
                <w:b/>
                <w:bCs/>
                <w:sz w:val="20"/>
                <w:szCs w:val="20"/>
              </w:rPr>
              <w:t>ODDZIAŁYWANIE OPERACJI NA GRUPĘ DEFAWORYZOWANĄ ZIDENTYFIKOWANĄ W LSR</w:t>
            </w:r>
          </w:p>
          <w:p w14:paraId="4C1ABC40" w14:textId="77777777" w:rsidR="00A5731D" w:rsidRPr="009C6FFF" w:rsidRDefault="00A5731D" w:rsidP="00843643">
            <w:pPr>
              <w:rPr>
                <w:sz w:val="20"/>
                <w:szCs w:val="20"/>
              </w:rPr>
            </w:pPr>
          </w:p>
        </w:tc>
        <w:tc>
          <w:tcPr>
            <w:tcW w:w="715" w:type="pct"/>
            <w:tcBorders>
              <w:top w:val="single" w:sz="4" w:space="0" w:color="000000"/>
              <w:left w:val="single" w:sz="4" w:space="0" w:color="000000"/>
              <w:bottom w:val="single" w:sz="4" w:space="0" w:color="000000"/>
            </w:tcBorders>
            <w:shd w:val="clear" w:color="auto" w:fill="auto"/>
          </w:tcPr>
          <w:p w14:paraId="38B4C34F" w14:textId="77777777" w:rsidR="00BA7278" w:rsidRPr="009C6FFF" w:rsidRDefault="00F52353" w:rsidP="00F52353">
            <w:pPr>
              <w:snapToGrid w:val="0"/>
              <w:spacing w:before="120" w:after="120"/>
              <w:jc w:val="center"/>
              <w:rPr>
                <w:rFonts w:eastAsia="Times New Roman"/>
                <w:sz w:val="20"/>
                <w:szCs w:val="20"/>
              </w:rPr>
            </w:pPr>
            <w:r w:rsidRPr="009C6FFF">
              <w:object w:dxaOrig="825" w:dyaOrig="855" w14:anchorId="68E44BDB">
                <v:shape id="_x0000_i1036" type="#_x0000_t75" style="width:30pt;height:30.75pt" o:ole="">
                  <v:imagedata r:id="rId15" o:title=""/>
                </v:shape>
                <o:OLEObject Type="Embed" ProgID="PBrush" ShapeID="_x0000_i1036" DrawAspect="Content" ObjectID="_1676883398" r:id="rId28"/>
              </w:object>
            </w:r>
          </w:p>
        </w:tc>
        <w:tc>
          <w:tcPr>
            <w:tcW w:w="849" w:type="pct"/>
            <w:tcBorders>
              <w:top w:val="single" w:sz="4" w:space="0" w:color="000000"/>
              <w:left w:val="single" w:sz="4" w:space="0" w:color="000000"/>
              <w:bottom w:val="single" w:sz="4" w:space="0" w:color="000000"/>
            </w:tcBorders>
          </w:tcPr>
          <w:p w14:paraId="09B5824C" w14:textId="77777777" w:rsidR="00BA7278" w:rsidRPr="009C6FFF" w:rsidRDefault="00F52353" w:rsidP="00F52353">
            <w:pPr>
              <w:snapToGrid w:val="0"/>
              <w:spacing w:before="120" w:after="120"/>
              <w:jc w:val="center"/>
              <w:rPr>
                <w:rFonts w:eastAsia="Times New Roman"/>
                <w:b/>
                <w:sz w:val="20"/>
                <w:szCs w:val="20"/>
              </w:rPr>
            </w:pPr>
            <w:r w:rsidRPr="009C6FFF">
              <w:object w:dxaOrig="825" w:dyaOrig="855" w14:anchorId="193F0FB7">
                <v:shape id="_x0000_i1037" type="#_x0000_t75" style="width:30pt;height:30.75pt" o:ole="">
                  <v:imagedata r:id="rId15" o:title=""/>
                </v:shape>
                <o:OLEObject Type="Embed" ProgID="PBrush" ShapeID="_x0000_i1037" DrawAspect="Content" ObjectID="_1676883399" r:id="rId29"/>
              </w:object>
            </w:r>
          </w:p>
        </w:tc>
        <w:tc>
          <w:tcPr>
            <w:tcW w:w="2108" w:type="pct"/>
            <w:tcBorders>
              <w:top w:val="single" w:sz="4" w:space="0" w:color="000000"/>
              <w:left w:val="single" w:sz="4" w:space="0" w:color="000000"/>
              <w:bottom w:val="single" w:sz="4" w:space="0" w:color="000000"/>
              <w:right w:val="single" w:sz="4" w:space="0" w:color="000000"/>
            </w:tcBorders>
            <w:shd w:val="clear" w:color="auto" w:fill="auto"/>
          </w:tcPr>
          <w:p w14:paraId="135453DC" w14:textId="77777777" w:rsidR="00BA7278" w:rsidRPr="009C6FFF" w:rsidRDefault="00BA7278" w:rsidP="00ED6C00">
            <w:pPr>
              <w:snapToGrid w:val="0"/>
              <w:rPr>
                <w:rFonts w:eastAsia="Times New Roman"/>
                <w:b/>
                <w:sz w:val="20"/>
                <w:szCs w:val="20"/>
              </w:rPr>
            </w:pPr>
          </w:p>
        </w:tc>
      </w:tr>
      <w:tr w:rsidR="00BA7278" w:rsidRPr="009C6FFF" w14:paraId="1A8F89C8" w14:textId="77777777" w:rsidTr="000B67C1">
        <w:trPr>
          <w:trHeight w:val="419"/>
        </w:trPr>
        <w:tc>
          <w:tcPr>
            <w:tcW w:w="1327" w:type="pct"/>
            <w:tcBorders>
              <w:top w:val="single" w:sz="4" w:space="0" w:color="000000"/>
              <w:left w:val="single" w:sz="4" w:space="0" w:color="000000"/>
              <w:bottom w:val="single" w:sz="4" w:space="0" w:color="000000"/>
            </w:tcBorders>
            <w:shd w:val="clear" w:color="auto" w:fill="auto"/>
          </w:tcPr>
          <w:p w14:paraId="207CC31B" w14:textId="77777777" w:rsidR="00F52353" w:rsidRPr="009C6FFF" w:rsidRDefault="00F52353" w:rsidP="00ED6C00">
            <w:pPr>
              <w:rPr>
                <w:rFonts w:eastAsia="Times New Roman"/>
                <w:sz w:val="20"/>
                <w:szCs w:val="20"/>
              </w:rPr>
            </w:pPr>
            <w:r w:rsidRPr="009C6FFF">
              <w:rPr>
                <w:rFonts w:eastAsia="Times New Roman"/>
                <w:b/>
                <w:sz w:val="20"/>
                <w:szCs w:val="20"/>
              </w:rPr>
              <w:t>KRYTERIUM I</w:t>
            </w:r>
            <w:r w:rsidR="00843643" w:rsidRPr="009C6FFF">
              <w:rPr>
                <w:rFonts w:eastAsia="Times New Roman"/>
                <w:b/>
                <w:sz w:val="20"/>
                <w:szCs w:val="20"/>
              </w:rPr>
              <w:t>V</w:t>
            </w:r>
            <w:r w:rsidRPr="009C6FFF">
              <w:rPr>
                <w:rFonts w:eastAsia="Times New Roman"/>
                <w:b/>
                <w:sz w:val="20"/>
                <w:szCs w:val="20"/>
              </w:rPr>
              <w:t>.</w:t>
            </w:r>
            <w:r w:rsidRPr="009C6FFF">
              <w:t xml:space="preserve"> </w:t>
            </w:r>
          </w:p>
          <w:p w14:paraId="6D559888" w14:textId="77777777" w:rsidR="00F52353" w:rsidRPr="009C6FFF" w:rsidRDefault="00A5731D" w:rsidP="00ED6C00">
            <w:pPr>
              <w:rPr>
                <w:rFonts w:eastAsia="Times New Roman"/>
                <w:sz w:val="20"/>
                <w:szCs w:val="20"/>
              </w:rPr>
            </w:pPr>
            <w:r w:rsidRPr="009C6FFF">
              <w:rPr>
                <w:b/>
                <w:bCs/>
                <w:sz w:val="20"/>
                <w:szCs w:val="20"/>
              </w:rPr>
              <w:t>WKŁAD WŁASNY GRANTOBIORCY W FINANSOWANIE ZADANIA</w:t>
            </w:r>
          </w:p>
          <w:p w14:paraId="07C97C51" w14:textId="77777777" w:rsidR="00F52353" w:rsidRPr="009C6FFF" w:rsidRDefault="00F52353" w:rsidP="00ED6C00">
            <w:pPr>
              <w:rPr>
                <w:sz w:val="20"/>
                <w:szCs w:val="20"/>
              </w:rPr>
            </w:pPr>
          </w:p>
        </w:tc>
        <w:tc>
          <w:tcPr>
            <w:tcW w:w="715" w:type="pct"/>
            <w:tcBorders>
              <w:top w:val="single" w:sz="4" w:space="0" w:color="000000"/>
              <w:left w:val="single" w:sz="4" w:space="0" w:color="000000"/>
              <w:bottom w:val="single" w:sz="4" w:space="0" w:color="000000"/>
            </w:tcBorders>
            <w:shd w:val="clear" w:color="auto" w:fill="auto"/>
          </w:tcPr>
          <w:p w14:paraId="57B2D9E9" w14:textId="77777777" w:rsidR="00BA7278" w:rsidRPr="009C6FFF" w:rsidRDefault="00F52353" w:rsidP="00F52353">
            <w:pPr>
              <w:snapToGrid w:val="0"/>
              <w:spacing w:before="120" w:after="120"/>
              <w:jc w:val="center"/>
              <w:rPr>
                <w:rFonts w:eastAsia="Times New Roman"/>
                <w:sz w:val="20"/>
                <w:szCs w:val="20"/>
              </w:rPr>
            </w:pPr>
            <w:r w:rsidRPr="009C6FFF">
              <w:object w:dxaOrig="825" w:dyaOrig="855" w14:anchorId="234A9C53">
                <v:shape id="_x0000_i1038" type="#_x0000_t75" style="width:30pt;height:30.75pt" o:ole="">
                  <v:imagedata r:id="rId15" o:title=""/>
                </v:shape>
                <o:OLEObject Type="Embed" ProgID="PBrush" ShapeID="_x0000_i1038" DrawAspect="Content" ObjectID="_1676883400" r:id="rId30"/>
              </w:object>
            </w:r>
          </w:p>
        </w:tc>
        <w:tc>
          <w:tcPr>
            <w:tcW w:w="849" w:type="pct"/>
            <w:tcBorders>
              <w:top w:val="single" w:sz="4" w:space="0" w:color="000000"/>
              <w:left w:val="single" w:sz="4" w:space="0" w:color="000000"/>
              <w:bottom w:val="single" w:sz="4" w:space="0" w:color="000000"/>
            </w:tcBorders>
          </w:tcPr>
          <w:p w14:paraId="035E991D" w14:textId="77777777" w:rsidR="00BA7278" w:rsidRPr="009C6FFF" w:rsidRDefault="00F52353" w:rsidP="00F52353">
            <w:pPr>
              <w:snapToGrid w:val="0"/>
              <w:spacing w:before="120" w:after="120"/>
              <w:jc w:val="center"/>
              <w:rPr>
                <w:rFonts w:eastAsia="Times New Roman"/>
                <w:sz w:val="20"/>
                <w:szCs w:val="20"/>
              </w:rPr>
            </w:pPr>
            <w:r w:rsidRPr="009C6FFF">
              <w:object w:dxaOrig="825" w:dyaOrig="855" w14:anchorId="005BE284">
                <v:shape id="_x0000_i1039" type="#_x0000_t75" style="width:30pt;height:30.75pt" o:ole="">
                  <v:imagedata r:id="rId15" o:title=""/>
                </v:shape>
                <o:OLEObject Type="Embed" ProgID="PBrush" ShapeID="_x0000_i1039" DrawAspect="Content" ObjectID="_1676883401" r:id="rId31"/>
              </w:object>
            </w:r>
          </w:p>
        </w:tc>
        <w:tc>
          <w:tcPr>
            <w:tcW w:w="2108" w:type="pct"/>
            <w:tcBorders>
              <w:top w:val="single" w:sz="4" w:space="0" w:color="000000"/>
              <w:left w:val="single" w:sz="4" w:space="0" w:color="000000"/>
              <w:bottom w:val="single" w:sz="4" w:space="0" w:color="000000"/>
              <w:right w:val="single" w:sz="4" w:space="0" w:color="000000"/>
            </w:tcBorders>
            <w:shd w:val="clear" w:color="auto" w:fill="auto"/>
          </w:tcPr>
          <w:p w14:paraId="5F249C5D" w14:textId="77777777" w:rsidR="00BA7278" w:rsidRPr="009C6FFF" w:rsidRDefault="00BA7278" w:rsidP="00ED6C00">
            <w:pPr>
              <w:snapToGrid w:val="0"/>
              <w:rPr>
                <w:rFonts w:eastAsia="Times New Roman"/>
                <w:sz w:val="20"/>
                <w:szCs w:val="20"/>
              </w:rPr>
            </w:pPr>
          </w:p>
        </w:tc>
      </w:tr>
      <w:tr w:rsidR="00D366DF" w:rsidRPr="009C6FFF" w14:paraId="74C1A7F6" w14:textId="77777777" w:rsidTr="00574D31">
        <w:trPr>
          <w:trHeight w:val="269"/>
        </w:trPr>
        <w:tc>
          <w:tcPr>
            <w:tcW w:w="1327" w:type="pct"/>
            <w:tcBorders>
              <w:top w:val="single" w:sz="4" w:space="0" w:color="000000"/>
              <w:left w:val="single" w:sz="4" w:space="0" w:color="000000"/>
              <w:bottom w:val="single" w:sz="4" w:space="0" w:color="000000"/>
            </w:tcBorders>
            <w:shd w:val="clear" w:color="auto" w:fill="F2F2F2"/>
          </w:tcPr>
          <w:p w14:paraId="0FA58A03" w14:textId="77777777" w:rsidR="00BA7278" w:rsidRPr="009C6FFF" w:rsidRDefault="00BA7278" w:rsidP="00ED6C00">
            <w:pPr>
              <w:rPr>
                <w:sz w:val="20"/>
                <w:szCs w:val="20"/>
              </w:rPr>
            </w:pPr>
            <w:r w:rsidRPr="009C6FFF">
              <w:rPr>
                <w:rFonts w:eastAsia="Times New Roman"/>
                <w:b/>
                <w:sz w:val="20"/>
                <w:szCs w:val="20"/>
              </w:rPr>
              <w:t xml:space="preserve">SUMA  </w:t>
            </w:r>
          </w:p>
        </w:tc>
        <w:tc>
          <w:tcPr>
            <w:tcW w:w="715" w:type="pct"/>
            <w:tcBorders>
              <w:top w:val="single" w:sz="4" w:space="0" w:color="000000"/>
              <w:left w:val="single" w:sz="4" w:space="0" w:color="000000"/>
              <w:bottom w:val="single" w:sz="4" w:space="0" w:color="000000"/>
            </w:tcBorders>
            <w:shd w:val="clear" w:color="auto" w:fill="F2F2F2"/>
          </w:tcPr>
          <w:p w14:paraId="5CAC4C16" w14:textId="77777777" w:rsidR="00BA7278" w:rsidRPr="009C6FFF" w:rsidRDefault="00F52353" w:rsidP="00F52353">
            <w:pPr>
              <w:snapToGrid w:val="0"/>
              <w:spacing w:before="120" w:after="120"/>
              <w:jc w:val="center"/>
              <w:rPr>
                <w:rFonts w:eastAsia="Times New Roman"/>
                <w:b/>
                <w:sz w:val="20"/>
                <w:szCs w:val="20"/>
              </w:rPr>
            </w:pPr>
            <w:r w:rsidRPr="009C6FFF">
              <w:object w:dxaOrig="825" w:dyaOrig="855" w14:anchorId="600D8492">
                <v:shape id="_x0000_i1040" type="#_x0000_t75" style="width:30pt;height:30.75pt" o:ole="">
                  <v:imagedata r:id="rId15" o:title=""/>
                </v:shape>
                <o:OLEObject Type="Embed" ProgID="PBrush" ShapeID="_x0000_i1040" DrawAspect="Content" ObjectID="_1676883402" r:id="rId32"/>
              </w:object>
            </w:r>
          </w:p>
        </w:tc>
        <w:tc>
          <w:tcPr>
            <w:tcW w:w="849" w:type="pct"/>
            <w:tcBorders>
              <w:top w:val="single" w:sz="4" w:space="0" w:color="000000"/>
              <w:left w:val="single" w:sz="4" w:space="0" w:color="000000"/>
              <w:bottom w:val="single" w:sz="4" w:space="0" w:color="000000"/>
            </w:tcBorders>
            <w:shd w:val="clear" w:color="auto" w:fill="F2F2F2"/>
          </w:tcPr>
          <w:p w14:paraId="58EFCE45" w14:textId="77777777" w:rsidR="00BA7278" w:rsidRPr="009C6FFF" w:rsidRDefault="00F52353" w:rsidP="00F52353">
            <w:pPr>
              <w:snapToGrid w:val="0"/>
              <w:spacing w:before="120" w:after="120"/>
              <w:jc w:val="center"/>
              <w:rPr>
                <w:rFonts w:eastAsia="Times New Roman"/>
                <w:b/>
                <w:sz w:val="20"/>
                <w:szCs w:val="20"/>
              </w:rPr>
            </w:pPr>
            <w:r w:rsidRPr="009C6FFF">
              <w:object w:dxaOrig="825" w:dyaOrig="855" w14:anchorId="01A3ABBD">
                <v:shape id="_x0000_i1041" type="#_x0000_t75" style="width:30pt;height:30.75pt" o:ole="">
                  <v:imagedata r:id="rId15" o:title=""/>
                </v:shape>
                <o:OLEObject Type="Embed" ProgID="PBrush" ShapeID="_x0000_i1041" DrawAspect="Content" ObjectID="_1676883403" r:id="rId33"/>
              </w:object>
            </w:r>
          </w:p>
        </w:tc>
        <w:tc>
          <w:tcPr>
            <w:tcW w:w="2108" w:type="pct"/>
            <w:tcBorders>
              <w:top w:val="single" w:sz="4" w:space="0" w:color="000000"/>
              <w:left w:val="single" w:sz="4" w:space="0" w:color="000000"/>
              <w:bottom w:val="single" w:sz="4" w:space="0" w:color="000000"/>
              <w:right w:val="single" w:sz="4" w:space="0" w:color="000000"/>
            </w:tcBorders>
            <w:shd w:val="clear" w:color="auto" w:fill="F2F2F2"/>
          </w:tcPr>
          <w:p w14:paraId="02C90496" w14:textId="77777777" w:rsidR="00BA7278" w:rsidRPr="009C6FFF" w:rsidRDefault="00BA7278" w:rsidP="00ED6C00">
            <w:pPr>
              <w:snapToGrid w:val="0"/>
              <w:rPr>
                <w:rFonts w:eastAsia="Times New Roman"/>
                <w:b/>
                <w:sz w:val="20"/>
                <w:szCs w:val="20"/>
              </w:rPr>
            </w:pPr>
          </w:p>
        </w:tc>
      </w:tr>
    </w:tbl>
    <w:p w14:paraId="4DE66E91" w14:textId="77777777" w:rsidR="000B67C1" w:rsidRPr="009C6FFF" w:rsidRDefault="000B67C1" w:rsidP="002935CF">
      <w:pPr>
        <w:widowControl/>
        <w:suppressAutoHyphens w:val="0"/>
        <w:spacing w:after="200" w:line="276" w:lineRule="auto"/>
        <w:jc w:val="both"/>
        <w:rPr>
          <w:color w:val="auto"/>
          <w:sz w:val="20"/>
          <w:szCs w:val="20"/>
        </w:rPr>
      </w:pPr>
      <w:r w:rsidRPr="009C6FFF">
        <w:rPr>
          <w:color w:val="auto"/>
          <w:sz w:val="20"/>
          <w:szCs w:val="20"/>
        </w:rPr>
        <w:t xml:space="preserve">Średnia arytmetyczna z uzyskanych ocen (suma przyznanych punktów za dane kryterium przez poszczególnych członków Rady /liczba członków Rady biorących udział w ocenie): ………  </w:t>
      </w:r>
    </w:p>
    <w:p w14:paraId="1C2C8379" w14:textId="77777777" w:rsidR="000B67C1" w:rsidRPr="009C6FFF" w:rsidRDefault="000B67C1" w:rsidP="002935CF">
      <w:pPr>
        <w:widowControl/>
        <w:suppressAutoHyphens w:val="0"/>
        <w:spacing w:after="200" w:line="276" w:lineRule="auto"/>
        <w:jc w:val="both"/>
        <w:rPr>
          <w:color w:val="auto"/>
          <w:sz w:val="20"/>
          <w:szCs w:val="20"/>
        </w:rPr>
      </w:pPr>
      <w:r w:rsidRPr="009C6FFF">
        <w:rPr>
          <w:color w:val="auto"/>
          <w:sz w:val="20"/>
          <w:szCs w:val="20"/>
        </w:rPr>
        <w:t xml:space="preserve">Liczba przyznanych punktów …..  </w:t>
      </w:r>
    </w:p>
    <w:p w14:paraId="72BC87C7" w14:textId="77777777" w:rsidR="000B67C1" w:rsidRPr="009C6FFF" w:rsidRDefault="000B67C1" w:rsidP="002935CF">
      <w:pPr>
        <w:widowControl/>
        <w:suppressAutoHyphens w:val="0"/>
        <w:spacing w:after="200" w:line="276" w:lineRule="auto"/>
        <w:jc w:val="both"/>
        <w:rPr>
          <w:color w:val="auto"/>
          <w:sz w:val="20"/>
          <w:szCs w:val="20"/>
        </w:rPr>
      </w:pPr>
      <w:r w:rsidRPr="009C6FFF">
        <w:rPr>
          <w:color w:val="auto"/>
          <w:sz w:val="20"/>
          <w:szCs w:val="20"/>
        </w:rPr>
        <w:t xml:space="preserve">Ustalono kwotę wsparcia w wysokości …………………… złotych, słownie:………………. złotych.  </w:t>
      </w:r>
    </w:p>
    <w:p w14:paraId="45B1E0CB" w14:textId="77777777" w:rsidR="000B67C1" w:rsidRPr="009C6FFF" w:rsidRDefault="000B67C1" w:rsidP="002935CF">
      <w:pPr>
        <w:widowControl/>
        <w:suppressAutoHyphens w:val="0"/>
        <w:spacing w:after="200" w:line="276" w:lineRule="auto"/>
        <w:jc w:val="both"/>
        <w:rPr>
          <w:color w:val="auto"/>
          <w:sz w:val="20"/>
          <w:szCs w:val="20"/>
        </w:rPr>
      </w:pPr>
      <w:r w:rsidRPr="009C6FFF">
        <w:rPr>
          <w:color w:val="auto"/>
          <w:sz w:val="20"/>
          <w:szCs w:val="20"/>
        </w:rPr>
        <w:t xml:space="preserve">Uzasadnienie w obszarze ustalenia kwoty wsparcia [wypełnić w sytuacji ustalenia kwoty wsparcia niższej niż wnioskowana]: </w:t>
      </w:r>
    </w:p>
    <w:p w14:paraId="2AC2F9E5" w14:textId="0EE9D6EE" w:rsidR="002935CF" w:rsidRPr="009C6FFF" w:rsidRDefault="000B67C1" w:rsidP="00EB4387">
      <w:pPr>
        <w:widowControl/>
        <w:suppressAutoHyphens w:val="0"/>
        <w:spacing w:after="200" w:line="276" w:lineRule="auto"/>
        <w:jc w:val="both"/>
        <w:rPr>
          <w:color w:val="auto"/>
          <w:sz w:val="20"/>
          <w:szCs w:val="20"/>
        </w:rPr>
      </w:pPr>
      <w:r w:rsidRPr="009C6FFF">
        <w:rPr>
          <w:color w:val="auto"/>
          <w:sz w:val="20"/>
          <w:szCs w:val="20"/>
        </w:rPr>
        <w:t xml:space="preserve">……………………………………………………………………………………………………………                                                                                                             </w:t>
      </w:r>
    </w:p>
    <w:p w14:paraId="14F990D3" w14:textId="77777777" w:rsidR="000B67C1" w:rsidRPr="009C6FFF" w:rsidRDefault="000B67C1" w:rsidP="000B67C1">
      <w:pPr>
        <w:widowControl/>
        <w:suppressAutoHyphens w:val="0"/>
        <w:spacing w:after="200" w:line="276" w:lineRule="auto"/>
        <w:rPr>
          <w:color w:val="auto"/>
          <w:sz w:val="20"/>
          <w:szCs w:val="20"/>
        </w:rPr>
      </w:pPr>
      <w:r w:rsidRPr="009C6FFF">
        <w:rPr>
          <w:color w:val="auto"/>
          <w:sz w:val="20"/>
          <w:szCs w:val="20"/>
        </w:rPr>
        <w:t xml:space="preserve">…………………………………………                                         </w:t>
      </w:r>
      <w:r w:rsidR="00EB5C63" w:rsidRPr="009C6FFF">
        <w:rPr>
          <w:color w:val="auto"/>
          <w:sz w:val="20"/>
          <w:szCs w:val="20"/>
        </w:rPr>
        <w:t xml:space="preserve">   </w:t>
      </w:r>
      <w:r w:rsidRPr="009C6FFF">
        <w:rPr>
          <w:color w:val="auto"/>
          <w:sz w:val="20"/>
          <w:szCs w:val="20"/>
        </w:rPr>
        <w:t xml:space="preserve">       ………………………………. </w:t>
      </w:r>
    </w:p>
    <w:p w14:paraId="45359ED5" w14:textId="77777777" w:rsidR="00542E31" w:rsidRPr="009C6FFF" w:rsidRDefault="00EB5C63" w:rsidP="00ED7F1A">
      <w:pPr>
        <w:widowControl/>
        <w:suppressAutoHyphens w:val="0"/>
        <w:spacing w:after="200" w:line="276" w:lineRule="auto"/>
        <w:jc w:val="right"/>
        <w:rPr>
          <w:b/>
          <w:sz w:val="20"/>
          <w:szCs w:val="20"/>
        </w:rPr>
      </w:pPr>
      <w:r w:rsidRPr="009C6FFF">
        <w:rPr>
          <w:color w:val="auto"/>
          <w:sz w:val="20"/>
          <w:szCs w:val="20"/>
        </w:rPr>
        <w:t xml:space="preserve">              </w:t>
      </w:r>
      <w:r w:rsidR="000B67C1" w:rsidRPr="009C6FFF">
        <w:rPr>
          <w:color w:val="auto"/>
          <w:sz w:val="20"/>
          <w:szCs w:val="20"/>
        </w:rPr>
        <w:t xml:space="preserve">(miejscowość, data)                                                               podpis Przewodniczącego Rady     </w:t>
      </w:r>
      <w:r w:rsidR="00F52353" w:rsidRPr="009C6FFF">
        <w:rPr>
          <w:b/>
          <w:strike/>
          <w:color w:val="FF0000"/>
          <w:sz w:val="20"/>
          <w:szCs w:val="20"/>
        </w:rPr>
        <w:br w:type="page"/>
      </w:r>
      <w:r w:rsidR="004F5A63" w:rsidRPr="009C6FFF">
        <w:rPr>
          <w:b/>
          <w:sz w:val="20"/>
          <w:szCs w:val="20"/>
        </w:rPr>
        <w:lastRenderedPageBreak/>
        <w:t>Załącznik n</w:t>
      </w:r>
      <w:r w:rsidR="004F5A63" w:rsidRPr="009C6FFF">
        <w:rPr>
          <w:b/>
          <w:color w:val="auto"/>
          <w:sz w:val="20"/>
          <w:szCs w:val="20"/>
        </w:rPr>
        <w:t>r</w:t>
      </w:r>
      <w:r w:rsidR="002D44C7" w:rsidRPr="009C6FFF">
        <w:rPr>
          <w:b/>
          <w:color w:val="auto"/>
          <w:sz w:val="20"/>
          <w:szCs w:val="20"/>
        </w:rPr>
        <w:t xml:space="preserve"> 7</w:t>
      </w:r>
      <w:r w:rsidR="00BD5CFA" w:rsidRPr="009C6FFF">
        <w:rPr>
          <w:b/>
          <w:color w:val="auto"/>
          <w:sz w:val="20"/>
          <w:szCs w:val="20"/>
        </w:rPr>
        <w:t xml:space="preserve"> </w:t>
      </w:r>
      <w:r w:rsidR="003E2522" w:rsidRPr="009C6FFF">
        <w:rPr>
          <w:b/>
          <w:sz w:val="20"/>
          <w:szCs w:val="20"/>
        </w:rPr>
        <w:t xml:space="preserve">do Procedury </w:t>
      </w:r>
      <w:r w:rsidR="003E2522" w:rsidRPr="009C6FFF">
        <w:rPr>
          <w:sz w:val="20"/>
          <w:szCs w:val="20"/>
        </w:rPr>
        <w:t xml:space="preserve">- </w:t>
      </w:r>
      <w:bookmarkEnd w:id="12"/>
      <w:r w:rsidR="00A4062F" w:rsidRPr="009C6FFF">
        <w:rPr>
          <w:sz w:val="20"/>
          <w:szCs w:val="20"/>
        </w:rPr>
        <w:t>Odwołanie</w:t>
      </w:r>
      <w:r w:rsidR="004F5A63" w:rsidRPr="009C6FFF">
        <w:rPr>
          <w:sz w:val="20"/>
          <w:szCs w:val="20"/>
        </w:rPr>
        <w:t xml:space="preserve"> od decyzji Rady </w:t>
      </w:r>
      <w:r w:rsidR="00A4062F" w:rsidRPr="009C6FFF">
        <w:rPr>
          <w:sz w:val="20"/>
          <w:szCs w:val="20"/>
        </w:rPr>
        <w:t xml:space="preserve"> - </w:t>
      </w:r>
      <w:r w:rsidR="003E2522" w:rsidRPr="009C6FFF">
        <w:rPr>
          <w:sz w:val="20"/>
          <w:szCs w:val="20"/>
        </w:rPr>
        <w:t>Wniosek o ponowne rozpatrzeni</w:t>
      </w:r>
      <w:r w:rsidR="004F5A63" w:rsidRPr="009C6FFF">
        <w:rPr>
          <w:sz w:val="20"/>
          <w:szCs w:val="20"/>
        </w:rPr>
        <w:t>e wniosku o powierzenie grantu</w:t>
      </w:r>
      <w:r w:rsidR="00542E31" w:rsidRPr="009C6FFF">
        <w:rPr>
          <w:b/>
          <w:sz w:val="20"/>
          <w:szCs w:val="20"/>
        </w:rPr>
        <w:t xml:space="preserve"> </w:t>
      </w:r>
    </w:p>
    <w:p w14:paraId="351B235A" w14:textId="77777777" w:rsidR="00542E31" w:rsidRPr="009C6FFF" w:rsidRDefault="00A4062F" w:rsidP="00542E31">
      <w:pPr>
        <w:spacing w:before="120" w:after="120"/>
        <w:jc w:val="center"/>
        <w:rPr>
          <w:b/>
        </w:rPr>
      </w:pPr>
      <w:r w:rsidRPr="009C6FFF">
        <w:rPr>
          <w:b/>
        </w:rPr>
        <w:t xml:space="preserve">ODWOŁANIE </w:t>
      </w:r>
      <w:r w:rsidR="00DA14D6" w:rsidRPr="009C6FFF">
        <w:rPr>
          <w:b/>
        </w:rPr>
        <w:t xml:space="preserve">OD DECYZJI RADY  </w:t>
      </w:r>
      <w:r w:rsidRPr="009C6FFF">
        <w:rPr>
          <w:b/>
        </w:rPr>
        <w:t>- WNIOSEK O PONOWNE ROZPATRZENIE WNIOSKU O POWIERZENIE GRANTU</w:t>
      </w:r>
    </w:p>
    <w:tbl>
      <w:tblPr>
        <w:tblW w:w="9755" w:type="dxa"/>
        <w:jc w:val="center"/>
        <w:tblLayout w:type="fixed"/>
        <w:tblLook w:val="04A0" w:firstRow="1" w:lastRow="0" w:firstColumn="1" w:lastColumn="0" w:noHBand="0" w:noVBand="1"/>
      </w:tblPr>
      <w:tblGrid>
        <w:gridCol w:w="1391"/>
        <w:gridCol w:w="1863"/>
        <w:gridCol w:w="710"/>
        <w:gridCol w:w="304"/>
        <w:gridCol w:w="524"/>
        <w:gridCol w:w="1012"/>
        <w:gridCol w:w="1540"/>
        <w:gridCol w:w="2411"/>
      </w:tblGrid>
      <w:tr w:rsidR="00542E31" w:rsidRPr="009C6FFF" w14:paraId="7E53EE66" w14:textId="77777777" w:rsidTr="00F828CB">
        <w:trPr>
          <w:cantSplit/>
          <w:trHeight w:val="905"/>
          <w:jc w:val="center"/>
        </w:trPr>
        <w:tc>
          <w:tcPr>
            <w:tcW w:w="3254" w:type="dxa"/>
            <w:gridSpan w:val="2"/>
            <w:tcBorders>
              <w:top w:val="single" w:sz="4" w:space="0" w:color="000000"/>
              <w:left w:val="single" w:sz="4" w:space="0" w:color="000000"/>
              <w:bottom w:val="single" w:sz="4" w:space="0" w:color="000000"/>
              <w:right w:val="nil"/>
            </w:tcBorders>
            <w:vAlign w:val="center"/>
            <w:hideMark/>
          </w:tcPr>
          <w:p w14:paraId="6D280298" w14:textId="77777777" w:rsidR="00542E31" w:rsidRPr="009C6FFF" w:rsidRDefault="00542E31" w:rsidP="000E78BD">
            <w:pPr>
              <w:snapToGrid w:val="0"/>
              <w:jc w:val="center"/>
              <w:rPr>
                <w:sz w:val="20"/>
                <w:szCs w:val="20"/>
                <w:lang w:eastAsia="ar-SA"/>
              </w:rPr>
            </w:pPr>
            <w:r w:rsidRPr="009C6FFF">
              <w:rPr>
                <w:sz w:val="20"/>
                <w:szCs w:val="20"/>
                <w:lang w:eastAsia="ar-SA"/>
              </w:rPr>
              <w:t>Miejsce na pieczęć LGD</w:t>
            </w:r>
          </w:p>
        </w:tc>
        <w:tc>
          <w:tcPr>
            <w:tcW w:w="650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F86553" w14:textId="77777777" w:rsidR="00542E31" w:rsidRPr="009C6FFF" w:rsidRDefault="00542E31" w:rsidP="000E78BD">
            <w:pPr>
              <w:snapToGrid w:val="0"/>
              <w:ind w:left="-108"/>
              <w:jc w:val="center"/>
              <w:rPr>
                <w:sz w:val="20"/>
                <w:szCs w:val="20"/>
                <w:lang w:eastAsia="ar-SA"/>
              </w:rPr>
            </w:pPr>
            <w:r w:rsidRPr="009C6FFF">
              <w:rPr>
                <w:b/>
                <w:bCs/>
                <w:sz w:val="20"/>
                <w:szCs w:val="20"/>
                <w:lang w:eastAsia="ar-SA"/>
              </w:rPr>
              <w:t>WNIOSEK O PONOWNE ROZPATRZENIE WNIOSKU</w:t>
            </w:r>
            <w:r w:rsidRPr="009C6FFF">
              <w:rPr>
                <w:b/>
                <w:bCs/>
                <w:sz w:val="20"/>
                <w:szCs w:val="20"/>
                <w:lang w:eastAsia="ar-SA"/>
              </w:rPr>
              <w:br/>
            </w:r>
            <w:r w:rsidR="00BA38B2" w:rsidRPr="009C6FFF">
              <w:rPr>
                <w:b/>
                <w:bCs/>
                <w:sz w:val="20"/>
                <w:szCs w:val="20"/>
                <w:lang w:eastAsia="ar-SA"/>
              </w:rPr>
              <w:t>O POWIERZENIE GRANTU</w:t>
            </w:r>
          </w:p>
        </w:tc>
      </w:tr>
      <w:tr w:rsidR="00542E31" w:rsidRPr="009C6FFF" w14:paraId="0732B051" w14:textId="77777777" w:rsidTr="00F828CB">
        <w:trPr>
          <w:trHeight w:val="528"/>
          <w:jc w:val="center"/>
        </w:trPr>
        <w:tc>
          <w:tcPr>
            <w:tcW w:w="3254" w:type="dxa"/>
            <w:gridSpan w:val="2"/>
            <w:tcBorders>
              <w:top w:val="nil"/>
              <w:left w:val="single" w:sz="4" w:space="0" w:color="000000"/>
              <w:bottom w:val="single" w:sz="4" w:space="0" w:color="000000"/>
              <w:right w:val="nil"/>
            </w:tcBorders>
            <w:shd w:val="clear" w:color="auto" w:fill="D9D9D9"/>
          </w:tcPr>
          <w:p w14:paraId="74EDC9AB" w14:textId="77777777" w:rsidR="00542E31" w:rsidRPr="009C6FFF" w:rsidRDefault="00542E31" w:rsidP="000E78BD">
            <w:pPr>
              <w:snapToGrid w:val="0"/>
              <w:rPr>
                <w:sz w:val="20"/>
                <w:szCs w:val="20"/>
                <w:lang w:eastAsia="ar-SA"/>
              </w:rPr>
            </w:pPr>
            <w:r w:rsidRPr="009C6FFF">
              <w:rPr>
                <w:sz w:val="20"/>
                <w:szCs w:val="20"/>
                <w:lang w:eastAsia="ar-SA"/>
              </w:rPr>
              <w:t>NUMER WNIOSKU O POWIERZENIE GRANTU:</w:t>
            </w:r>
          </w:p>
        </w:tc>
        <w:tc>
          <w:tcPr>
            <w:tcW w:w="6501" w:type="dxa"/>
            <w:gridSpan w:val="6"/>
            <w:tcBorders>
              <w:top w:val="nil"/>
              <w:left w:val="single" w:sz="4" w:space="0" w:color="000000"/>
              <w:bottom w:val="single" w:sz="4" w:space="0" w:color="000000"/>
              <w:right w:val="single" w:sz="4" w:space="0" w:color="000000"/>
            </w:tcBorders>
            <w:shd w:val="clear" w:color="auto" w:fill="D9D9D9"/>
          </w:tcPr>
          <w:p w14:paraId="615EA6D2" w14:textId="77777777" w:rsidR="00542E31" w:rsidRPr="009C6FFF" w:rsidRDefault="00542E31" w:rsidP="007B49D5">
            <w:pPr>
              <w:snapToGrid w:val="0"/>
              <w:rPr>
                <w:sz w:val="20"/>
                <w:szCs w:val="20"/>
                <w:lang w:eastAsia="ar-SA"/>
              </w:rPr>
            </w:pPr>
            <w:r w:rsidRPr="009C6FFF">
              <w:rPr>
                <w:sz w:val="20"/>
                <w:szCs w:val="20"/>
                <w:lang w:eastAsia="ar-SA"/>
              </w:rPr>
              <w:t xml:space="preserve">IMIĘ </w:t>
            </w:r>
            <w:r w:rsidR="002935CF" w:rsidRPr="009C6FFF">
              <w:rPr>
                <w:sz w:val="20"/>
                <w:szCs w:val="20"/>
                <w:lang w:eastAsia="ar-SA"/>
              </w:rPr>
              <w:t>I</w:t>
            </w:r>
            <w:r w:rsidRPr="009C6FFF">
              <w:rPr>
                <w:sz w:val="20"/>
                <w:szCs w:val="20"/>
                <w:lang w:eastAsia="ar-SA"/>
              </w:rPr>
              <w:t xml:space="preserve"> NAZWISKO lub NAZWA </w:t>
            </w:r>
            <w:r w:rsidR="007B49D5" w:rsidRPr="009C6FFF">
              <w:rPr>
                <w:sz w:val="20"/>
                <w:szCs w:val="20"/>
                <w:lang w:eastAsia="ar-SA"/>
              </w:rPr>
              <w:t xml:space="preserve">GRANTOBIORCY </w:t>
            </w:r>
          </w:p>
        </w:tc>
      </w:tr>
      <w:tr w:rsidR="00542E31" w:rsidRPr="009C6FFF" w14:paraId="0288E35A" w14:textId="77777777" w:rsidTr="00F828CB">
        <w:trPr>
          <w:jc w:val="center"/>
        </w:trPr>
        <w:tc>
          <w:tcPr>
            <w:tcW w:w="3254" w:type="dxa"/>
            <w:gridSpan w:val="2"/>
            <w:tcBorders>
              <w:top w:val="single" w:sz="4" w:space="0" w:color="000000"/>
              <w:left w:val="single" w:sz="4" w:space="0" w:color="000000"/>
              <w:bottom w:val="nil"/>
              <w:right w:val="nil"/>
            </w:tcBorders>
            <w:vAlign w:val="center"/>
            <w:hideMark/>
          </w:tcPr>
          <w:p w14:paraId="3EA2C7BA" w14:textId="77777777" w:rsidR="00542E31" w:rsidRPr="009C6FFF" w:rsidRDefault="00542E31" w:rsidP="000E78BD">
            <w:pPr>
              <w:snapToGrid w:val="0"/>
              <w:rPr>
                <w:sz w:val="20"/>
                <w:szCs w:val="20"/>
                <w:lang w:eastAsia="ar-SA"/>
              </w:rPr>
            </w:pPr>
            <w:r w:rsidRPr="009C6FFF">
              <w:rPr>
                <w:sz w:val="20"/>
                <w:szCs w:val="20"/>
                <w:lang w:eastAsia="ar-SA"/>
              </w:rPr>
              <w:t>NAZWA / TYTUŁ WNIOSKOWANEJ OPERACJI:</w:t>
            </w:r>
          </w:p>
        </w:tc>
        <w:tc>
          <w:tcPr>
            <w:tcW w:w="6501" w:type="dxa"/>
            <w:gridSpan w:val="6"/>
            <w:tcBorders>
              <w:top w:val="single" w:sz="4" w:space="0" w:color="000000"/>
              <w:left w:val="single" w:sz="4" w:space="0" w:color="000000"/>
              <w:bottom w:val="nil"/>
              <w:right w:val="single" w:sz="4" w:space="0" w:color="000000"/>
            </w:tcBorders>
          </w:tcPr>
          <w:p w14:paraId="05D4FC2C" w14:textId="77777777" w:rsidR="00542E31" w:rsidRPr="009C6FFF" w:rsidRDefault="00542E31" w:rsidP="000E78BD">
            <w:pPr>
              <w:snapToGrid w:val="0"/>
              <w:rPr>
                <w:sz w:val="20"/>
                <w:szCs w:val="20"/>
                <w:lang w:eastAsia="ar-SA"/>
              </w:rPr>
            </w:pPr>
          </w:p>
          <w:p w14:paraId="56DAD00B" w14:textId="77777777" w:rsidR="00542E31" w:rsidRPr="009C6FFF" w:rsidRDefault="00542E31" w:rsidP="000E78BD">
            <w:pPr>
              <w:rPr>
                <w:sz w:val="20"/>
                <w:szCs w:val="20"/>
                <w:lang w:eastAsia="ar-SA"/>
              </w:rPr>
            </w:pPr>
          </w:p>
          <w:p w14:paraId="236C0858" w14:textId="77777777" w:rsidR="00542E31" w:rsidRPr="009C6FFF" w:rsidRDefault="00542E31" w:rsidP="000E78BD">
            <w:pPr>
              <w:rPr>
                <w:sz w:val="20"/>
                <w:szCs w:val="20"/>
                <w:lang w:eastAsia="ar-SA"/>
              </w:rPr>
            </w:pPr>
          </w:p>
        </w:tc>
      </w:tr>
      <w:tr w:rsidR="00A4062F" w:rsidRPr="009C6FFF" w14:paraId="5F11D7C4" w14:textId="77777777" w:rsidTr="00F828CB">
        <w:trPr>
          <w:jc w:val="center"/>
        </w:trPr>
        <w:tc>
          <w:tcPr>
            <w:tcW w:w="9755"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869CD4" w14:textId="77777777" w:rsidR="00A4062F" w:rsidRPr="009C6FFF" w:rsidRDefault="00A4062F" w:rsidP="00A4062F">
            <w:pPr>
              <w:autoSpaceDE w:val="0"/>
              <w:autoSpaceDN w:val="0"/>
              <w:adjustRightInd w:val="0"/>
              <w:rPr>
                <w:sz w:val="18"/>
                <w:szCs w:val="18"/>
              </w:rPr>
            </w:pPr>
            <w:r w:rsidRPr="009C6FFF">
              <w:rPr>
                <w:sz w:val="18"/>
                <w:szCs w:val="18"/>
              </w:rPr>
              <w:t>Odwołanie - Wniosek o ponowne rozpatrzenie wniosku o powierzenie grantu wnoszony jest w związku z negatywnym  wynikiem oceny operacji w zakresie /należy zaznaczyć właściwy kwadrat/</w:t>
            </w:r>
          </w:p>
          <w:p w14:paraId="3F3B6682" w14:textId="77777777" w:rsidR="00A4062F" w:rsidRPr="009C6FFF" w:rsidRDefault="00A4062F" w:rsidP="00A4062F">
            <w:pPr>
              <w:rPr>
                <w:b/>
                <w:sz w:val="18"/>
                <w:szCs w:val="18"/>
              </w:rPr>
            </w:pP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8950"/>
            </w:tblGrid>
            <w:tr w:rsidR="00A4062F" w:rsidRPr="009C6FFF" w14:paraId="5AC26121" w14:textId="77777777" w:rsidTr="00DA38FA">
              <w:tc>
                <w:tcPr>
                  <w:tcW w:w="748" w:type="dxa"/>
                  <w:shd w:val="clear" w:color="auto" w:fill="auto"/>
                </w:tcPr>
                <w:p w14:paraId="64D84C83" w14:textId="77777777" w:rsidR="00A4062F" w:rsidRPr="009C6FFF" w:rsidRDefault="00933DC1" w:rsidP="00E455E7">
                  <w:pPr>
                    <w:rPr>
                      <w:b/>
                      <w:noProof/>
                      <w:sz w:val="18"/>
                      <w:szCs w:val="18"/>
                    </w:rPr>
                  </w:pPr>
                  <w:r w:rsidRPr="009C6FFF">
                    <w:rPr>
                      <w:b/>
                      <w:noProof/>
                      <w:sz w:val="18"/>
                      <w:szCs w:val="18"/>
                    </w:rPr>
                    <w:drawing>
                      <wp:inline distT="0" distB="0" distL="0" distR="0" wp14:anchorId="7F001339" wp14:editId="40EE804C">
                        <wp:extent cx="276225" cy="276225"/>
                        <wp:effectExtent l="0" t="0" r="0" b="0"/>
                        <wp:docPr id="19" name="Obraz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8950" w:type="dxa"/>
                  <w:shd w:val="clear" w:color="auto" w:fill="auto"/>
                </w:tcPr>
                <w:p w14:paraId="58FC1BC6" w14:textId="77777777" w:rsidR="00A4062F" w:rsidRPr="009C6FFF" w:rsidRDefault="00A4062F" w:rsidP="00E455E7">
                  <w:pPr>
                    <w:rPr>
                      <w:sz w:val="18"/>
                      <w:szCs w:val="18"/>
                    </w:rPr>
                  </w:pPr>
                  <w:r w:rsidRPr="009C6FFF">
                    <w:rPr>
                      <w:sz w:val="18"/>
                      <w:szCs w:val="18"/>
                    </w:rPr>
                    <w:t>Operacja uzyskała negatywną ocenę zgodności z lokalną strategią rozwoju</w:t>
                  </w:r>
                </w:p>
              </w:tc>
            </w:tr>
            <w:tr w:rsidR="00A4062F" w:rsidRPr="009C6FFF" w14:paraId="28C17D0E" w14:textId="77777777" w:rsidTr="00DA38FA">
              <w:tc>
                <w:tcPr>
                  <w:tcW w:w="748" w:type="dxa"/>
                  <w:shd w:val="clear" w:color="auto" w:fill="auto"/>
                </w:tcPr>
                <w:p w14:paraId="6E1525E6" w14:textId="77777777" w:rsidR="00A4062F" w:rsidRPr="009C6FFF" w:rsidRDefault="00933DC1" w:rsidP="00E455E7">
                  <w:pPr>
                    <w:rPr>
                      <w:b/>
                      <w:sz w:val="18"/>
                      <w:szCs w:val="18"/>
                    </w:rPr>
                  </w:pPr>
                  <w:r w:rsidRPr="009C6FFF">
                    <w:rPr>
                      <w:b/>
                      <w:noProof/>
                      <w:sz w:val="18"/>
                      <w:szCs w:val="18"/>
                    </w:rPr>
                    <w:drawing>
                      <wp:inline distT="0" distB="0" distL="0" distR="0" wp14:anchorId="18BCBC1A" wp14:editId="1B88F8C8">
                        <wp:extent cx="276225" cy="276225"/>
                        <wp:effectExtent l="0" t="0" r="0" b="0"/>
                        <wp:docPr id="20" name="Obraz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8950" w:type="dxa"/>
                  <w:shd w:val="clear" w:color="auto" w:fill="auto"/>
                </w:tcPr>
                <w:p w14:paraId="3C5BCC82" w14:textId="77777777" w:rsidR="00A4062F" w:rsidRPr="009C6FFF" w:rsidRDefault="00A4062F" w:rsidP="00E455E7">
                  <w:pPr>
                    <w:rPr>
                      <w:sz w:val="18"/>
                      <w:szCs w:val="18"/>
                    </w:rPr>
                  </w:pPr>
                  <w:r w:rsidRPr="009C6FFF">
                    <w:rPr>
                      <w:sz w:val="18"/>
                      <w:szCs w:val="18"/>
                    </w:rPr>
                    <w:t>Operacja nie uzyskała minimalnej liczby punktów, o której mowa w art. 19 ust. 4 pkt 2 lit. b ustawy o RLKS tj. w ramach oceny spełnienia kryteriów wyboru</w:t>
                  </w:r>
                </w:p>
              </w:tc>
            </w:tr>
            <w:tr w:rsidR="00A4062F" w:rsidRPr="009C6FFF" w14:paraId="4EFED960" w14:textId="77777777" w:rsidTr="00DA38FA">
              <w:tc>
                <w:tcPr>
                  <w:tcW w:w="748" w:type="dxa"/>
                  <w:shd w:val="clear" w:color="auto" w:fill="auto"/>
                </w:tcPr>
                <w:p w14:paraId="21E75628" w14:textId="77777777" w:rsidR="00A4062F" w:rsidRPr="009C6FFF" w:rsidRDefault="00933DC1" w:rsidP="00E455E7">
                  <w:pPr>
                    <w:rPr>
                      <w:b/>
                      <w:sz w:val="18"/>
                      <w:szCs w:val="18"/>
                    </w:rPr>
                  </w:pPr>
                  <w:r w:rsidRPr="009C6FFF">
                    <w:rPr>
                      <w:b/>
                      <w:noProof/>
                      <w:sz w:val="18"/>
                      <w:szCs w:val="18"/>
                    </w:rPr>
                    <w:drawing>
                      <wp:inline distT="0" distB="0" distL="0" distR="0" wp14:anchorId="70BCC122" wp14:editId="144A2333">
                        <wp:extent cx="276225" cy="276225"/>
                        <wp:effectExtent l="0" t="0" r="0" b="0"/>
                        <wp:docPr id="21" name="Obraz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8950" w:type="dxa"/>
                  <w:shd w:val="clear" w:color="auto" w:fill="auto"/>
                </w:tcPr>
                <w:p w14:paraId="42E10EBA" w14:textId="77777777" w:rsidR="00A4062F" w:rsidRPr="009C6FFF" w:rsidRDefault="00A4062F" w:rsidP="00E455E7">
                  <w:pPr>
                    <w:rPr>
                      <w:sz w:val="18"/>
                      <w:szCs w:val="18"/>
                    </w:rPr>
                  </w:pPr>
                  <w:r w:rsidRPr="009C6FFF">
                    <w:rPr>
                      <w:sz w:val="18"/>
                      <w:szCs w:val="18"/>
                    </w:rPr>
                    <w:t xml:space="preserve">Operacja w dniu przekazania wniosków o udzielenie wsparcia, o którym mowa w art. 35 ust. 1 lit. b rozporządzenia (WE) 1303/2013 nie mieści się w limicie środków wskazanym w ogłoszeniu o naborze wniosków o udzielenie wsparcia </w:t>
                  </w:r>
                </w:p>
              </w:tc>
            </w:tr>
            <w:tr w:rsidR="00A4062F" w:rsidRPr="009C6FFF" w14:paraId="0961FB9F" w14:textId="77777777" w:rsidTr="00DA38FA">
              <w:tc>
                <w:tcPr>
                  <w:tcW w:w="748" w:type="dxa"/>
                  <w:shd w:val="clear" w:color="auto" w:fill="auto"/>
                </w:tcPr>
                <w:p w14:paraId="21E60F9E" w14:textId="77777777" w:rsidR="00A4062F" w:rsidRPr="009C6FFF" w:rsidRDefault="00933DC1" w:rsidP="00E455E7">
                  <w:pPr>
                    <w:rPr>
                      <w:b/>
                      <w:sz w:val="18"/>
                      <w:szCs w:val="18"/>
                    </w:rPr>
                  </w:pPr>
                  <w:r w:rsidRPr="009C6FFF">
                    <w:rPr>
                      <w:b/>
                      <w:noProof/>
                      <w:sz w:val="18"/>
                      <w:szCs w:val="18"/>
                    </w:rPr>
                    <w:drawing>
                      <wp:inline distT="0" distB="0" distL="0" distR="0" wp14:anchorId="7B351A17" wp14:editId="3F36D7E5">
                        <wp:extent cx="276225" cy="276225"/>
                        <wp:effectExtent l="0" t="0" r="0" b="0"/>
                        <wp:docPr id="22" name="Obraz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8950" w:type="dxa"/>
                  <w:shd w:val="clear" w:color="auto" w:fill="auto"/>
                </w:tcPr>
                <w:p w14:paraId="11F1EEC7" w14:textId="77777777" w:rsidR="00A4062F" w:rsidRPr="009C6FFF" w:rsidRDefault="00A4062F" w:rsidP="00E455E7">
                  <w:pPr>
                    <w:rPr>
                      <w:sz w:val="18"/>
                      <w:szCs w:val="18"/>
                    </w:rPr>
                  </w:pPr>
                  <w:r w:rsidRPr="009C6FFF">
                    <w:rPr>
                      <w:sz w:val="18"/>
                      <w:szCs w:val="18"/>
                    </w:rPr>
                    <w:t>LGD ustaliła kwotę wsparcia niższą niż wnioskowana</w:t>
                  </w:r>
                </w:p>
              </w:tc>
            </w:tr>
          </w:tbl>
          <w:p w14:paraId="0EFEC680" w14:textId="77777777" w:rsidR="00A4062F" w:rsidRPr="009C6FFF" w:rsidRDefault="00A4062F" w:rsidP="00A4062F">
            <w:pPr>
              <w:widowControl/>
              <w:tabs>
                <w:tab w:val="left" w:pos="426"/>
              </w:tabs>
              <w:rPr>
                <w:sz w:val="20"/>
                <w:szCs w:val="20"/>
                <w:lang w:eastAsia="ar-SA"/>
              </w:rPr>
            </w:pPr>
          </w:p>
        </w:tc>
      </w:tr>
      <w:tr w:rsidR="00542E31" w:rsidRPr="009C6FFF" w14:paraId="16103093" w14:textId="77777777" w:rsidTr="00F828CB">
        <w:trPr>
          <w:jc w:val="center"/>
        </w:trPr>
        <w:tc>
          <w:tcPr>
            <w:tcW w:w="9755" w:type="dxa"/>
            <w:gridSpan w:val="8"/>
            <w:tcBorders>
              <w:top w:val="nil"/>
              <w:left w:val="single" w:sz="4" w:space="0" w:color="000000"/>
              <w:bottom w:val="single" w:sz="4" w:space="0" w:color="000000"/>
              <w:right w:val="single" w:sz="4" w:space="0" w:color="000000"/>
            </w:tcBorders>
          </w:tcPr>
          <w:p w14:paraId="4A8F6E0B" w14:textId="77777777" w:rsidR="00542E31" w:rsidRPr="009C6FFF" w:rsidRDefault="00542E31" w:rsidP="000E78BD">
            <w:pPr>
              <w:snapToGrid w:val="0"/>
              <w:spacing w:before="60"/>
              <w:rPr>
                <w:sz w:val="18"/>
                <w:szCs w:val="18"/>
                <w:lang w:eastAsia="ar-SA"/>
              </w:rPr>
            </w:pPr>
            <w:r w:rsidRPr="009C6FFF">
              <w:rPr>
                <w:sz w:val="18"/>
                <w:szCs w:val="18"/>
                <w:lang w:eastAsia="ar-SA"/>
              </w:rPr>
              <w:t>UZASADNIENIE DLA WSZCZĘCIA PROCEDURY ODWOŁAWCZEJ:</w:t>
            </w:r>
          </w:p>
          <w:p w14:paraId="7B7D6ECA" w14:textId="77777777" w:rsidR="00542E31" w:rsidRPr="009C6FFF" w:rsidRDefault="00542E31" w:rsidP="000E78BD">
            <w:pPr>
              <w:rPr>
                <w:sz w:val="18"/>
                <w:szCs w:val="18"/>
                <w:lang w:eastAsia="ar-SA"/>
              </w:rPr>
            </w:pPr>
          </w:p>
        </w:tc>
      </w:tr>
      <w:tr w:rsidR="00542E31" w:rsidRPr="009C6FFF" w14:paraId="2AF2A2EB" w14:textId="77777777" w:rsidTr="00F828CB">
        <w:trPr>
          <w:jc w:val="center"/>
        </w:trPr>
        <w:tc>
          <w:tcPr>
            <w:tcW w:w="4268" w:type="dxa"/>
            <w:gridSpan w:val="4"/>
            <w:tcBorders>
              <w:top w:val="nil"/>
              <w:left w:val="single" w:sz="4" w:space="0" w:color="000000"/>
              <w:bottom w:val="single" w:sz="4" w:space="0" w:color="000000"/>
              <w:right w:val="nil"/>
            </w:tcBorders>
            <w:vAlign w:val="center"/>
            <w:hideMark/>
          </w:tcPr>
          <w:p w14:paraId="06242E2E" w14:textId="77777777" w:rsidR="00542E31" w:rsidRPr="009C6FFF" w:rsidRDefault="00542E31" w:rsidP="000E78BD">
            <w:pPr>
              <w:snapToGrid w:val="0"/>
              <w:spacing w:line="360" w:lineRule="auto"/>
              <w:rPr>
                <w:sz w:val="18"/>
                <w:szCs w:val="18"/>
                <w:lang w:eastAsia="ar-SA"/>
              </w:rPr>
            </w:pPr>
            <w:r w:rsidRPr="009C6FFF">
              <w:rPr>
                <w:sz w:val="18"/>
                <w:szCs w:val="18"/>
                <w:lang w:eastAsia="ar-SA"/>
              </w:rPr>
              <w:t xml:space="preserve">IMIĘ </w:t>
            </w:r>
            <w:r w:rsidR="002935CF" w:rsidRPr="009C6FFF">
              <w:rPr>
                <w:sz w:val="18"/>
                <w:szCs w:val="18"/>
                <w:lang w:eastAsia="ar-SA"/>
              </w:rPr>
              <w:t>I</w:t>
            </w:r>
            <w:r w:rsidRPr="009C6FFF">
              <w:rPr>
                <w:sz w:val="18"/>
                <w:szCs w:val="18"/>
                <w:lang w:eastAsia="ar-SA"/>
              </w:rPr>
              <w:t xml:space="preserve"> NAZWISKO / NAZWA WNIOSKODAWCY:</w:t>
            </w:r>
          </w:p>
        </w:tc>
        <w:tc>
          <w:tcPr>
            <w:tcW w:w="5487" w:type="dxa"/>
            <w:gridSpan w:val="4"/>
            <w:tcBorders>
              <w:top w:val="nil"/>
              <w:left w:val="single" w:sz="4" w:space="0" w:color="000000"/>
              <w:bottom w:val="single" w:sz="4" w:space="0" w:color="000000"/>
              <w:right w:val="single" w:sz="4" w:space="0" w:color="000000"/>
            </w:tcBorders>
          </w:tcPr>
          <w:p w14:paraId="350C45B9" w14:textId="77777777" w:rsidR="00542E31" w:rsidRPr="009C6FFF" w:rsidRDefault="00542E31" w:rsidP="000E78BD">
            <w:pPr>
              <w:snapToGrid w:val="0"/>
              <w:spacing w:line="360" w:lineRule="auto"/>
              <w:rPr>
                <w:sz w:val="18"/>
                <w:szCs w:val="18"/>
                <w:lang w:eastAsia="ar-SA"/>
              </w:rPr>
            </w:pPr>
          </w:p>
          <w:p w14:paraId="32DB87B9" w14:textId="77777777" w:rsidR="00542E31" w:rsidRPr="009C6FFF" w:rsidRDefault="00542E31" w:rsidP="000E78BD">
            <w:pPr>
              <w:spacing w:line="360" w:lineRule="auto"/>
              <w:rPr>
                <w:sz w:val="18"/>
                <w:szCs w:val="18"/>
                <w:lang w:eastAsia="ar-SA"/>
              </w:rPr>
            </w:pPr>
          </w:p>
        </w:tc>
      </w:tr>
      <w:tr w:rsidR="00542E31" w:rsidRPr="009C6FFF" w14:paraId="62A80F03" w14:textId="77777777" w:rsidTr="00F828CB">
        <w:trPr>
          <w:jc w:val="center"/>
        </w:trPr>
        <w:tc>
          <w:tcPr>
            <w:tcW w:w="4268" w:type="dxa"/>
            <w:gridSpan w:val="4"/>
            <w:tcBorders>
              <w:top w:val="nil"/>
              <w:left w:val="single" w:sz="4" w:space="0" w:color="000000"/>
              <w:bottom w:val="single" w:sz="4" w:space="0" w:color="000000"/>
              <w:right w:val="nil"/>
            </w:tcBorders>
            <w:vAlign w:val="center"/>
            <w:hideMark/>
          </w:tcPr>
          <w:p w14:paraId="3960DBA0" w14:textId="77777777" w:rsidR="00542E31" w:rsidRPr="009C6FFF" w:rsidRDefault="00542E31" w:rsidP="000E78BD">
            <w:pPr>
              <w:snapToGrid w:val="0"/>
              <w:spacing w:line="360" w:lineRule="auto"/>
              <w:rPr>
                <w:sz w:val="18"/>
                <w:szCs w:val="18"/>
                <w:lang w:eastAsia="ar-SA"/>
              </w:rPr>
            </w:pPr>
            <w:r w:rsidRPr="009C6FFF">
              <w:rPr>
                <w:sz w:val="18"/>
                <w:szCs w:val="18"/>
                <w:lang w:eastAsia="ar-SA"/>
              </w:rPr>
              <w:t>ADRES ZAMIESZKANIA / SIEDZIBY WNIOSKODAWCY</w:t>
            </w:r>
          </w:p>
        </w:tc>
        <w:tc>
          <w:tcPr>
            <w:tcW w:w="5487" w:type="dxa"/>
            <w:gridSpan w:val="4"/>
            <w:tcBorders>
              <w:top w:val="nil"/>
              <w:left w:val="single" w:sz="4" w:space="0" w:color="000000"/>
              <w:bottom w:val="single" w:sz="4" w:space="0" w:color="000000"/>
              <w:right w:val="single" w:sz="4" w:space="0" w:color="000000"/>
            </w:tcBorders>
          </w:tcPr>
          <w:p w14:paraId="53D66330" w14:textId="77777777" w:rsidR="00542E31" w:rsidRPr="009C6FFF" w:rsidRDefault="00542E31" w:rsidP="000E78BD">
            <w:pPr>
              <w:snapToGrid w:val="0"/>
              <w:spacing w:line="360" w:lineRule="auto"/>
              <w:rPr>
                <w:sz w:val="18"/>
                <w:szCs w:val="18"/>
                <w:lang w:eastAsia="ar-SA"/>
              </w:rPr>
            </w:pPr>
          </w:p>
        </w:tc>
      </w:tr>
      <w:tr w:rsidR="00542E31" w:rsidRPr="009C6FFF" w14:paraId="6A6F0174" w14:textId="77777777" w:rsidTr="00F828CB">
        <w:trPr>
          <w:jc w:val="center"/>
        </w:trPr>
        <w:tc>
          <w:tcPr>
            <w:tcW w:w="4268" w:type="dxa"/>
            <w:gridSpan w:val="4"/>
            <w:tcBorders>
              <w:top w:val="nil"/>
              <w:left w:val="single" w:sz="4" w:space="0" w:color="000000"/>
              <w:bottom w:val="single" w:sz="4" w:space="0" w:color="000000"/>
              <w:right w:val="nil"/>
            </w:tcBorders>
            <w:vAlign w:val="center"/>
            <w:hideMark/>
          </w:tcPr>
          <w:p w14:paraId="6454D97A" w14:textId="77777777" w:rsidR="00542E31" w:rsidRPr="009C6FFF" w:rsidRDefault="00542E31" w:rsidP="000E78BD">
            <w:pPr>
              <w:snapToGrid w:val="0"/>
              <w:spacing w:line="360" w:lineRule="auto"/>
              <w:rPr>
                <w:sz w:val="18"/>
                <w:szCs w:val="18"/>
                <w:lang w:eastAsia="ar-SA"/>
              </w:rPr>
            </w:pPr>
            <w:r w:rsidRPr="009C6FFF">
              <w:rPr>
                <w:sz w:val="18"/>
                <w:szCs w:val="18"/>
                <w:lang w:eastAsia="ar-SA"/>
              </w:rPr>
              <w:t>ADRES KORESPONDENCYJNY (jeżeli inny niż wskazany powyżej)</w:t>
            </w:r>
          </w:p>
        </w:tc>
        <w:tc>
          <w:tcPr>
            <w:tcW w:w="5487" w:type="dxa"/>
            <w:gridSpan w:val="4"/>
            <w:tcBorders>
              <w:top w:val="nil"/>
              <w:left w:val="single" w:sz="4" w:space="0" w:color="000000"/>
              <w:bottom w:val="single" w:sz="4" w:space="0" w:color="000000"/>
              <w:right w:val="single" w:sz="4" w:space="0" w:color="000000"/>
            </w:tcBorders>
          </w:tcPr>
          <w:p w14:paraId="26281309" w14:textId="77777777" w:rsidR="00542E31" w:rsidRPr="009C6FFF" w:rsidRDefault="00542E31" w:rsidP="000E78BD">
            <w:pPr>
              <w:snapToGrid w:val="0"/>
              <w:spacing w:line="360" w:lineRule="auto"/>
              <w:rPr>
                <w:sz w:val="18"/>
                <w:szCs w:val="18"/>
                <w:lang w:eastAsia="ar-SA"/>
              </w:rPr>
            </w:pPr>
          </w:p>
        </w:tc>
      </w:tr>
      <w:tr w:rsidR="00542E31" w:rsidRPr="009C6FFF" w14:paraId="4EBF8B70" w14:textId="77777777" w:rsidTr="00F828CB">
        <w:trPr>
          <w:jc w:val="center"/>
        </w:trPr>
        <w:tc>
          <w:tcPr>
            <w:tcW w:w="4268" w:type="dxa"/>
            <w:gridSpan w:val="4"/>
            <w:tcBorders>
              <w:top w:val="nil"/>
              <w:left w:val="single" w:sz="4" w:space="0" w:color="000000"/>
              <w:bottom w:val="single" w:sz="4" w:space="0" w:color="000000"/>
              <w:right w:val="nil"/>
            </w:tcBorders>
            <w:vAlign w:val="center"/>
            <w:hideMark/>
          </w:tcPr>
          <w:p w14:paraId="3F97C064" w14:textId="77777777" w:rsidR="00542E31" w:rsidRPr="009C6FFF" w:rsidRDefault="00542E31" w:rsidP="000E78BD">
            <w:pPr>
              <w:snapToGrid w:val="0"/>
              <w:spacing w:line="360" w:lineRule="auto"/>
              <w:rPr>
                <w:sz w:val="18"/>
                <w:szCs w:val="18"/>
                <w:lang w:eastAsia="ar-SA"/>
              </w:rPr>
            </w:pPr>
            <w:r w:rsidRPr="009C6FFF">
              <w:rPr>
                <w:sz w:val="18"/>
                <w:szCs w:val="18"/>
                <w:lang w:eastAsia="ar-SA"/>
              </w:rPr>
              <w:t>TELEFON KONTAKTOWY WNIOSKODAWCY:</w:t>
            </w:r>
          </w:p>
        </w:tc>
        <w:tc>
          <w:tcPr>
            <w:tcW w:w="5487" w:type="dxa"/>
            <w:gridSpan w:val="4"/>
            <w:tcBorders>
              <w:top w:val="nil"/>
              <w:left w:val="single" w:sz="4" w:space="0" w:color="000000"/>
              <w:bottom w:val="single" w:sz="4" w:space="0" w:color="000000"/>
              <w:right w:val="single" w:sz="4" w:space="0" w:color="000000"/>
            </w:tcBorders>
          </w:tcPr>
          <w:p w14:paraId="3BBCA2D5" w14:textId="77777777" w:rsidR="00542E31" w:rsidRPr="009C6FFF" w:rsidRDefault="00542E31" w:rsidP="000E78BD">
            <w:pPr>
              <w:snapToGrid w:val="0"/>
              <w:spacing w:line="360" w:lineRule="auto"/>
              <w:rPr>
                <w:sz w:val="18"/>
                <w:szCs w:val="18"/>
                <w:lang w:eastAsia="ar-SA"/>
              </w:rPr>
            </w:pPr>
          </w:p>
        </w:tc>
      </w:tr>
      <w:tr w:rsidR="00542E31" w:rsidRPr="009C6FFF" w14:paraId="08C4622B" w14:textId="77777777" w:rsidTr="00F828CB">
        <w:trPr>
          <w:jc w:val="center"/>
        </w:trPr>
        <w:tc>
          <w:tcPr>
            <w:tcW w:w="4268" w:type="dxa"/>
            <w:gridSpan w:val="4"/>
            <w:tcBorders>
              <w:top w:val="nil"/>
              <w:left w:val="single" w:sz="4" w:space="0" w:color="000000"/>
              <w:bottom w:val="single" w:sz="4" w:space="0" w:color="000000"/>
              <w:right w:val="nil"/>
            </w:tcBorders>
            <w:vAlign w:val="center"/>
            <w:hideMark/>
          </w:tcPr>
          <w:p w14:paraId="25551B29" w14:textId="77777777" w:rsidR="00542E31" w:rsidRPr="009C6FFF" w:rsidRDefault="00542E31" w:rsidP="000E78BD">
            <w:pPr>
              <w:snapToGrid w:val="0"/>
              <w:spacing w:line="360" w:lineRule="auto"/>
              <w:rPr>
                <w:sz w:val="18"/>
                <w:szCs w:val="18"/>
                <w:lang w:eastAsia="ar-SA"/>
              </w:rPr>
            </w:pPr>
            <w:r w:rsidRPr="009C6FFF">
              <w:rPr>
                <w:sz w:val="18"/>
                <w:szCs w:val="18"/>
                <w:lang w:eastAsia="ar-SA"/>
              </w:rPr>
              <w:t>ADRES E-MAIL WNIOSKODAWCY:</w:t>
            </w:r>
          </w:p>
        </w:tc>
        <w:tc>
          <w:tcPr>
            <w:tcW w:w="5487" w:type="dxa"/>
            <w:gridSpan w:val="4"/>
            <w:tcBorders>
              <w:top w:val="nil"/>
              <w:left w:val="single" w:sz="4" w:space="0" w:color="000000"/>
              <w:bottom w:val="single" w:sz="4" w:space="0" w:color="000000"/>
              <w:right w:val="single" w:sz="4" w:space="0" w:color="000000"/>
            </w:tcBorders>
          </w:tcPr>
          <w:p w14:paraId="4CFFB4B5" w14:textId="77777777" w:rsidR="00542E31" w:rsidRPr="009C6FFF" w:rsidRDefault="00542E31" w:rsidP="000E78BD">
            <w:pPr>
              <w:snapToGrid w:val="0"/>
              <w:spacing w:line="360" w:lineRule="auto"/>
              <w:rPr>
                <w:sz w:val="18"/>
                <w:szCs w:val="18"/>
                <w:lang w:eastAsia="ar-SA"/>
              </w:rPr>
            </w:pPr>
          </w:p>
        </w:tc>
      </w:tr>
      <w:tr w:rsidR="00542E31" w:rsidRPr="009C6FFF" w14:paraId="444A7C8C" w14:textId="77777777" w:rsidTr="00F828CB">
        <w:trPr>
          <w:trHeight w:val="524"/>
          <w:jc w:val="center"/>
        </w:trPr>
        <w:tc>
          <w:tcPr>
            <w:tcW w:w="9755" w:type="dxa"/>
            <w:gridSpan w:val="8"/>
            <w:tcBorders>
              <w:top w:val="nil"/>
              <w:left w:val="single" w:sz="4" w:space="0" w:color="000000"/>
              <w:bottom w:val="single" w:sz="4" w:space="0" w:color="000000"/>
              <w:right w:val="single" w:sz="4" w:space="0" w:color="000000"/>
            </w:tcBorders>
            <w:vAlign w:val="center"/>
            <w:hideMark/>
          </w:tcPr>
          <w:p w14:paraId="70F6BA00" w14:textId="77777777" w:rsidR="00542E31" w:rsidRPr="009C6FFF" w:rsidRDefault="00542E31" w:rsidP="000E78BD">
            <w:pPr>
              <w:snapToGrid w:val="0"/>
              <w:jc w:val="center"/>
              <w:rPr>
                <w:b/>
                <w:bCs/>
                <w:sz w:val="18"/>
                <w:szCs w:val="18"/>
                <w:lang w:eastAsia="ar-SA"/>
              </w:rPr>
            </w:pPr>
            <w:r w:rsidRPr="009C6FFF">
              <w:rPr>
                <w:b/>
                <w:bCs/>
                <w:sz w:val="18"/>
                <w:szCs w:val="18"/>
                <w:lang w:eastAsia="ar-SA"/>
              </w:rPr>
              <w:t>WNOSZĘ O PONOWNE ROZPATRZENIE WNIOSKU O PRZYZNIE GRANTU</w:t>
            </w:r>
            <w:r w:rsidR="002935CF" w:rsidRPr="009C6FFF">
              <w:rPr>
                <w:b/>
                <w:bCs/>
                <w:sz w:val="18"/>
                <w:szCs w:val="18"/>
                <w:lang w:eastAsia="ar-SA"/>
              </w:rPr>
              <w:t xml:space="preserve"> </w:t>
            </w:r>
            <w:r w:rsidRPr="009C6FFF">
              <w:rPr>
                <w:b/>
                <w:bCs/>
                <w:sz w:val="18"/>
                <w:szCs w:val="18"/>
                <w:lang w:eastAsia="ar-SA"/>
              </w:rPr>
              <w:t>PRZEZ RADĘ LGD</w:t>
            </w:r>
          </w:p>
        </w:tc>
      </w:tr>
      <w:tr w:rsidR="00542E31" w:rsidRPr="009C6FFF" w14:paraId="2F57A83D" w14:textId="77777777" w:rsidTr="00F828CB">
        <w:trPr>
          <w:trHeight w:val="532"/>
          <w:jc w:val="center"/>
        </w:trPr>
        <w:tc>
          <w:tcPr>
            <w:tcW w:w="1391" w:type="dxa"/>
            <w:tcBorders>
              <w:top w:val="nil"/>
              <w:left w:val="single" w:sz="4" w:space="0" w:color="000000"/>
              <w:bottom w:val="single" w:sz="4" w:space="0" w:color="auto"/>
              <w:right w:val="nil"/>
            </w:tcBorders>
            <w:vAlign w:val="center"/>
            <w:hideMark/>
          </w:tcPr>
          <w:p w14:paraId="7898EC16" w14:textId="77777777" w:rsidR="00542E31" w:rsidRPr="009C6FFF" w:rsidRDefault="00542E31" w:rsidP="000E78BD">
            <w:pPr>
              <w:snapToGrid w:val="0"/>
              <w:rPr>
                <w:sz w:val="18"/>
                <w:szCs w:val="18"/>
                <w:lang w:eastAsia="ar-SA"/>
              </w:rPr>
            </w:pPr>
            <w:r w:rsidRPr="009C6FFF">
              <w:rPr>
                <w:sz w:val="18"/>
                <w:szCs w:val="18"/>
                <w:lang w:eastAsia="ar-SA"/>
              </w:rPr>
              <w:t>MIEJSCE:</w:t>
            </w:r>
          </w:p>
        </w:tc>
        <w:tc>
          <w:tcPr>
            <w:tcW w:w="2573" w:type="dxa"/>
            <w:gridSpan w:val="2"/>
            <w:tcBorders>
              <w:top w:val="nil"/>
              <w:left w:val="single" w:sz="4" w:space="0" w:color="000000"/>
              <w:bottom w:val="single" w:sz="4" w:space="0" w:color="auto"/>
              <w:right w:val="nil"/>
            </w:tcBorders>
            <w:vAlign w:val="center"/>
          </w:tcPr>
          <w:p w14:paraId="1DA5F10B" w14:textId="77777777" w:rsidR="00542E31" w:rsidRPr="009C6FFF" w:rsidRDefault="00542E31" w:rsidP="000E78BD">
            <w:pPr>
              <w:snapToGrid w:val="0"/>
              <w:rPr>
                <w:sz w:val="18"/>
                <w:szCs w:val="18"/>
                <w:lang w:eastAsia="ar-SA"/>
              </w:rPr>
            </w:pPr>
          </w:p>
        </w:tc>
        <w:tc>
          <w:tcPr>
            <w:tcW w:w="828" w:type="dxa"/>
            <w:gridSpan w:val="2"/>
            <w:tcBorders>
              <w:top w:val="nil"/>
              <w:left w:val="single" w:sz="4" w:space="0" w:color="000000"/>
              <w:bottom w:val="single" w:sz="4" w:space="0" w:color="auto"/>
              <w:right w:val="nil"/>
            </w:tcBorders>
            <w:vAlign w:val="center"/>
            <w:hideMark/>
          </w:tcPr>
          <w:p w14:paraId="021CFFF4" w14:textId="77777777" w:rsidR="00542E31" w:rsidRPr="009C6FFF" w:rsidRDefault="00542E31" w:rsidP="000E78BD">
            <w:pPr>
              <w:snapToGrid w:val="0"/>
              <w:rPr>
                <w:sz w:val="18"/>
                <w:szCs w:val="18"/>
                <w:lang w:eastAsia="ar-SA"/>
              </w:rPr>
            </w:pPr>
            <w:r w:rsidRPr="009C6FFF">
              <w:rPr>
                <w:sz w:val="18"/>
                <w:szCs w:val="18"/>
                <w:lang w:eastAsia="ar-SA"/>
              </w:rPr>
              <w:t>DATA:</w:t>
            </w:r>
          </w:p>
        </w:tc>
        <w:tc>
          <w:tcPr>
            <w:tcW w:w="1012" w:type="dxa"/>
            <w:tcBorders>
              <w:top w:val="nil"/>
              <w:left w:val="single" w:sz="4" w:space="0" w:color="000000"/>
              <w:bottom w:val="single" w:sz="4" w:space="0" w:color="auto"/>
              <w:right w:val="nil"/>
            </w:tcBorders>
            <w:vAlign w:val="center"/>
          </w:tcPr>
          <w:p w14:paraId="2D93D5A9" w14:textId="77777777" w:rsidR="00542E31" w:rsidRPr="009C6FFF" w:rsidRDefault="00542E31" w:rsidP="000E78BD">
            <w:pPr>
              <w:snapToGrid w:val="0"/>
              <w:rPr>
                <w:sz w:val="18"/>
                <w:szCs w:val="18"/>
                <w:lang w:eastAsia="ar-SA"/>
              </w:rPr>
            </w:pPr>
          </w:p>
        </w:tc>
        <w:tc>
          <w:tcPr>
            <w:tcW w:w="1540" w:type="dxa"/>
            <w:tcBorders>
              <w:top w:val="nil"/>
              <w:left w:val="single" w:sz="4" w:space="0" w:color="000000"/>
              <w:bottom w:val="single" w:sz="4" w:space="0" w:color="auto"/>
              <w:right w:val="nil"/>
            </w:tcBorders>
            <w:vAlign w:val="center"/>
            <w:hideMark/>
          </w:tcPr>
          <w:p w14:paraId="1B7879B5" w14:textId="77777777" w:rsidR="00542E31" w:rsidRPr="009C6FFF" w:rsidRDefault="00542E31" w:rsidP="000E78BD">
            <w:pPr>
              <w:snapToGrid w:val="0"/>
              <w:rPr>
                <w:sz w:val="18"/>
                <w:szCs w:val="18"/>
                <w:lang w:eastAsia="ar-SA"/>
              </w:rPr>
            </w:pPr>
            <w:r w:rsidRPr="009C6FFF">
              <w:rPr>
                <w:sz w:val="18"/>
                <w:szCs w:val="18"/>
                <w:lang w:eastAsia="ar-SA"/>
              </w:rPr>
              <w:t>CZYTELNY PODPIS:</w:t>
            </w:r>
          </w:p>
        </w:tc>
        <w:tc>
          <w:tcPr>
            <w:tcW w:w="2411" w:type="dxa"/>
            <w:tcBorders>
              <w:top w:val="nil"/>
              <w:left w:val="single" w:sz="4" w:space="0" w:color="000000"/>
              <w:bottom w:val="single" w:sz="4" w:space="0" w:color="auto"/>
              <w:right w:val="single" w:sz="4" w:space="0" w:color="000000"/>
            </w:tcBorders>
          </w:tcPr>
          <w:p w14:paraId="77E1DFE7" w14:textId="77777777" w:rsidR="00542E31" w:rsidRPr="009C6FFF" w:rsidRDefault="00542E31" w:rsidP="000E78BD">
            <w:pPr>
              <w:snapToGrid w:val="0"/>
              <w:rPr>
                <w:sz w:val="18"/>
                <w:szCs w:val="18"/>
                <w:lang w:eastAsia="ar-SA"/>
              </w:rPr>
            </w:pPr>
          </w:p>
        </w:tc>
      </w:tr>
      <w:tr w:rsidR="00542E31" w:rsidRPr="009C6FFF" w14:paraId="132C32A7" w14:textId="77777777" w:rsidTr="00F828CB">
        <w:trPr>
          <w:trHeight w:val="532"/>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0DE07CC" w14:textId="77777777" w:rsidR="00542E31" w:rsidRPr="009C6FFF" w:rsidRDefault="00542E31" w:rsidP="000E78BD">
            <w:pPr>
              <w:snapToGrid w:val="0"/>
              <w:rPr>
                <w:sz w:val="18"/>
                <w:szCs w:val="18"/>
                <w:lang w:eastAsia="ar-SA"/>
              </w:rPr>
            </w:pPr>
            <w:r w:rsidRPr="009C6FFF">
              <w:rPr>
                <w:sz w:val="18"/>
                <w:szCs w:val="18"/>
                <w:lang w:eastAsia="ar-SA"/>
              </w:rPr>
              <w:t>POTWIERDZENIE ZŁOŻENIA WNIOSKU W BIURZE LGD PRZEZ PRACOWNIKA LGD</w:t>
            </w:r>
          </w:p>
        </w:tc>
        <w:tc>
          <w:tcPr>
            <w:tcW w:w="8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0DDFC91" w14:textId="77777777" w:rsidR="00542E31" w:rsidRPr="009C6FFF" w:rsidRDefault="00542E31" w:rsidP="000E78BD">
            <w:pPr>
              <w:snapToGrid w:val="0"/>
              <w:rPr>
                <w:sz w:val="18"/>
                <w:szCs w:val="18"/>
                <w:lang w:eastAsia="ar-SA"/>
              </w:rPr>
            </w:pPr>
            <w:r w:rsidRPr="009C6FFF">
              <w:rPr>
                <w:sz w:val="18"/>
                <w:szCs w:val="18"/>
                <w:lang w:eastAsia="ar-SA"/>
              </w:rPr>
              <w:t>DATA:</w:t>
            </w:r>
          </w:p>
        </w:tc>
        <w:tc>
          <w:tcPr>
            <w:tcW w:w="1012" w:type="dxa"/>
            <w:tcBorders>
              <w:top w:val="single" w:sz="4" w:space="0" w:color="auto"/>
              <w:left w:val="single" w:sz="4" w:space="0" w:color="auto"/>
              <w:bottom w:val="single" w:sz="4" w:space="0" w:color="auto"/>
              <w:right w:val="single" w:sz="4" w:space="0" w:color="auto"/>
            </w:tcBorders>
            <w:shd w:val="clear" w:color="auto" w:fill="D9D9D9"/>
            <w:vAlign w:val="center"/>
          </w:tcPr>
          <w:p w14:paraId="0F2F3041" w14:textId="77777777" w:rsidR="00542E31" w:rsidRPr="009C6FFF" w:rsidRDefault="00542E31" w:rsidP="000E78BD">
            <w:pPr>
              <w:snapToGrid w:val="0"/>
              <w:rPr>
                <w:sz w:val="18"/>
                <w:szCs w:val="18"/>
                <w:lang w:eastAsia="ar-SA"/>
              </w:rPr>
            </w:pP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5ADE8B" w14:textId="77777777" w:rsidR="00542E31" w:rsidRPr="009C6FFF" w:rsidRDefault="00542E31" w:rsidP="000E78BD">
            <w:pPr>
              <w:snapToGrid w:val="0"/>
              <w:rPr>
                <w:sz w:val="18"/>
                <w:szCs w:val="18"/>
                <w:lang w:eastAsia="ar-SA"/>
              </w:rPr>
            </w:pPr>
            <w:r w:rsidRPr="009C6FFF">
              <w:rPr>
                <w:sz w:val="18"/>
                <w:szCs w:val="18"/>
                <w:lang w:eastAsia="ar-SA"/>
              </w:rPr>
              <w:t>CZYTELNY PODPIS:</w:t>
            </w:r>
          </w:p>
        </w:tc>
        <w:tc>
          <w:tcPr>
            <w:tcW w:w="2411" w:type="dxa"/>
            <w:tcBorders>
              <w:top w:val="single" w:sz="4" w:space="0" w:color="auto"/>
              <w:left w:val="single" w:sz="4" w:space="0" w:color="auto"/>
              <w:bottom w:val="single" w:sz="4" w:space="0" w:color="auto"/>
              <w:right w:val="single" w:sz="4" w:space="0" w:color="auto"/>
            </w:tcBorders>
            <w:shd w:val="clear" w:color="auto" w:fill="D9D9D9"/>
          </w:tcPr>
          <w:p w14:paraId="5918456C" w14:textId="77777777" w:rsidR="00542E31" w:rsidRPr="009C6FFF" w:rsidRDefault="00542E31" w:rsidP="000E78BD">
            <w:pPr>
              <w:snapToGrid w:val="0"/>
              <w:rPr>
                <w:sz w:val="18"/>
                <w:szCs w:val="18"/>
                <w:lang w:eastAsia="ar-SA"/>
              </w:rPr>
            </w:pPr>
          </w:p>
        </w:tc>
      </w:tr>
    </w:tbl>
    <w:p w14:paraId="219FF228" w14:textId="77777777" w:rsidR="00542E31" w:rsidRPr="009C6FFF" w:rsidRDefault="00542E31" w:rsidP="00542E31">
      <w:pPr>
        <w:rPr>
          <w:b/>
          <w:bCs/>
          <w:sz w:val="18"/>
          <w:szCs w:val="18"/>
          <w:lang w:eastAsia="ar-SA"/>
        </w:rPr>
      </w:pPr>
    </w:p>
    <w:p w14:paraId="1019B8EF" w14:textId="77777777" w:rsidR="00542E31" w:rsidRPr="009C6FFF" w:rsidRDefault="00542E31" w:rsidP="00542E31">
      <w:pPr>
        <w:rPr>
          <w:b/>
          <w:bCs/>
          <w:sz w:val="18"/>
          <w:szCs w:val="18"/>
        </w:rPr>
      </w:pPr>
      <w:r w:rsidRPr="009C6FFF">
        <w:rPr>
          <w:b/>
          <w:bCs/>
          <w:sz w:val="18"/>
          <w:szCs w:val="18"/>
        </w:rPr>
        <w:t>INSTRUKCJA WYPEŁNIANIA WNIOSKU:</w:t>
      </w:r>
    </w:p>
    <w:p w14:paraId="45D8587B" w14:textId="77777777" w:rsidR="00542E31" w:rsidRPr="009C6FFF" w:rsidRDefault="00542E31" w:rsidP="00EA416E">
      <w:pPr>
        <w:widowControl/>
        <w:numPr>
          <w:ilvl w:val="0"/>
          <w:numId w:val="8"/>
        </w:numPr>
        <w:tabs>
          <w:tab w:val="clear" w:pos="720"/>
          <w:tab w:val="left" w:pos="717"/>
        </w:tabs>
        <w:spacing w:before="60"/>
        <w:ind w:left="717"/>
        <w:rPr>
          <w:sz w:val="18"/>
          <w:szCs w:val="18"/>
          <w:lang w:eastAsia="ar-SA"/>
        </w:rPr>
      </w:pPr>
      <w:r w:rsidRPr="009C6FFF">
        <w:rPr>
          <w:sz w:val="18"/>
          <w:szCs w:val="18"/>
          <w:lang w:eastAsia="ar-SA"/>
        </w:rPr>
        <w:t>Pola zaciemnione wypełnia biuro LGD</w:t>
      </w:r>
    </w:p>
    <w:p w14:paraId="17C72E3E" w14:textId="77777777" w:rsidR="00542E31" w:rsidRPr="009C6FFF" w:rsidRDefault="00542E31" w:rsidP="00EA416E">
      <w:pPr>
        <w:widowControl/>
        <w:numPr>
          <w:ilvl w:val="0"/>
          <w:numId w:val="8"/>
        </w:numPr>
        <w:tabs>
          <w:tab w:val="clear" w:pos="720"/>
          <w:tab w:val="left" w:pos="717"/>
        </w:tabs>
        <w:spacing w:before="60"/>
        <w:ind w:left="717"/>
        <w:jc w:val="both"/>
        <w:rPr>
          <w:sz w:val="18"/>
          <w:szCs w:val="18"/>
          <w:lang w:eastAsia="ar-SA"/>
        </w:rPr>
      </w:pPr>
      <w:r w:rsidRPr="009C6FFF">
        <w:rPr>
          <w:sz w:val="18"/>
          <w:szCs w:val="18"/>
          <w:lang w:eastAsia="ar-SA"/>
        </w:rPr>
        <w:t>Pola białe wypełnia wnioskodawca</w:t>
      </w:r>
    </w:p>
    <w:p w14:paraId="4F45C5E8" w14:textId="77777777" w:rsidR="009F2B52" w:rsidRPr="009C6FFF" w:rsidRDefault="00542E31" w:rsidP="00EA416E">
      <w:pPr>
        <w:widowControl/>
        <w:numPr>
          <w:ilvl w:val="0"/>
          <w:numId w:val="8"/>
        </w:numPr>
        <w:tabs>
          <w:tab w:val="clear" w:pos="720"/>
          <w:tab w:val="left" w:pos="717"/>
        </w:tabs>
        <w:spacing w:before="60"/>
        <w:ind w:left="717"/>
        <w:jc w:val="both"/>
        <w:rPr>
          <w:sz w:val="18"/>
          <w:szCs w:val="18"/>
          <w:lang w:eastAsia="ar-SA"/>
        </w:rPr>
      </w:pPr>
      <w:r w:rsidRPr="009C6FFF">
        <w:rPr>
          <w:sz w:val="18"/>
          <w:szCs w:val="18"/>
          <w:lang w:eastAsia="ar-SA"/>
        </w:rPr>
        <w:t>Wniosek będzie uznany za poprawnie złożony, tylko w sytuacji wypełnienia wszystkich białych pól, w</w:t>
      </w:r>
      <w:r w:rsidR="004D11E6" w:rsidRPr="009C6FFF">
        <w:rPr>
          <w:sz w:val="18"/>
          <w:szCs w:val="18"/>
          <w:lang w:eastAsia="ar-SA"/>
        </w:rPr>
        <w:t> </w:t>
      </w:r>
      <w:r w:rsidRPr="009C6FFF">
        <w:rPr>
          <w:sz w:val="18"/>
          <w:szCs w:val="18"/>
          <w:lang w:eastAsia="ar-SA"/>
        </w:rPr>
        <w:t>tym w szczególności uzasadnienia dla wszczęcia procedury odwoławczej.</w:t>
      </w:r>
    </w:p>
    <w:p w14:paraId="42C636C3" w14:textId="77777777" w:rsidR="00495674" w:rsidRPr="009C6FFF" w:rsidRDefault="00495674" w:rsidP="0014205B">
      <w:pPr>
        <w:jc w:val="right"/>
        <w:rPr>
          <w:b/>
          <w:sz w:val="20"/>
          <w:szCs w:val="20"/>
        </w:rPr>
      </w:pPr>
      <w:bookmarkStart w:id="14" w:name="_Hlk526501558"/>
      <w:bookmarkStart w:id="15" w:name="_Hlk526501427"/>
    </w:p>
    <w:p w14:paraId="492FBCBE" w14:textId="435473D3" w:rsidR="00ED7F1A" w:rsidRDefault="00ED7F1A" w:rsidP="00ED7F1A">
      <w:pPr>
        <w:rPr>
          <w:b/>
          <w:sz w:val="20"/>
          <w:szCs w:val="20"/>
        </w:rPr>
      </w:pPr>
    </w:p>
    <w:p w14:paraId="19EC4364" w14:textId="17E20FB9" w:rsidR="009C6FFF" w:rsidRDefault="009C6FFF" w:rsidP="00ED7F1A">
      <w:pPr>
        <w:rPr>
          <w:b/>
          <w:sz w:val="20"/>
          <w:szCs w:val="20"/>
        </w:rPr>
      </w:pPr>
    </w:p>
    <w:p w14:paraId="5681EF1E" w14:textId="51BF339B" w:rsidR="009C6FFF" w:rsidRDefault="009C6FFF" w:rsidP="00ED7F1A">
      <w:pPr>
        <w:rPr>
          <w:b/>
          <w:sz w:val="20"/>
          <w:szCs w:val="20"/>
        </w:rPr>
      </w:pPr>
    </w:p>
    <w:p w14:paraId="2F2B95C1" w14:textId="361CDBCA" w:rsidR="009C6FFF" w:rsidRDefault="009C6FFF" w:rsidP="00ED7F1A">
      <w:pPr>
        <w:rPr>
          <w:b/>
          <w:sz w:val="20"/>
          <w:szCs w:val="20"/>
        </w:rPr>
      </w:pPr>
    </w:p>
    <w:p w14:paraId="0C28A396" w14:textId="0E1864BF" w:rsidR="009C6FFF" w:rsidRDefault="009C6FFF" w:rsidP="00ED7F1A">
      <w:pPr>
        <w:rPr>
          <w:b/>
          <w:sz w:val="20"/>
          <w:szCs w:val="20"/>
        </w:rPr>
      </w:pPr>
    </w:p>
    <w:p w14:paraId="58DDB027" w14:textId="77777777" w:rsidR="009C6FFF" w:rsidRPr="009C6FFF" w:rsidRDefault="009C6FFF" w:rsidP="00ED7F1A">
      <w:pPr>
        <w:rPr>
          <w:b/>
          <w:sz w:val="20"/>
          <w:szCs w:val="20"/>
        </w:rPr>
      </w:pPr>
    </w:p>
    <w:p w14:paraId="4768A010" w14:textId="77777777" w:rsidR="00ED7F1A" w:rsidRPr="009C6FFF" w:rsidRDefault="00ED7F1A" w:rsidP="00ED7F1A">
      <w:pPr>
        <w:keepNext/>
        <w:keepLines/>
        <w:widowControl/>
        <w:suppressAutoHyphens w:val="0"/>
        <w:spacing w:before="200" w:line="276" w:lineRule="auto"/>
        <w:jc w:val="right"/>
        <w:outlineLvl w:val="1"/>
        <w:rPr>
          <w:rFonts w:eastAsia="Times New Roman"/>
          <w:b/>
          <w:bCs/>
          <w:sz w:val="20"/>
          <w:szCs w:val="20"/>
          <w:lang w:eastAsia="en-US"/>
        </w:rPr>
      </w:pPr>
      <w:r w:rsidRPr="009C6FFF">
        <w:rPr>
          <w:rFonts w:eastAsia="Times New Roman"/>
          <w:b/>
          <w:bCs/>
          <w:sz w:val="20"/>
          <w:szCs w:val="20"/>
          <w:lang w:eastAsia="en-US"/>
        </w:rPr>
        <w:lastRenderedPageBreak/>
        <w:t xml:space="preserve">   </w:t>
      </w:r>
      <w:bookmarkStart w:id="16" w:name="_Toc437640237"/>
      <w:r w:rsidRPr="009C6FFF">
        <w:rPr>
          <w:rFonts w:eastAsia="Times New Roman"/>
          <w:b/>
          <w:bCs/>
          <w:sz w:val="20"/>
          <w:szCs w:val="20"/>
          <w:lang w:eastAsia="en-US"/>
        </w:rPr>
        <w:t xml:space="preserve">Załącznik </w:t>
      </w:r>
      <w:r w:rsidRPr="009C6FFF">
        <w:rPr>
          <w:rFonts w:eastAsia="Times New Roman"/>
          <w:b/>
          <w:bCs/>
          <w:color w:val="auto"/>
          <w:sz w:val="20"/>
          <w:szCs w:val="20"/>
          <w:lang w:eastAsia="en-US"/>
        </w:rPr>
        <w:t xml:space="preserve">nr 8 </w:t>
      </w:r>
      <w:r w:rsidRPr="009C6FFF">
        <w:rPr>
          <w:rFonts w:eastAsia="Times New Roman"/>
          <w:b/>
          <w:bCs/>
          <w:sz w:val="20"/>
          <w:szCs w:val="20"/>
          <w:lang w:eastAsia="en-US"/>
        </w:rPr>
        <w:t xml:space="preserve">do Procedury – </w:t>
      </w:r>
      <w:r w:rsidRPr="009C6FFF">
        <w:rPr>
          <w:rFonts w:eastAsia="Times New Roman"/>
          <w:bCs/>
          <w:sz w:val="20"/>
          <w:szCs w:val="20"/>
          <w:lang w:eastAsia="en-US"/>
        </w:rPr>
        <w:t>Wzór umowy o powierzenie grantu</w:t>
      </w:r>
      <w:bookmarkEnd w:id="16"/>
    </w:p>
    <w:p w14:paraId="13D153E4" w14:textId="77777777" w:rsidR="00ED7F1A" w:rsidRPr="009C6FFF" w:rsidRDefault="00ED7F1A" w:rsidP="00ED7F1A">
      <w:pPr>
        <w:widowControl/>
        <w:suppressAutoHyphens w:val="0"/>
        <w:jc w:val="right"/>
        <w:rPr>
          <w:rFonts w:eastAsia="Calibri"/>
          <w:b/>
          <w:bCs/>
          <w:color w:val="auto"/>
          <w:sz w:val="20"/>
          <w:szCs w:val="20"/>
          <w:lang w:eastAsia="en-US"/>
        </w:rPr>
      </w:pPr>
    </w:p>
    <w:p w14:paraId="608C0FA4" w14:textId="77777777" w:rsidR="00ED7F1A" w:rsidRPr="009C6FFF" w:rsidRDefault="00ED7F1A" w:rsidP="00ED7F1A">
      <w:pPr>
        <w:widowControl/>
        <w:suppressAutoHyphens w:val="0"/>
        <w:jc w:val="right"/>
        <w:rPr>
          <w:rFonts w:eastAsia="Calibri"/>
          <w:b/>
          <w:bCs/>
          <w:color w:val="auto"/>
          <w:sz w:val="20"/>
          <w:szCs w:val="20"/>
          <w:lang w:eastAsia="en-US"/>
        </w:rPr>
      </w:pPr>
    </w:p>
    <w:p w14:paraId="78410128" w14:textId="77777777" w:rsidR="00ED7F1A" w:rsidRPr="009C6FFF" w:rsidRDefault="00ED7F1A" w:rsidP="00ED7F1A">
      <w:pPr>
        <w:widowControl/>
        <w:suppressAutoHyphens w:val="0"/>
        <w:jc w:val="center"/>
        <w:rPr>
          <w:rFonts w:eastAsia="Calibri"/>
          <w:b/>
          <w:bCs/>
          <w:color w:val="auto"/>
          <w:sz w:val="20"/>
          <w:szCs w:val="20"/>
          <w:lang w:eastAsia="en-US"/>
        </w:rPr>
      </w:pPr>
      <w:r w:rsidRPr="009C6FFF">
        <w:rPr>
          <w:rFonts w:eastAsia="Calibri"/>
          <w:b/>
          <w:bCs/>
          <w:color w:val="auto"/>
          <w:sz w:val="20"/>
          <w:szCs w:val="20"/>
          <w:lang w:eastAsia="en-US"/>
        </w:rPr>
        <w:t>Umowa o powierzeniu grantu</w:t>
      </w:r>
    </w:p>
    <w:p w14:paraId="70D66206" w14:textId="77777777" w:rsidR="00ED7F1A" w:rsidRPr="009C6FFF" w:rsidRDefault="00ED7F1A" w:rsidP="00ED7F1A">
      <w:pPr>
        <w:jc w:val="center"/>
        <w:rPr>
          <w:b/>
          <w:bCs/>
          <w:sz w:val="20"/>
          <w:szCs w:val="20"/>
        </w:rPr>
      </w:pPr>
      <w:r w:rsidRPr="009C6FFF">
        <w:rPr>
          <w:b/>
          <w:bCs/>
          <w:sz w:val="20"/>
          <w:szCs w:val="20"/>
        </w:rPr>
        <w:t>na operację z zakresu PROJEKTÓW GRANTOWYCH</w:t>
      </w:r>
    </w:p>
    <w:p w14:paraId="6B7B822E" w14:textId="77777777" w:rsidR="00ED7F1A" w:rsidRPr="009C6FFF" w:rsidRDefault="00ED7F1A" w:rsidP="00ED7F1A">
      <w:pPr>
        <w:jc w:val="center"/>
        <w:rPr>
          <w:b/>
          <w:bCs/>
          <w:sz w:val="20"/>
          <w:szCs w:val="20"/>
        </w:rPr>
      </w:pPr>
      <w:r w:rsidRPr="009C6FFF">
        <w:rPr>
          <w:b/>
          <w:bCs/>
          <w:sz w:val="20"/>
          <w:szCs w:val="20"/>
        </w:rPr>
        <w:t>w ramach Poddziałania „Wsparcie na wdrażanie operacji w ramach strategii rozwoju lokalnego kierowanego przez społeczność” objętego PROW na lata 2014-2020</w:t>
      </w:r>
    </w:p>
    <w:p w14:paraId="7C3DFE3E" w14:textId="77777777" w:rsidR="00ED7F1A" w:rsidRPr="009C6FFF" w:rsidRDefault="00ED7F1A" w:rsidP="00ED7F1A">
      <w:pPr>
        <w:widowControl/>
        <w:suppressAutoHyphens w:val="0"/>
        <w:jc w:val="center"/>
        <w:rPr>
          <w:rFonts w:eastAsia="Calibri"/>
          <w:b/>
          <w:bCs/>
          <w:color w:val="auto"/>
          <w:sz w:val="20"/>
          <w:szCs w:val="20"/>
          <w:lang w:eastAsia="en-US"/>
        </w:rPr>
      </w:pPr>
    </w:p>
    <w:p w14:paraId="714F8123" w14:textId="77777777" w:rsidR="00ED7F1A" w:rsidRPr="009C6FFF" w:rsidRDefault="00ED7F1A" w:rsidP="00ED7F1A">
      <w:pPr>
        <w:widowControl/>
        <w:suppressAutoHyphens w:val="0"/>
        <w:jc w:val="center"/>
        <w:rPr>
          <w:rFonts w:eastAsia="Calibri"/>
          <w:b/>
          <w:bCs/>
          <w:color w:val="auto"/>
          <w:sz w:val="20"/>
          <w:szCs w:val="20"/>
          <w:lang w:eastAsia="en-US"/>
        </w:rPr>
      </w:pPr>
    </w:p>
    <w:p w14:paraId="121A1C38" w14:textId="77777777" w:rsidR="00ED7F1A" w:rsidRPr="009C6FFF" w:rsidRDefault="00ED7F1A" w:rsidP="00ED7F1A">
      <w:pPr>
        <w:widowControl/>
        <w:suppressAutoHyphens w:val="0"/>
        <w:jc w:val="center"/>
        <w:rPr>
          <w:rFonts w:eastAsia="Calibri"/>
          <w:b/>
          <w:bCs/>
          <w:color w:val="auto"/>
          <w:sz w:val="20"/>
          <w:szCs w:val="20"/>
          <w:lang w:eastAsia="en-US"/>
        </w:rPr>
      </w:pPr>
      <w:r w:rsidRPr="009C6FFF">
        <w:rPr>
          <w:rFonts w:eastAsia="Calibri"/>
          <w:b/>
          <w:bCs/>
          <w:color w:val="auto"/>
          <w:sz w:val="20"/>
          <w:szCs w:val="20"/>
          <w:lang w:eastAsia="en-US"/>
        </w:rPr>
        <w:t>zawarta w dniu ………………..... w ….......................</w:t>
      </w:r>
    </w:p>
    <w:p w14:paraId="0EB9579B" w14:textId="77777777" w:rsidR="00ED7F1A" w:rsidRPr="009C6FFF" w:rsidRDefault="00ED7F1A" w:rsidP="00ED7F1A">
      <w:pPr>
        <w:widowControl/>
        <w:suppressAutoHyphens w:val="0"/>
        <w:jc w:val="center"/>
        <w:rPr>
          <w:rFonts w:eastAsia="Calibri"/>
          <w:color w:val="auto"/>
          <w:sz w:val="20"/>
          <w:szCs w:val="20"/>
          <w:lang w:eastAsia="en-US"/>
        </w:rPr>
      </w:pPr>
    </w:p>
    <w:p w14:paraId="77627ED1"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 xml:space="preserve">pomiędzy: </w:t>
      </w:r>
    </w:p>
    <w:p w14:paraId="18A809E5"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Lokalną Grupą Działania Szlak Tatarski, zwaną dalej LGD/ ,,</w:t>
      </w:r>
      <w:proofErr w:type="spellStart"/>
      <w:r w:rsidRPr="009C6FFF">
        <w:rPr>
          <w:rFonts w:eastAsia="Calibri"/>
          <w:color w:val="auto"/>
          <w:sz w:val="20"/>
          <w:szCs w:val="20"/>
          <w:lang w:eastAsia="en-US"/>
        </w:rPr>
        <w:t>Grantodawcą</w:t>
      </w:r>
      <w:proofErr w:type="spellEnd"/>
      <w:r w:rsidRPr="009C6FFF">
        <w:rPr>
          <w:rFonts w:eastAsia="Calibri"/>
          <w:color w:val="auto"/>
          <w:sz w:val="20"/>
          <w:szCs w:val="20"/>
          <w:lang w:eastAsia="en-US"/>
        </w:rPr>
        <w:t xml:space="preserve">”, z siedzibą w Sokółce, </w:t>
      </w:r>
      <w:r w:rsidRPr="009C6FFF">
        <w:rPr>
          <w:rFonts w:eastAsia="Calibri"/>
          <w:color w:val="auto"/>
          <w:sz w:val="20"/>
          <w:szCs w:val="20"/>
          <w:lang w:eastAsia="en-US"/>
        </w:rPr>
        <w:br/>
        <w:t xml:space="preserve">ul. Grodzieńska 1, 16-100 Sokółka, NIP 5451778715, REGON 200150526, KRS 0000280690 reprezentowane przez: </w:t>
      </w:r>
    </w:p>
    <w:p w14:paraId="01905450"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 xml:space="preserve">…..........................................……......................……........... </w:t>
      </w:r>
    </w:p>
    <w:p w14:paraId="18FF246E"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w:t>
      </w:r>
    </w:p>
    <w:p w14:paraId="0F255F9D"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a</w:t>
      </w:r>
    </w:p>
    <w:p w14:paraId="27D1CC3C"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 zwanym dalej ,,</w:t>
      </w:r>
      <w:proofErr w:type="spellStart"/>
      <w:r w:rsidRPr="009C6FFF">
        <w:rPr>
          <w:rFonts w:eastAsia="Calibri"/>
          <w:color w:val="auto"/>
          <w:sz w:val="20"/>
          <w:szCs w:val="20"/>
          <w:lang w:eastAsia="en-US"/>
        </w:rPr>
        <w:t>Grantobiorcą</w:t>
      </w:r>
      <w:proofErr w:type="spellEnd"/>
      <w:r w:rsidRPr="009C6FFF">
        <w:rPr>
          <w:rFonts w:eastAsia="Calibri"/>
          <w:color w:val="auto"/>
          <w:sz w:val="20"/>
          <w:szCs w:val="20"/>
          <w:lang w:eastAsia="en-US"/>
        </w:rPr>
        <w:t>'' / ,, Otrzymującym'' z siedzibą w ……...............................................,</w:t>
      </w:r>
    </w:p>
    <w:p w14:paraId="3694F2DA"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NIP</w:t>
      </w:r>
      <w:r w:rsidRPr="009C6FFF">
        <w:rPr>
          <w:rFonts w:eastAsia="Calibri"/>
          <w:color w:val="auto"/>
          <w:sz w:val="20"/>
          <w:szCs w:val="20"/>
          <w:vertAlign w:val="superscript"/>
          <w:lang w:eastAsia="en-US"/>
        </w:rPr>
        <w:footnoteReference w:id="5"/>
      </w:r>
      <w:r w:rsidRPr="009C6FFF">
        <w:rPr>
          <w:rFonts w:eastAsia="Calibri"/>
          <w:color w:val="auto"/>
          <w:sz w:val="20"/>
          <w:szCs w:val="20"/>
          <w:lang w:eastAsia="en-US"/>
        </w:rPr>
        <w:t xml:space="preserve"> …………….., KRS</w:t>
      </w:r>
      <w:r w:rsidRPr="009C6FFF">
        <w:rPr>
          <w:rFonts w:eastAsia="Calibri"/>
          <w:color w:val="auto"/>
          <w:sz w:val="20"/>
          <w:szCs w:val="20"/>
          <w:vertAlign w:val="superscript"/>
          <w:lang w:eastAsia="en-US"/>
        </w:rPr>
        <w:t>1</w:t>
      </w:r>
      <w:r w:rsidRPr="009C6FFF">
        <w:rPr>
          <w:rFonts w:eastAsia="Calibri"/>
          <w:color w:val="auto"/>
          <w:sz w:val="20"/>
          <w:szCs w:val="20"/>
          <w:lang w:eastAsia="en-US"/>
        </w:rPr>
        <w:t xml:space="preserve"> ……………., REGON</w:t>
      </w:r>
      <w:r w:rsidRPr="009C6FFF">
        <w:rPr>
          <w:rFonts w:eastAsia="Calibri"/>
          <w:color w:val="auto"/>
          <w:sz w:val="20"/>
          <w:szCs w:val="20"/>
          <w:vertAlign w:val="superscript"/>
          <w:lang w:eastAsia="en-US"/>
        </w:rPr>
        <w:t>1</w:t>
      </w:r>
      <w:r w:rsidRPr="009C6FFF">
        <w:rPr>
          <w:rFonts w:eastAsia="Calibri"/>
          <w:color w:val="auto"/>
          <w:sz w:val="20"/>
          <w:szCs w:val="20"/>
          <w:lang w:eastAsia="en-US"/>
        </w:rPr>
        <w:t xml:space="preserve"> …………………</w:t>
      </w:r>
    </w:p>
    <w:p w14:paraId="0B355740"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Reprezentowanym przez:</w:t>
      </w:r>
    </w:p>
    <w:p w14:paraId="1860D6F8"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1 ………………………………………….</w:t>
      </w:r>
    </w:p>
    <w:p w14:paraId="56239BB8"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2 …………………………………………,</w:t>
      </w:r>
    </w:p>
    <w:p w14:paraId="2F19C174" w14:textId="77777777" w:rsidR="00ED7F1A" w:rsidRPr="009C6FFF" w:rsidRDefault="00ED7F1A" w:rsidP="00ED7F1A">
      <w:pPr>
        <w:widowControl/>
        <w:suppressAutoHyphens w:val="0"/>
        <w:jc w:val="both"/>
        <w:rPr>
          <w:rFonts w:eastAsia="Calibri"/>
          <w:color w:val="auto"/>
          <w:sz w:val="20"/>
          <w:szCs w:val="20"/>
          <w:lang w:eastAsia="en-US"/>
        </w:rPr>
      </w:pPr>
    </w:p>
    <w:p w14:paraId="0A1F504B"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zwanymi dalej „Stronami”.</w:t>
      </w:r>
      <w:r w:rsidRPr="009C6FFF">
        <w:rPr>
          <w:rFonts w:eastAsia="Calibri"/>
          <w:color w:val="auto"/>
          <w:sz w:val="20"/>
          <w:szCs w:val="20"/>
          <w:lang w:eastAsia="en-US"/>
        </w:rPr>
        <w:tab/>
      </w:r>
    </w:p>
    <w:p w14:paraId="6E57F5DB" w14:textId="77777777" w:rsidR="00ED7F1A" w:rsidRPr="009C6FFF" w:rsidRDefault="00ED7F1A" w:rsidP="00ED7F1A">
      <w:pPr>
        <w:widowControl/>
        <w:suppressAutoHyphens w:val="0"/>
        <w:jc w:val="both"/>
        <w:rPr>
          <w:rFonts w:eastAsia="Calibri"/>
          <w:color w:val="auto"/>
          <w:sz w:val="20"/>
          <w:szCs w:val="20"/>
          <w:lang w:eastAsia="en-US"/>
        </w:rPr>
      </w:pPr>
    </w:p>
    <w:p w14:paraId="3F7FBDA2" w14:textId="77777777" w:rsidR="00ED7F1A" w:rsidRPr="009C6FFF" w:rsidRDefault="00ED7F1A" w:rsidP="00ED7F1A">
      <w:pPr>
        <w:widowControl/>
        <w:suppressAutoHyphens w:val="0"/>
        <w:jc w:val="both"/>
        <w:rPr>
          <w:rFonts w:eastAsia="Calibri"/>
          <w:color w:val="auto"/>
          <w:sz w:val="20"/>
          <w:szCs w:val="20"/>
          <w:lang w:eastAsia="en-US"/>
        </w:rPr>
      </w:pPr>
    </w:p>
    <w:p w14:paraId="229AB90F"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Na podstawie art. 14 ust. 5  ustawy z dnia 20 lutego 2015 r. o rozwoju lokalnym z udziałem lokalnej społeczności (D</w:t>
      </w:r>
      <w:r w:rsidRPr="009C6FFF">
        <w:rPr>
          <w:rFonts w:eastAsiaTheme="minorHAnsi"/>
          <w:color w:val="auto"/>
          <w:sz w:val="20"/>
          <w:szCs w:val="20"/>
          <w:lang w:eastAsia="en-US"/>
        </w:rPr>
        <w:t>z. U. 2015 r. poz. 378, z 2017 r. poz. 5 i 1475, z 2018 r. poz. 1625</w:t>
      </w:r>
      <w:r w:rsidRPr="009C6FFF">
        <w:rPr>
          <w:rFonts w:eastAsia="Calibri"/>
          <w:color w:val="auto"/>
          <w:sz w:val="20"/>
          <w:szCs w:val="20"/>
          <w:lang w:eastAsia="en-US"/>
        </w:rPr>
        <w:t>), zwaną dalej „ustawą RLKS”.</w:t>
      </w:r>
    </w:p>
    <w:p w14:paraId="24BA39AF" w14:textId="77777777" w:rsidR="00ED7F1A" w:rsidRPr="009C6FFF" w:rsidRDefault="00ED7F1A" w:rsidP="00ED7F1A">
      <w:pPr>
        <w:widowControl/>
        <w:suppressAutoHyphens w:val="0"/>
        <w:jc w:val="both"/>
        <w:rPr>
          <w:rFonts w:eastAsia="Calibri"/>
          <w:color w:val="auto"/>
          <w:sz w:val="20"/>
          <w:szCs w:val="20"/>
          <w:lang w:eastAsia="en-US"/>
        </w:rPr>
      </w:pPr>
    </w:p>
    <w:p w14:paraId="1743C21F" w14:textId="77777777" w:rsidR="00ED7F1A" w:rsidRPr="009C6FFF" w:rsidRDefault="00ED7F1A" w:rsidP="00ED7F1A">
      <w:pPr>
        <w:widowControl/>
        <w:suppressAutoHyphens w:val="0"/>
        <w:jc w:val="both"/>
        <w:rPr>
          <w:rFonts w:eastAsia="Calibri"/>
          <w:color w:val="auto"/>
          <w:sz w:val="20"/>
          <w:szCs w:val="20"/>
          <w:lang w:eastAsia="en-US"/>
        </w:rPr>
      </w:pPr>
      <w:r w:rsidRPr="009C6FFF">
        <w:rPr>
          <w:rFonts w:eastAsia="Calibri"/>
          <w:color w:val="auto"/>
          <w:sz w:val="20"/>
          <w:szCs w:val="20"/>
          <w:lang w:eastAsia="en-US"/>
        </w:rPr>
        <w:t>Strony postanawiają co następuje:</w:t>
      </w:r>
    </w:p>
    <w:p w14:paraId="1D7AE70C" w14:textId="77777777" w:rsidR="00ED7F1A" w:rsidRPr="009C6FFF" w:rsidRDefault="00ED7F1A" w:rsidP="00ED7F1A">
      <w:pPr>
        <w:widowControl/>
        <w:suppressAutoHyphens w:val="0"/>
        <w:jc w:val="center"/>
        <w:rPr>
          <w:rFonts w:eastAsia="Calibri"/>
          <w:color w:val="auto"/>
          <w:sz w:val="20"/>
          <w:szCs w:val="20"/>
          <w:lang w:eastAsia="en-US"/>
        </w:rPr>
      </w:pPr>
    </w:p>
    <w:p w14:paraId="0EFE6B4A" w14:textId="77777777" w:rsidR="00ED7F1A" w:rsidRPr="009C6FFF" w:rsidRDefault="00ED7F1A" w:rsidP="00ED7F1A">
      <w:pPr>
        <w:widowControl/>
        <w:suppressAutoHyphens w:val="0"/>
        <w:jc w:val="center"/>
        <w:rPr>
          <w:rFonts w:eastAsia="Calibri"/>
          <w:b/>
          <w:color w:val="auto"/>
          <w:sz w:val="20"/>
          <w:szCs w:val="20"/>
          <w:lang w:eastAsia="en-US"/>
        </w:rPr>
      </w:pPr>
      <w:r w:rsidRPr="009C6FFF">
        <w:rPr>
          <w:rFonts w:eastAsia="Calibri"/>
          <w:b/>
          <w:color w:val="auto"/>
          <w:sz w:val="20"/>
          <w:szCs w:val="20"/>
          <w:lang w:eastAsia="en-US"/>
        </w:rPr>
        <w:t>§ 1</w:t>
      </w:r>
    </w:p>
    <w:p w14:paraId="5166A4A3" w14:textId="77777777" w:rsidR="00ED7F1A" w:rsidRPr="009C6FFF" w:rsidRDefault="00ED7F1A" w:rsidP="00ED7F1A">
      <w:pPr>
        <w:widowControl/>
        <w:suppressAutoHyphens w:val="0"/>
        <w:jc w:val="center"/>
        <w:rPr>
          <w:rFonts w:eastAsia="Calibri"/>
          <w:b/>
          <w:color w:val="auto"/>
          <w:sz w:val="20"/>
          <w:szCs w:val="20"/>
          <w:lang w:eastAsia="en-US"/>
        </w:rPr>
      </w:pPr>
      <w:r w:rsidRPr="009C6FFF">
        <w:rPr>
          <w:rFonts w:eastAsia="Calibri"/>
          <w:b/>
          <w:color w:val="auto"/>
          <w:sz w:val="20"/>
          <w:szCs w:val="20"/>
          <w:lang w:eastAsia="en-US"/>
        </w:rPr>
        <w:t>Określenia i skróty</w:t>
      </w:r>
    </w:p>
    <w:p w14:paraId="69C6E83D" w14:textId="77777777" w:rsidR="00ED7F1A" w:rsidRPr="009C6FFF" w:rsidRDefault="00ED7F1A" w:rsidP="00ED7F1A">
      <w:pPr>
        <w:widowControl/>
        <w:suppressAutoHyphens w:val="0"/>
        <w:jc w:val="center"/>
        <w:rPr>
          <w:rFonts w:eastAsia="Calibri"/>
          <w:b/>
          <w:color w:val="auto"/>
          <w:sz w:val="20"/>
          <w:szCs w:val="20"/>
          <w:lang w:eastAsia="en-US"/>
        </w:rPr>
      </w:pPr>
    </w:p>
    <w:p w14:paraId="0EC86300" w14:textId="77777777" w:rsidR="00ED7F1A" w:rsidRPr="009C6FFF" w:rsidRDefault="00ED7F1A" w:rsidP="00EA416E">
      <w:pPr>
        <w:widowControl/>
        <w:numPr>
          <w:ilvl w:val="0"/>
          <w:numId w:val="51"/>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Poniższe określenia w rozumieniu umowy o przyznanie pomocy, zwanej dalej „umową”, oznaczają:</w:t>
      </w:r>
    </w:p>
    <w:p w14:paraId="388AADA0"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LSR – strategię rozwoju lokalnego kierowanego przez społeczność, o której mowa w art. 1 pkt 2 lit. b ustawy RLKS;</w:t>
      </w:r>
    </w:p>
    <w:p w14:paraId="3B339690"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LGD – Lokalna Grupa Działania Szlak Tatarski, będącą lokalną grupą działania, o której mowa w art. 1 pkt. 2 lit. a ustawy RLKS;</w:t>
      </w:r>
    </w:p>
    <w:p w14:paraId="4523D812"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EFRROW – Europejski Fundusz Rolny na rzecz Rozwoju Obszarów Wiejskich;</w:t>
      </w:r>
    </w:p>
    <w:p w14:paraId="0B250881"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proofErr w:type="spellStart"/>
      <w:r w:rsidRPr="009C6FFF">
        <w:rPr>
          <w:rFonts w:eastAsia="Calibri"/>
          <w:color w:val="auto"/>
          <w:sz w:val="20"/>
          <w:szCs w:val="20"/>
          <w:lang w:eastAsia="en-US"/>
        </w:rPr>
        <w:t>Grantobiorca</w:t>
      </w:r>
      <w:proofErr w:type="spellEnd"/>
      <w:r w:rsidRPr="009C6FFF">
        <w:rPr>
          <w:rFonts w:eastAsia="Calibri"/>
          <w:color w:val="auto"/>
          <w:sz w:val="20"/>
          <w:szCs w:val="20"/>
          <w:lang w:eastAsia="en-US"/>
        </w:rPr>
        <w:t xml:space="preserve">  - </w:t>
      </w:r>
      <w:proofErr w:type="spellStart"/>
      <w:r w:rsidRPr="009C6FFF">
        <w:rPr>
          <w:rFonts w:eastAsia="Calibri"/>
          <w:color w:val="auto"/>
          <w:sz w:val="20"/>
          <w:szCs w:val="20"/>
          <w:lang w:eastAsia="en-US"/>
        </w:rPr>
        <w:t>grantobiorcę</w:t>
      </w:r>
      <w:proofErr w:type="spellEnd"/>
      <w:r w:rsidRPr="009C6FFF">
        <w:rPr>
          <w:rFonts w:eastAsia="Calibri"/>
          <w:color w:val="auto"/>
          <w:sz w:val="20"/>
          <w:szCs w:val="20"/>
          <w:lang w:eastAsia="en-US"/>
        </w:rPr>
        <w:t>, o którym mowa w art. 14 ust. 5 ustawy RLKS;</w:t>
      </w:r>
    </w:p>
    <w:p w14:paraId="26C3E7CD"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wyprzedzające finansowanie – środki finansowe, wypłacane przez LGD na rachunek bankowy </w:t>
      </w:r>
      <w:proofErr w:type="spellStart"/>
      <w:r w:rsidRPr="009C6FFF">
        <w:rPr>
          <w:rFonts w:eastAsia="Calibri"/>
          <w:color w:val="auto"/>
          <w:sz w:val="20"/>
          <w:szCs w:val="20"/>
          <w:lang w:eastAsia="en-US"/>
        </w:rPr>
        <w:t>Grantobiorcy</w:t>
      </w:r>
      <w:proofErr w:type="spellEnd"/>
      <w:r w:rsidRPr="009C6FFF">
        <w:rPr>
          <w:rFonts w:eastAsia="Calibri"/>
          <w:color w:val="auto"/>
          <w:sz w:val="20"/>
          <w:szCs w:val="20"/>
          <w:lang w:eastAsia="en-US"/>
        </w:rPr>
        <w:t xml:space="preserve"> w związku z realizacją zadania w ramach umowy o powierzenie grantu;</w:t>
      </w:r>
    </w:p>
    <w:p w14:paraId="44A05A05"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grant – grant, o którym mowa w art. 14 ust. 5 ustawy RLKS;</w:t>
      </w:r>
    </w:p>
    <w:p w14:paraId="56AA54A5"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umowa o powierzenie grantu – umowę, o której mowa w art. 35 ust. 6 ustawy w zakresie polityki spójności, w związku z art. 17 ust. 4 ustawy RLKS oraz § 29 ust. 5 rozporządzenia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(Dz.U. z 2017 r poz. 772), zwanego dalej „rozporządzeniem LSR”;</w:t>
      </w:r>
    </w:p>
    <w:p w14:paraId="5F7E2E2F"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zadanie – wyodrębniony zakres operacji (projektu grantowego), który ma być realizowany przez </w:t>
      </w:r>
      <w:proofErr w:type="spellStart"/>
      <w:r w:rsidRPr="009C6FFF">
        <w:rPr>
          <w:rFonts w:eastAsia="Calibri"/>
          <w:color w:val="auto"/>
          <w:sz w:val="20"/>
          <w:szCs w:val="20"/>
          <w:lang w:eastAsia="en-US"/>
        </w:rPr>
        <w:t>Grantobiorcę</w:t>
      </w:r>
      <w:proofErr w:type="spellEnd"/>
      <w:r w:rsidRPr="009C6FFF">
        <w:rPr>
          <w:rFonts w:eastAsia="Calibri"/>
          <w:color w:val="auto"/>
          <w:sz w:val="20"/>
          <w:szCs w:val="20"/>
          <w:lang w:eastAsia="en-US"/>
        </w:rPr>
        <w:t>, zgodnie z umową o powierzenie grantu;</w:t>
      </w:r>
    </w:p>
    <w:p w14:paraId="06BE9EAA"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płatność końcowa – płatność dokonywana na podstawie wniosku o rozliczenie grantu składanego po zrealizowaniu całego zadania;</w:t>
      </w:r>
    </w:p>
    <w:p w14:paraId="59D98E36"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lastRenderedPageBreak/>
        <w:t xml:space="preserve">koszty stanowiące kwalifikowalne zadania – koszty kwalifikujące się do rozliczenia projektu grantowego zgodne z § 17 rozporządzenia LSR, wykazane przez </w:t>
      </w:r>
      <w:proofErr w:type="spellStart"/>
      <w:r w:rsidRPr="009C6FFF">
        <w:rPr>
          <w:rFonts w:eastAsia="Calibri"/>
          <w:color w:val="auto"/>
          <w:sz w:val="20"/>
          <w:szCs w:val="20"/>
          <w:lang w:eastAsia="en-US"/>
        </w:rPr>
        <w:t>Grantobiorcę</w:t>
      </w:r>
      <w:proofErr w:type="spellEnd"/>
      <w:r w:rsidRPr="009C6FFF">
        <w:rPr>
          <w:rFonts w:eastAsia="Calibri"/>
          <w:color w:val="auto"/>
          <w:sz w:val="20"/>
          <w:szCs w:val="20"/>
          <w:lang w:eastAsia="en-US"/>
        </w:rPr>
        <w:t xml:space="preserve"> w związku z realizacją zadania, będące podstawą wyliczenia kwoty grantu;</w:t>
      </w:r>
    </w:p>
    <w:p w14:paraId="0A319F23"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procedury – należy przez to rozumieć zasady dotyczące realizacji Projektu grantowego, zatwierdzone przez Zarząd Województwa, dotyczące w szczególności:</w:t>
      </w:r>
    </w:p>
    <w:p w14:paraId="2CB2BC4F" w14:textId="77777777" w:rsidR="00ED7F1A" w:rsidRPr="009C6FFF" w:rsidRDefault="00ED7F1A" w:rsidP="00EA416E">
      <w:pPr>
        <w:widowControl/>
        <w:numPr>
          <w:ilvl w:val="0"/>
          <w:numId w:val="53"/>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sposobu oceny i wyboru </w:t>
      </w:r>
      <w:proofErr w:type="spellStart"/>
      <w:r w:rsidRPr="009C6FFF">
        <w:rPr>
          <w:rFonts w:eastAsia="Calibri"/>
          <w:color w:val="auto"/>
          <w:sz w:val="20"/>
          <w:szCs w:val="20"/>
          <w:lang w:eastAsia="en-US"/>
        </w:rPr>
        <w:t>Grantobiorców</w:t>
      </w:r>
      <w:proofErr w:type="spellEnd"/>
      <w:r w:rsidRPr="009C6FFF">
        <w:rPr>
          <w:rFonts w:eastAsia="Calibri"/>
          <w:color w:val="auto"/>
          <w:sz w:val="20"/>
          <w:szCs w:val="20"/>
          <w:lang w:eastAsia="en-US"/>
        </w:rPr>
        <w:t>.</w:t>
      </w:r>
    </w:p>
    <w:p w14:paraId="5FEEFE2F" w14:textId="77777777" w:rsidR="00ED7F1A" w:rsidRPr="009C6FFF" w:rsidRDefault="00ED7F1A" w:rsidP="00EA416E">
      <w:pPr>
        <w:widowControl/>
        <w:numPr>
          <w:ilvl w:val="0"/>
          <w:numId w:val="53"/>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trybu wypłacania powierzonych grantów,</w:t>
      </w:r>
    </w:p>
    <w:p w14:paraId="6E9A48F5" w14:textId="77777777" w:rsidR="00ED7F1A" w:rsidRPr="009C6FFF" w:rsidRDefault="00ED7F1A" w:rsidP="00EA416E">
      <w:pPr>
        <w:widowControl/>
        <w:numPr>
          <w:ilvl w:val="0"/>
          <w:numId w:val="53"/>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rozliczania powierzonych grantów,</w:t>
      </w:r>
    </w:p>
    <w:p w14:paraId="2FEDD0D2" w14:textId="77777777" w:rsidR="00ED7F1A" w:rsidRPr="009C6FFF" w:rsidRDefault="00ED7F1A" w:rsidP="00EA416E">
      <w:pPr>
        <w:widowControl/>
        <w:numPr>
          <w:ilvl w:val="0"/>
          <w:numId w:val="53"/>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monitorowania i kontroli powierzonych grantów,</w:t>
      </w:r>
    </w:p>
    <w:p w14:paraId="5170DED5" w14:textId="77777777" w:rsidR="00ED7F1A" w:rsidRPr="009C6FFF" w:rsidRDefault="00ED7F1A" w:rsidP="00EA416E">
      <w:pPr>
        <w:widowControl/>
        <w:numPr>
          <w:ilvl w:val="0"/>
          <w:numId w:val="53"/>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odzyskiwania powierzonych grantów w przypadku ich wykorzystania niezgodnie z celami zadania, które znajdują odzwierciedlenie w niniejszej umowie, stanowiącej element przedmiotowych zasad;</w:t>
      </w:r>
    </w:p>
    <w:p w14:paraId="72216359"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Program Rozwoju Obszarów Wiejskich na lata 2014-2020, o którym mowa w Komunikacie Ministra Rolnictwa i rozwoju Wsi z dnia 21 maja 2015 r. o zatwierdzeniu przez Komisję Europejską Programu Rozwoju Obszarów Wiejskich na lata 2014-2020 oraz adresie strony internetowej, na której został on zamieszczony (M.P. poz. 541) wraz ze zmianami, o których mowa w Komunikacie Ministra Rolnictwa i Rozwoju Wsi z dnia 23 maja 2016 r. o zatwierdzeniu przez Komisję Europejską zmian Programu Rozwoju Obszarów Wiejskich na lata 2014-2020 (M. P. poz. 161);</w:t>
      </w:r>
    </w:p>
    <w:p w14:paraId="05ED4299"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Agencja – Agencję Restrukturyzacji i Modernizacji Rolnictwa, która pełni rolę agencji płatniczej, w rozumieniu art. 7 rozporządzenia Parlamentu Europejskiego i Rady (UE) nr 352/78, (WE) nr 165/94, (WE) nr 2799/98, (WE) nr 814/2000, (WE) nr 1290/2005 i (WE) nr 485/2008 (Dz. Urz. UE L 347 z 20.12.2013, str. 549, z </w:t>
      </w:r>
      <w:proofErr w:type="spellStart"/>
      <w:r w:rsidRPr="009C6FFF">
        <w:rPr>
          <w:rFonts w:eastAsia="Calibri"/>
          <w:color w:val="auto"/>
          <w:sz w:val="20"/>
          <w:szCs w:val="20"/>
          <w:lang w:eastAsia="en-US"/>
        </w:rPr>
        <w:t>późn</w:t>
      </w:r>
      <w:proofErr w:type="spellEnd"/>
      <w:r w:rsidRPr="009C6FFF">
        <w:rPr>
          <w:rFonts w:eastAsia="Calibri"/>
          <w:color w:val="auto"/>
          <w:sz w:val="20"/>
          <w:szCs w:val="20"/>
          <w:lang w:eastAsia="en-US"/>
        </w:rPr>
        <w:t>. zm.);</w:t>
      </w:r>
    </w:p>
    <w:p w14:paraId="7A20A565" w14:textId="77777777" w:rsidR="00ED7F1A" w:rsidRPr="009C6FFF" w:rsidRDefault="00ED7F1A" w:rsidP="00EA416E">
      <w:pPr>
        <w:widowControl/>
        <w:numPr>
          <w:ilvl w:val="0"/>
          <w:numId w:val="52"/>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Rozporządzenie nr 1303/2013  -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w:t>
      </w:r>
      <w:proofErr w:type="spellStart"/>
      <w:r w:rsidRPr="009C6FFF">
        <w:rPr>
          <w:rFonts w:eastAsia="Calibri"/>
          <w:color w:val="auto"/>
          <w:sz w:val="20"/>
          <w:szCs w:val="20"/>
          <w:lang w:eastAsia="en-US"/>
        </w:rPr>
        <w:t>późn</w:t>
      </w:r>
      <w:proofErr w:type="spellEnd"/>
      <w:r w:rsidRPr="009C6FFF">
        <w:rPr>
          <w:rFonts w:eastAsia="Calibri"/>
          <w:color w:val="auto"/>
          <w:sz w:val="20"/>
          <w:szCs w:val="20"/>
          <w:lang w:eastAsia="en-US"/>
        </w:rPr>
        <w:t>. zm.).</w:t>
      </w:r>
    </w:p>
    <w:p w14:paraId="51760E46" w14:textId="77777777" w:rsidR="00ED7F1A" w:rsidRPr="009C6FFF" w:rsidRDefault="00ED7F1A" w:rsidP="00ED7F1A">
      <w:pPr>
        <w:widowControl/>
        <w:suppressAutoHyphens w:val="0"/>
        <w:rPr>
          <w:rFonts w:eastAsia="Calibri"/>
          <w:color w:val="auto"/>
          <w:sz w:val="20"/>
          <w:szCs w:val="20"/>
          <w:lang w:eastAsia="en-US"/>
        </w:rPr>
      </w:pPr>
    </w:p>
    <w:p w14:paraId="390E7390" w14:textId="77777777" w:rsidR="00ED7F1A" w:rsidRPr="009C6FFF" w:rsidRDefault="00ED7F1A" w:rsidP="00ED7F1A">
      <w:pPr>
        <w:widowControl/>
        <w:suppressAutoHyphens w:val="0"/>
        <w:jc w:val="center"/>
        <w:rPr>
          <w:rFonts w:eastAsia="Calibri"/>
          <w:b/>
          <w:color w:val="auto"/>
          <w:sz w:val="20"/>
          <w:szCs w:val="20"/>
          <w:lang w:eastAsia="en-US"/>
        </w:rPr>
      </w:pPr>
      <w:r w:rsidRPr="009C6FFF">
        <w:rPr>
          <w:rFonts w:eastAsia="Calibri"/>
          <w:b/>
          <w:color w:val="auto"/>
          <w:sz w:val="20"/>
          <w:szCs w:val="20"/>
          <w:lang w:eastAsia="en-US"/>
        </w:rPr>
        <w:t>§ 2</w:t>
      </w:r>
    </w:p>
    <w:p w14:paraId="7A7436DF" w14:textId="77777777" w:rsidR="00ED7F1A" w:rsidRPr="009C6FFF" w:rsidRDefault="00ED7F1A" w:rsidP="00ED7F1A">
      <w:pPr>
        <w:widowControl/>
        <w:suppressAutoHyphens w:val="0"/>
        <w:jc w:val="center"/>
        <w:rPr>
          <w:rFonts w:eastAsia="Calibri"/>
          <w:b/>
          <w:color w:val="auto"/>
          <w:sz w:val="20"/>
          <w:szCs w:val="20"/>
          <w:lang w:eastAsia="en-US"/>
        </w:rPr>
      </w:pPr>
      <w:r w:rsidRPr="009C6FFF">
        <w:rPr>
          <w:rFonts w:eastAsia="Calibri"/>
          <w:b/>
          <w:color w:val="auto"/>
          <w:sz w:val="20"/>
          <w:szCs w:val="20"/>
          <w:lang w:eastAsia="en-US"/>
        </w:rPr>
        <w:t>Postanowienia ogólne/Przedmiot umowy</w:t>
      </w:r>
    </w:p>
    <w:p w14:paraId="576A07DD" w14:textId="77777777" w:rsidR="00ED7F1A" w:rsidRPr="009C6FFF" w:rsidRDefault="00ED7F1A" w:rsidP="00ED7F1A">
      <w:pPr>
        <w:widowControl/>
        <w:suppressAutoHyphens w:val="0"/>
        <w:jc w:val="center"/>
        <w:rPr>
          <w:rFonts w:eastAsia="Calibri"/>
          <w:b/>
          <w:color w:val="auto"/>
          <w:sz w:val="20"/>
          <w:szCs w:val="20"/>
          <w:lang w:eastAsia="en-US"/>
        </w:rPr>
      </w:pPr>
    </w:p>
    <w:p w14:paraId="19BC970F"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Umowa określa szczegółowe zasady i warunki powierzenia grantu w ramach projektu grantowego.</w:t>
      </w:r>
    </w:p>
    <w:p w14:paraId="72FBD1E5"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Umowa będzie realizowana w zakresie i na kwotę grantu określoną w umowie, pod warunkiem, że LGD uzyska pomoc na realizację projektu grantowego, tj. dojdzie do zawarcia umowy o przyznaniu pomocy z Zarządem Województwa; ostateczna kwota i zakres grantu mogą ulec zmianie (kwota może być zmniejszona), po zawarciu umowy o przyznaniu pomocy pomiędzy LGD a ZW.</w:t>
      </w:r>
    </w:p>
    <w:p w14:paraId="41B027EA"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proofErr w:type="spellStart"/>
      <w:r w:rsidRPr="009C6FFF">
        <w:rPr>
          <w:rFonts w:eastAsia="Calibri"/>
          <w:color w:val="auto"/>
          <w:sz w:val="20"/>
          <w:szCs w:val="20"/>
          <w:lang w:eastAsia="en-US"/>
        </w:rPr>
        <w:t>Grantobiorca</w:t>
      </w:r>
      <w:proofErr w:type="spellEnd"/>
      <w:r w:rsidRPr="009C6FFF">
        <w:rPr>
          <w:rFonts w:eastAsia="Calibri"/>
          <w:color w:val="auto"/>
          <w:sz w:val="20"/>
          <w:szCs w:val="20"/>
          <w:lang w:eastAsia="en-US"/>
        </w:rPr>
        <w:t xml:space="preserve"> zobowiązuje się do realizacji zadania w ramach projektu grantowego zgodnie ze złożonym w dniu …………… wnioskiem o powierzenie grantu – znak sprawy nadany w LGD: …………………………………………</w:t>
      </w:r>
    </w:p>
    <w:p w14:paraId="1DF8213D"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proofErr w:type="spellStart"/>
      <w:r w:rsidRPr="009C6FFF">
        <w:rPr>
          <w:rFonts w:eastAsia="Calibri"/>
          <w:color w:val="auto"/>
          <w:sz w:val="20"/>
          <w:szCs w:val="20"/>
          <w:lang w:eastAsia="en-US"/>
        </w:rPr>
        <w:t>Grantobiorca</w:t>
      </w:r>
      <w:proofErr w:type="spellEnd"/>
      <w:r w:rsidRPr="009C6FFF">
        <w:rPr>
          <w:rFonts w:eastAsia="Calibri"/>
          <w:color w:val="auto"/>
          <w:sz w:val="20"/>
          <w:szCs w:val="20"/>
          <w:lang w:eastAsia="en-US"/>
        </w:rPr>
        <w:t xml:space="preserve"> zobowiązuje się do realizacji zadania pt.:</w:t>
      </w:r>
    </w:p>
    <w:p w14:paraId="531FE3D8" w14:textId="77777777" w:rsidR="00ED7F1A" w:rsidRPr="009C6FFF" w:rsidRDefault="00ED7F1A" w:rsidP="00ED7F1A">
      <w:pPr>
        <w:widowControl/>
        <w:suppressAutoHyphens w:val="0"/>
        <w:ind w:left="720"/>
        <w:contextualSpacing/>
        <w:jc w:val="both"/>
        <w:rPr>
          <w:rFonts w:eastAsia="Calibri"/>
          <w:color w:val="auto"/>
          <w:sz w:val="20"/>
          <w:szCs w:val="20"/>
          <w:lang w:eastAsia="en-US"/>
        </w:rPr>
      </w:pPr>
      <w:r w:rsidRPr="009C6FFF">
        <w:rPr>
          <w:rFonts w:eastAsia="Calibri"/>
          <w:color w:val="auto"/>
          <w:sz w:val="20"/>
          <w:szCs w:val="20"/>
          <w:lang w:eastAsia="en-US"/>
        </w:rPr>
        <w:t>…………………………………………………………………………………………………...</w:t>
      </w:r>
    </w:p>
    <w:p w14:paraId="0974C8A3" w14:textId="77777777" w:rsidR="00ED7F1A" w:rsidRPr="009C6FFF" w:rsidRDefault="00ED7F1A" w:rsidP="00ED7F1A">
      <w:pPr>
        <w:widowControl/>
        <w:suppressAutoHyphens w:val="0"/>
        <w:ind w:left="720"/>
        <w:contextualSpacing/>
        <w:jc w:val="center"/>
        <w:rPr>
          <w:rFonts w:eastAsia="Calibri"/>
          <w:color w:val="auto"/>
          <w:sz w:val="20"/>
          <w:szCs w:val="20"/>
          <w:lang w:eastAsia="en-US"/>
        </w:rPr>
      </w:pPr>
      <w:r w:rsidRPr="009C6FFF">
        <w:rPr>
          <w:rFonts w:eastAsia="Calibri"/>
          <w:color w:val="auto"/>
          <w:sz w:val="20"/>
          <w:szCs w:val="20"/>
          <w:lang w:eastAsia="en-US"/>
        </w:rPr>
        <w:t>(tytuł zadania)</w:t>
      </w:r>
    </w:p>
    <w:p w14:paraId="6041CFA8" w14:textId="77777777" w:rsidR="00ED7F1A" w:rsidRPr="009C6FFF" w:rsidRDefault="00ED7F1A" w:rsidP="00ED7F1A">
      <w:pPr>
        <w:widowControl/>
        <w:suppressAutoHyphens w:val="0"/>
        <w:ind w:left="720"/>
        <w:contextualSpacing/>
        <w:jc w:val="both"/>
        <w:rPr>
          <w:rFonts w:eastAsia="Calibri"/>
          <w:color w:val="auto"/>
          <w:sz w:val="20"/>
          <w:szCs w:val="20"/>
          <w:lang w:eastAsia="en-US"/>
        </w:rPr>
      </w:pPr>
      <w:r w:rsidRPr="009C6FFF">
        <w:rPr>
          <w:rFonts w:eastAsia="Calibri"/>
          <w:color w:val="auto"/>
          <w:sz w:val="20"/>
          <w:szCs w:val="20"/>
          <w:lang w:eastAsia="en-US"/>
        </w:rPr>
        <w:t>którego zakres rzeczowy i finansowy określono w zestawieniu rzeczowo-finansowym zadania, stanowiącym załącznik nr 1 do umowy.</w:t>
      </w:r>
    </w:p>
    <w:p w14:paraId="57C853F2"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Realizowane przez </w:t>
      </w:r>
      <w:proofErr w:type="spellStart"/>
      <w:r w:rsidRPr="009C6FFF">
        <w:rPr>
          <w:rFonts w:eastAsia="Calibri"/>
          <w:color w:val="auto"/>
          <w:sz w:val="20"/>
          <w:szCs w:val="20"/>
          <w:lang w:eastAsia="en-US"/>
        </w:rPr>
        <w:t>Grantobiorcę</w:t>
      </w:r>
      <w:proofErr w:type="spellEnd"/>
      <w:r w:rsidRPr="009C6FFF">
        <w:rPr>
          <w:rFonts w:eastAsia="Calibri"/>
          <w:color w:val="auto"/>
          <w:sz w:val="20"/>
          <w:szCs w:val="20"/>
          <w:lang w:eastAsia="en-US"/>
        </w:rPr>
        <w:t xml:space="preserve"> zadanie, o którym mowa w ust. 4, prowadzi do osiągnięcia celu LSR, tj. …………………………………………………………………………………….</w:t>
      </w:r>
    </w:p>
    <w:p w14:paraId="3B4944AE"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W wyniku realizacji zadania osiągnięty zostanie następujący cel zadania:</w:t>
      </w:r>
    </w:p>
    <w:p w14:paraId="04DC91EB" w14:textId="77777777" w:rsidR="00ED7F1A" w:rsidRPr="009C6FFF" w:rsidRDefault="00ED7F1A" w:rsidP="00ED7F1A">
      <w:pPr>
        <w:widowControl/>
        <w:suppressAutoHyphens w:val="0"/>
        <w:ind w:left="720"/>
        <w:contextualSpacing/>
        <w:jc w:val="both"/>
        <w:rPr>
          <w:rFonts w:eastAsia="Calibri"/>
          <w:color w:val="auto"/>
          <w:sz w:val="20"/>
          <w:szCs w:val="20"/>
          <w:lang w:eastAsia="en-US"/>
        </w:rPr>
      </w:pPr>
      <w:r w:rsidRPr="009C6FFF">
        <w:rPr>
          <w:rFonts w:eastAsia="Calibri"/>
          <w:color w:val="auto"/>
          <w:sz w:val="20"/>
          <w:szCs w:val="20"/>
          <w:lang w:eastAsia="en-US"/>
        </w:rPr>
        <w:t>…………………………………………………………………………………...…………………………………………………………………………………………………………………...</w:t>
      </w:r>
    </w:p>
    <w:p w14:paraId="1CD69B85" w14:textId="77777777" w:rsidR="00ED7F1A" w:rsidRPr="009C6FFF" w:rsidRDefault="00ED7F1A" w:rsidP="00ED7F1A">
      <w:pPr>
        <w:widowControl/>
        <w:suppressAutoHyphens w:val="0"/>
        <w:ind w:left="720"/>
        <w:contextualSpacing/>
        <w:jc w:val="both"/>
        <w:rPr>
          <w:rFonts w:eastAsia="Calibri"/>
          <w:color w:val="auto"/>
          <w:sz w:val="20"/>
          <w:szCs w:val="20"/>
          <w:lang w:eastAsia="en-US"/>
        </w:rPr>
      </w:pPr>
      <w:r w:rsidRPr="009C6FFF">
        <w:rPr>
          <w:rFonts w:eastAsia="Calibri"/>
          <w:color w:val="auto"/>
          <w:sz w:val="20"/>
          <w:szCs w:val="20"/>
          <w:lang w:eastAsia="en-US"/>
        </w:rPr>
        <w:t>poprzez następujące wskaźniki jego realizacji</w:t>
      </w:r>
      <w:r w:rsidRPr="009C6FFF">
        <w:rPr>
          <w:rFonts w:eastAsia="Calibri"/>
          <w:color w:val="auto"/>
          <w:sz w:val="20"/>
          <w:szCs w:val="20"/>
          <w:vertAlign w:val="superscript"/>
          <w:lang w:eastAsia="en-US"/>
        </w:rPr>
        <w:footnoteReference w:id="6"/>
      </w:r>
      <w:r w:rsidRPr="009C6FFF">
        <w:rPr>
          <w:rFonts w:eastAsia="Calibri"/>
          <w:color w:val="auto"/>
          <w:sz w:val="20"/>
          <w:szCs w:val="20"/>
          <w:lang w:eastAsia="en-US"/>
        </w:rPr>
        <w:t>:</w:t>
      </w:r>
    </w:p>
    <w:p w14:paraId="70190B2A" w14:textId="77777777" w:rsidR="00ED7F1A" w:rsidRPr="009C6FFF" w:rsidRDefault="00ED7F1A" w:rsidP="00ED7F1A">
      <w:pPr>
        <w:widowControl/>
        <w:suppressAutoHyphens w:val="0"/>
        <w:ind w:left="720"/>
        <w:contextualSpacing/>
        <w:rPr>
          <w:rFonts w:eastAsia="Calibri"/>
          <w:color w:val="auto"/>
          <w:sz w:val="20"/>
          <w:szCs w:val="20"/>
          <w:lang w:eastAsia="en-US"/>
        </w:rPr>
      </w:pPr>
    </w:p>
    <w:tbl>
      <w:tblPr>
        <w:tblStyle w:val="Tabela-Siatka2"/>
        <w:tblW w:w="0" w:type="auto"/>
        <w:jc w:val="center"/>
        <w:tblInd w:w="0" w:type="dxa"/>
        <w:tblLook w:val="04A0" w:firstRow="1" w:lastRow="0" w:firstColumn="1" w:lastColumn="0" w:noHBand="0" w:noVBand="1"/>
      </w:tblPr>
      <w:tblGrid>
        <w:gridCol w:w="572"/>
        <w:gridCol w:w="3960"/>
        <w:gridCol w:w="1559"/>
        <w:gridCol w:w="1415"/>
        <w:gridCol w:w="1553"/>
      </w:tblGrid>
      <w:tr w:rsidR="00ED7F1A" w:rsidRPr="009C6FFF" w14:paraId="6C42D6A1"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shd w:val="clear" w:color="auto" w:fill="CCFFCC"/>
          </w:tcPr>
          <w:p w14:paraId="0BCE3FE6" w14:textId="77777777" w:rsidR="00ED7F1A" w:rsidRPr="009C6FFF" w:rsidRDefault="00ED7F1A" w:rsidP="00ED7F1A">
            <w:pPr>
              <w:widowControl/>
              <w:suppressAutoHyphens w:val="0"/>
              <w:jc w:val="center"/>
              <w:rPr>
                <w:rFonts w:eastAsia="Calibri" w:cs="Times New Roman"/>
                <w:b/>
                <w:color w:val="auto"/>
                <w:sz w:val="20"/>
                <w:szCs w:val="20"/>
              </w:rPr>
            </w:pPr>
          </w:p>
          <w:p w14:paraId="027614EE"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L.p.</w:t>
            </w:r>
          </w:p>
        </w:tc>
        <w:tc>
          <w:tcPr>
            <w:tcW w:w="3966" w:type="dxa"/>
            <w:tcBorders>
              <w:top w:val="single" w:sz="4" w:space="0" w:color="auto"/>
              <w:left w:val="single" w:sz="4" w:space="0" w:color="auto"/>
              <w:bottom w:val="single" w:sz="4" w:space="0" w:color="auto"/>
              <w:right w:val="single" w:sz="4" w:space="0" w:color="auto"/>
            </w:tcBorders>
            <w:shd w:val="clear" w:color="auto" w:fill="CCFFCC"/>
          </w:tcPr>
          <w:p w14:paraId="070D8EAF" w14:textId="77777777" w:rsidR="00ED7F1A" w:rsidRPr="009C6FFF" w:rsidRDefault="00ED7F1A" w:rsidP="00ED7F1A">
            <w:pPr>
              <w:widowControl/>
              <w:suppressAutoHyphens w:val="0"/>
              <w:jc w:val="center"/>
              <w:rPr>
                <w:rFonts w:eastAsia="Calibri" w:cs="Times New Roman"/>
                <w:b/>
                <w:color w:val="auto"/>
                <w:sz w:val="20"/>
                <w:szCs w:val="20"/>
              </w:rPr>
            </w:pPr>
          </w:p>
          <w:p w14:paraId="2E27871A"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Wskaźniki: rezultatu i produktu</w:t>
            </w:r>
          </w:p>
        </w:tc>
        <w:tc>
          <w:tcPr>
            <w:tcW w:w="1560" w:type="dxa"/>
            <w:tcBorders>
              <w:top w:val="single" w:sz="4" w:space="0" w:color="auto"/>
              <w:left w:val="single" w:sz="4" w:space="0" w:color="auto"/>
              <w:bottom w:val="single" w:sz="4" w:space="0" w:color="auto"/>
              <w:right w:val="single" w:sz="4" w:space="0" w:color="auto"/>
            </w:tcBorders>
            <w:shd w:val="clear" w:color="auto" w:fill="CCFFCC"/>
            <w:hideMark/>
          </w:tcPr>
          <w:p w14:paraId="3D76AB68"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Wartość docelowa wskaźnika</w:t>
            </w:r>
          </w:p>
        </w:tc>
        <w:tc>
          <w:tcPr>
            <w:tcW w:w="1416" w:type="dxa"/>
            <w:tcBorders>
              <w:top w:val="single" w:sz="4" w:space="0" w:color="auto"/>
              <w:left w:val="single" w:sz="4" w:space="0" w:color="auto"/>
              <w:bottom w:val="single" w:sz="4" w:space="0" w:color="auto"/>
              <w:right w:val="single" w:sz="4" w:space="0" w:color="auto"/>
            </w:tcBorders>
            <w:shd w:val="clear" w:color="auto" w:fill="CCFFCC"/>
            <w:hideMark/>
          </w:tcPr>
          <w:p w14:paraId="0C9A7D81"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Jednostka miary wskaźnika</w:t>
            </w:r>
          </w:p>
        </w:tc>
        <w:tc>
          <w:tcPr>
            <w:tcW w:w="1554" w:type="dxa"/>
            <w:tcBorders>
              <w:top w:val="single" w:sz="4" w:space="0" w:color="auto"/>
              <w:left w:val="single" w:sz="4" w:space="0" w:color="auto"/>
              <w:bottom w:val="single" w:sz="4" w:space="0" w:color="auto"/>
              <w:right w:val="single" w:sz="4" w:space="0" w:color="auto"/>
            </w:tcBorders>
            <w:shd w:val="clear" w:color="auto" w:fill="CCFFCC"/>
            <w:hideMark/>
          </w:tcPr>
          <w:p w14:paraId="1DCD6906"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Sposób pomiaru wskaźnika</w:t>
            </w:r>
          </w:p>
        </w:tc>
      </w:tr>
      <w:tr w:rsidR="00ED7F1A" w:rsidRPr="009C6FFF" w14:paraId="2A46DAC0"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5B30DB51"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1.</w:t>
            </w:r>
          </w:p>
        </w:tc>
        <w:tc>
          <w:tcPr>
            <w:tcW w:w="3966" w:type="dxa"/>
            <w:tcBorders>
              <w:top w:val="single" w:sz="4" w:space="0" w:color="auto"/>
              <w:left w:val="single" w:sz="4" w:space="0" w:color="auto"/>
              <w:bottom w:val="single" w:sz="4" w:space="0" w:color="auto"/>
              <w:right w:val="single" w:sz="4" w:space="0" w:color="auto"/>
            </w:tcBorders>
          </w:tcPr>
          <w:p w14:paraId="7C5AA3F0"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C503582"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6C2197DD"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5FCBD8BE" w14:textId="77777777" w:rsidR="00ED7F1A" w:rsidRPr="009C6FFF" w:rsidRDefault="00ED7F1A" w:rsidP="00ED7F1A">
            <w:pPr>
              <w:widowControl/>
              <w:suppressAutoHyphens w:val="0"/>
              <w:rPr>
                <w:rFonts w:eastAsia="Calibri" w:cs="Times New Roman"/>
                <w:color w:val="auto"/>
                <w:sz w:val="20"/>
                <w:szCs w:val="20"/>
              </w:rPr>
            </w:pPr>
          </w:p>
        </w:tc>
      </w:tr>
      <w:tr w:rsidR="00ED7F1A" w:rsidRPr="009C6FFF" w14:paraId="42DCD8C7"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7B42B689"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2.</w:t>
            </w:r>
          </w:p>
        </w:tc>
        <w:tc>
          <w:tcPr>
            <w:tcW w:w="3966" w:type="dxa"/>
            <w:tcBorders>
              <w:top w:val="single" w:sz="4" w:space="0" w:color="auto"/>
              <w:left w:val="single" w:sz="4" w:space="0" w:color="auto"/>
              <w:bottom w:val="single" w:sz="4" w:space="0" w:color="auto"/>
              <w:right w:val="single" w:sz="4" w:space="0" w:color="auto"/>
            </w:tcBorders>
          </w:tcPr>
          <w:p w14:paraId="4961AE37"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36544FA"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1F141239"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600BE1A8" w14:textId="77777777" w:rsidR="00ED7F1A" w:rsidRPr="009C6FFF" w:rsidRDefault="00ED7F1A" w:rsidP="00ED7F1A">
            <w:pPr>
              <w:widowControl/>
              <w:suppressAutoHyphens w:val="0"/>
              <w:rPr>
                <w:rFonts w:eastAsia="Calibri" w:cs="Times New Roman"/>
                <w:color w:val="auto"/>
                <w:sz w:val="20"/>
                <w:szCs w:val="20"/>
              </w:rPr>
            </w:pPr>
          </w:p>
        </w:tc>
      </w:tr>
      <w:tr w:rsidR="00ED7F1A" w:rsidRPr="009C6FFF" w14:paraId="1B462E02"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2D750F9A"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3.</w:t>
            </w:r>
          </w:p>
        </w:tc>
        <w:tc>
          <w:tcPr>
            <w:tcW w:w="3966" w:type="dxa"/>
            <w:tcBorders>
              <w:top w:val="single" w:sz="4" w:space="0" w:color="auto"/>
              <w:left w:val="single" w:sz="4" w:space="0" w:color="auto"/>
              <w:bottom w:val="single" w:sz="4" w:space="0" w:color="auto"/>
              <w:right w:val="single" w:sz="4" w:space="0" w:color="auto"/>
            </w:tcBorders>
          </w:tcPr>
          <w:p w14:paraId="7EE46175"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A7BAF88"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1609A8C9"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0B9CD93A" w14:textId="77777777" w:rsidR="00ED7F1A" w:rsidRPr="009C6FFF" w:rsidRDefault="00ED7F1A" w:rsidP="00ED7F1A">
            <w:pPr>
              <w:widowControl/>
              <w:suppressAutoHyphens w:val="0"/>
              <w:rPr>
                <w:rFonts w:eastAsia="Calibri" w:cs="Times New Roman"/>
                <w:color w:val="auto"/>
                <w:sz w:val="20"/>
                <w:szCs w:val="20"/>
              </w:rPr>
            </w:pPr>
          </w:p>
        </w:tc>
      </w:tr>
      <w:tr w:rsidR="00ED7F1A" w:rsidRPr="009C6FFF" w14:paraId="4143893A"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6E5FD572"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4.</w:t>
            </w:r>
          </w:p>
        </w:tc>
        <w:tc>
          <w:tcPr>
            <w:tcW w:w="3966" w:type="dxa"/>
            <w:tcBorders>
              <w:top w:val="single" w:sz="4" w:space="0" w:color="auto"/>
              <w:left w:val="single" w:sz="4" w:space="0" w:color="auto"/>
              <w:bottom w:val="single" w:sz="4" w:space="0" w:color="auto"/>
              <w:right w:val="single" w:sz="4" w:space="0" w:color="auto"/>
            </w:tcBorders>
          </w:tcPr>
          <w:p w14:paraId="6D8C64A2"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DFD7C2F"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4091EF1E"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398F15C9" w14:textId="77777777" w:rsidR="00ED7F1A" w:rsidRPr="009C6FFF" w:rsidRDefault="00ED7F1A" w:rsidP="00ED7F1A">
            <w:pPr>
              <w:widowControl/>
              <w:suppressAutoHyphens w:val="0"/>
              <w:rPr>
                <w:rFonts w:eastAsia="Calibri" w:cs="Times New Roman"/>
                <w:color w:val="auto"/>
                <w:sz w:val="20"/>
                <w:szCs w:val="20"/>
              </w:rPr>
            </w:pPr>
          </w:p>
        </w:tc>
      </w:tr>
    </w:tbl>
    <w:p w14:paraId="56F43B4E" w14:textId="77777777" w:rsidR="00ED7F1A" w:rsidRPr="009C6FFF" w:rsidRDefault="00ED7F1A" w:rsidP="00ED7F1A">
      <w:pPr>
        <w:widowControl/>
        <w:suppressAutoHyphens w:val="0"/>
        <w:ind w:left="720"/>
        <w:contextualSpacing/>
        <w:rPr>
          <w:rFonts w:eastAsia="Calibri"/>
          <w:color w:val="auto"/>
          <w:sz w:val="20"/>
          <w:szCs w:val="20"/>
          <w:lang w:eastAsia="en-US"/>
        </w:rPr>
      </w:pPr>
    </w:p>
    <w:p w14:paraId="7293F2E1" w14:textId="77777777" w:rsidR="00ED7F1A" w:rsidRPr="009C6FFF" w:rsidRDefault="00ED7F1A" w:rsidP="00ED7F1A">
      <w:pPr>
        <w:widowControl/>
        <w:suppressAutoHyphens w:val="0"/>
        <w:rPr>
          <w:rFonts w:eastAsia="Calibri"/>
          <w:color w:val="auto"/>
          <w:sz w:val="20"/>
          <w:szCs w:val="20"/>
          <w:lang w:eastAsia="en-US"/>
        </w:rPr>
      </w:pPr>
      <w:r w:rsidRPr="009C6FFF">
        <w:rPr>
          <w:rFonts w:eastAsia="Calibri"/>
          <w:color w:val="auto"/>
          <w:sz w:val="20"/>
          <w:szCs w:val="20"/>
          <w:lang w:eastAsia="en-US"/>
        </w:rPr>
        <w:tab/>
        <w:t xml:space="preserve">Pozostałe wskaźniki: </w:t>
      </w:r>
    </w:p>
    <w:tbl>
      <w:tblPr>
        <w:tblStyle w:val="Tabela-Siatka2"/>
        <w:tblW w:w="0" w:type="auto"/>
        <w:jc w:val="center"/>
        <w:tblInd w:w="0" w:type="dxa"/>
        <w:tblLook w:val="04A0" w:firstRow="1" w:lastRow="0" w:firstColumn="1" w:lastColumn="0" w:noHBand="0" w:noVBand="1"/>
      </w:tblPr>
      <w:tblGrid>
        <w:gridCol w:w="572"/>
        <w:gridCol w:w="3960"/>
        <w:gridCol w:w="1559"/>
        <w:gridCol w:w="1415"/>
        <w:gridCol w:w="1553"/>
      </w:tblGrid>
      <w:tr w:rsidR="00ED7F1A" w:rsidRPr="009C6FFF" w14:paraId="62AB8B04"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shd w:val="clear" w:color="auto" w:fill="CCFFCC"/>
          </w:tcPr>
          <w:p w14:paraId="30D98FE2" w14:textId="77777777" w:rsidR="00ED7F1A" w:rsidRPr="009C6FFF" w:rsidRDefault="00ED7F1A" w:rsidP="00ED7F1A">
            <w:pPr>
              <w:widowControl/>
              <w:suppressAutoHyphens w:val="0"/>
              <w:jc w:val="center"/>
              <w:rPr>
                <w:rFonts w:eastAsia="Calibri" w:cs="Times New Roman"/>
                <w:b/>
                <w:color w:val="auto"/>
                <w:sz w:val="20"/>
                <w:szCs w:val="20"/>
              </w:rPr>
            </w:pPr>
          </w:p>
          <w:p w14:paraId="2571AB8B"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L.p.</w:t>
            </w:r>
          </w:p>
        </w:tc>
        <w:tc>
          <w:tcPr>
            <w:tcW w:w="3966" w:type="dxa"/>
            <w:tcBorders>
              <w:top w:val="single" w:sz="4" w:space="0" w:color="auto"/>
              <w:left w:val="single" w:sz="4" w:space="0" w:color="auto"/>
              <w:bottom w:val="single" w:sz="4" w:space="0" w:color="auto"/>
              <w:right w:val="single" w:sz="4" w:space="0" w:color="auto"/>
            </w:tcBorders>
            <w:shd w:val="clear" w:color="auto" w:fill="CCFFCC"/>
          </w:tcPr>
          <w:p w14:paraId="14CEB031" w14:textId="77777777" w:rsidR="00ED7F1A" w:rsidRPr="009C6FFF" w:rsidRDefault="00ED7F1A" w:rsidP="00ED7F1A">
            <w:pPr>
              <w:widowControl/>
              <w:suppressAutoHyphens w:val="0"/>
              <w:jc w:val="center"/>
              <w:rPr>
                <w:rFonts w:eastAsia="Calibri" w:cs="Times New Roman"/>
                <w:b/>
                <w:color w:val="auto"/>
                <w:sz w:val="20"/>
                <w:szCs w:val="20"/>
              </w:rPr>
            </w:pPr>
          </w:p>
          <w:p w14:paraId="584A0038"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Wskaźnik</w:t>
            </w:r>
          </w:p>
        </w:tc>
        <w:tc>
          <w:tcPr>
            <w:tcW w:w="1560" w:type="dxa"/>
            <w:tcBorders>
              <w:top w:val="single" w:sz="4" w:space="0" w:color="auto"/>
              <w:left w:val="single" w:sz="4" w:space="0" w:color="auto"/>
              <w:bottom w:val="single" w:sz="4" w:space="0" w:color="auto"/>
              <w:right w:val="single" w:sz="4" w:space="0" w:color="auto"/>
            </w:tcBorders>
            <w:shd w:val="clear" w:color="auto" w:fill="CCFFCC"/>
            <w:hideMark/>
          </w:tcPr>
          <w:p w14:paraId="29F75BEE"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Wartość docelowa wskaźnika</w:t>
            </w:r>
          </w:p>
        </w:tc>
        <w:tc>
          <w:tcPr>
            <w:tcW w:w="1416" w:type="dxa"/>
            <w:tcBorders>
              <w:top w:val="single" w:sz="4" w:space="0" w:color="auto"/>
              <w:left w:val="single" w:sz="4" w:space="0" w:color="auto"/>
              <w:bottom w:val="single" w:sz="4" w:space="0" w:color="auto"/>
              <w:right w:val="single" w:sz="4" w:space="0" w:color="auto"/>
            </w:tcBorders>
            <w:shd w:val="clear" w:color="auto" w:fill="CCFFCC"/>
            <w:hideMark/>
          </w:tcPr>
          <w:p w14:paraId="118E8F68"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Jednostka miary wskaźnika</w:t>
            </w:r>
          </w:p>
        </w:tc>
        <w:tc>
          <w:tcPr>
            <w:tcW w:w="1554" w:type="dxa"/>
            <w:tcBorders>
              <w:top w:val="single" w:sz="4" w:space="0" w:color="auto"/>
              <w:left w:val="single" w:sz="4" w:space="0" w:color="auto"/>
              <w:bottom w:val="single" w:sz="4" w:space="0" w:color="auto"/>
              <w:right w:val="single" w:sz="4" w:space="0" w:color="auto"/>
            </w:tcBorders>
            <w:shd w:val="clear" w:color="auto" w:fill="CCFFCC"/>
            <w:hideMark/>
          </w:tcPr>
          <w:p w14:paraId="2520495F" w14:textId="77777777" w:rsidR="00ED7F1A" w:rsidRPr="009C6FFF" w:rsidRDefault="00ED7F1A" w:rsidP="00ED7F1A">
            <w:pPr>
              <w:widowControl/>
              <w:suppressAutoHyphens w:val="0"/>
              <w:jc w:val="center"/>
              <w:rPr>
                <w:rFonts w:eastAsia="Calibri" w:cs="Times New Roman"/>
                <w:b/>
                <w:color w:val="auto"/>
                <w:sz w:val="20"/>
                <w:szCs w:val="20"/>
              </w:rPr>
            </w:pPr>
            <w:r w:rsidRPr="009C6FFF">
              <w:rPr>
                <w:rFonts w:eastAsia="Calibri" w:cs="Times New Roman"/>
                <w:b/>
                <w:color w:val="auto"/>
                <w:sz w:val="20"/>
                <w:szCs w:val="20"/>
              </w:rPr>
              <w:t>Sposób pomiaru wskaźnika</w:t>
            </w:r>
          </w:p>
        </w:tc>
      </w:tr>
      <w:tr w:rsidR="00ED7F1A" w:rsidRPr="009C6FFF" w14:paraId="5AE4B25D"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6A00F98F"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1.</w:t>
            </w:r>
          </w:p>
        </w:tc>
        <w:tc>
          <w:tcPr>
            <w:tcW w:w="3966" w:type="dxa"/>
            <w:tcBorders>
              <w:top w:val="single" w:sz="4" w:space="0" w:color="auto"/>
              <w:left w:val="single" w:sz="4" w:space="0" w:color="auto"/>
              <w:bottom w:val="single" w:sz="4" w:space="0" w:color="auto"/>
              <w:right w:val="single" w:sz="4" w:space="0" w:color="auto"/>
            </w:tcBorders>
          </w:tcPr>
          <w:p w14:paraId="4272CC60"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9174828"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1D37F2BC"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0667E5BA" w14:textId="77777777" w:rsidR="00ED7F1A" w:rsidRPr="009C6FFF" w:rsidRDefault="00ED7F1A" w:rsidP="00ED7F1A">
            <w:pPr>
              <w:widowControl/>
              <w:suppressAutoHyphens w:val="0"/>
              <w:rPr>
                <w:rFonts w:eastAsia="Calibri" w:cs="Times New Roman"/>
                <w:color w:val="auto"/>
                <w:sz w:val="20"/>
                <w:szCs w:val="20"/>
              </w:rPr>
            </w:pPr>
          </w:p>
        </w:tc>
      </w:tr>
      <w:tr w:rsidR="00ED7F1A" w:rsidRPr="009C6FFF" w14:paraId="5E91A8E9"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129B708E"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2.</w:t>
            </w:r>
          </w:p>
        </w:tc>
        <w:tc>
          <w:tcPr>
            <w:tcW w:w="3966" w:type="dxa"/>
            <w:tcBorders>
              <w:top w:val="single" w:sz="4" w:space="0" w:color="auto"/>
              <w:left w:val="single" w:sz="4" w:space="0" w:color="auto"/>
              <w:bottom w:val="single" w:sz="4" w:space="0" w:color="auto"/>
              <w:right w:val="single" w:sz="4" w:space="0" w:color="auto"/>
            </w:tcBorders>
          </w:tcPr>
          <w:p w14:paraId="7039B819"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1587FFB"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6B32A569"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11009646" w14:textId="77777777" w:rsidR="00ED7F1A" w:rsidRPr="009C6FFF" w:rsidRDefault="00ED7F1A" w:rsidP="00ED7F1A">
            <w:pPr>
              <w:widowControl/>
              <w:suppressAutoHyphens w:val="0"/>
              <w:rPr>
                <w:rFonts w:eastAsia="Calibri" w:cs="Times New Roman"/>
                <w:color w:val="auto"/>
                <w:sz w:val="20"/>
                <w:szCs w:val="20"/>
              </w:rPr>
            </w:pPr>
          </w:p>
        </w:tc>
      </w:tr>
      <w:tr w:rsidR="00ED7F1A" w:rsidRPr="009C6FFF" w14:paraId="0E359C16"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1509D64D"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3.</w:t>
            </w:r>
          </w:p>
        </w:tc>
        <w:tc>
          <w:tcPr>
            <w:tcW w:w="3966" w:type="dxa"/>
            <w:tcBorders>
              <w:top w:val="single" w:sz="4" w:space="0" w:color="auto"/>
              <w:left w:val="single" w:sz="4" w:space="0" w:color="auto"/>
              <w:bottom w:val="single" w:sz="4" w:space="0" w:color="auto"/>
              <w:right w:val="single" w:sz="4" w:space="0" w:color="auto"/>
            </w:tcBorders>
          </w:tcPr>
          <w:p w14:paraId="356F11C7"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0109D5EA"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71602495"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10685946" w14:textId="77777777" w:rsidR="00ED7F1A" w:rsidRPr="009C6FFF" w:rsidRDefault="00ED7F1A" w:rsidP="00ED7F1A">
            <w:pPr>
              <w:widowControl/>
              <w:suppressAutoHyphens w:val="0"/>
              <w:rPr>
                <w:rFonts w:eastAsia="Calibri" w:cs="Times New Roman"/>
                <w:color w:val="auto"/>
                <w:sz w:val="20"/>
                <w:szCs w:val="20"/>
              </w:rPr>
            </w:pPr>
          </w:p>
        </w:tc>
      </w:tr>
      <w:tr w:rsidR="00ED7F1A" w:rsidRPr="009C6FFF" w14:paraId="4D62A97E" w14:textId="77777777" w:rsidTr="00ED7F1A">
        <w:trPr>
          <w:jc w:val="center"/>
        </w:trPr>
        <w:tc>
          <w:tcPr>
            <w:tcW w:w="571" w:type="dxa"/>
            <w:tcBorders>
              <w:top w:val="single" w:sz="4" w:space="0" w:color="auto"/>
              <w:left w:val="single" w:sz="4" w:space="0" w:color="auto"/>
              <w:bottom w:val="single" w:sz="4" w:space="0" w:color="auto"/>
              <w:right w:val="single" w:sz="4" w:space="0" w:color="auto"/>
            </w:tcBorders>
            <w:hideMark/>
          </w:tcPr>
          <w:p w14:paraId="39B1C0AC" w14:textId="77777777" w:rsidR="00ED7F1A" w:rsidRPr="009C6FFF" w:rsidRDefault="00ED7F1A" w:rsidP="00ED7F1A">
            <w:pPr>
              <w:widowControl/>
              <w:suppressAutoHyphens w:val="0"/>
              <w:rPr>
                <w:rFonts w:eastAsia="Calibri" w:cs="Times New Roman"/>
                <w:color w:val="auto"/>
                <w:sz w:val="20"/>
                <w:szCs w:val="20"/>
              </w:rPr>
            </w:pPr>
            <w:r w:rsidRPr="009C6FFF">
              <w:rPr>
                <w:rFonts w:eastAsia="Calibri" w:cs="Times New Roman"/>
                <w:color w:val="auto"/>
                <w:sz w:val="20"/>
                <w:szCs w:val="20"/>
              </w:rPr>
              <w:t>4.</w:t>
            </w:r>
          </w:p>
        </w:tc>
        <w:tc>
          <w:tcPr>
            <w:tcW w:w="3966" w:type="dxa"/>
            <w:tcBorders>
              <w:top w:val="single" w:sz="4" w:space="0" w:color="auto"/>
              <w:left w:val="single" w:sz="4" w:space="0" w:color="auto"/>
              <w:bottom w:val="single" w:sz="4" w:space="0" w:color="auto"/>
              <w:right w:val="single" w:sz="4" w:space="0" w:color="auto"/>
            </w:tcBorders>
          </w:tcPr>
          <w:p w14:paraId="733967AA" w14:textId="77777777" w:rsidR="00ED7F1A" w:rsidRPr="009C6FFF" w:rsidRDefault="00ED7F1A" w:rsidP="00ED7F1A">
            <w:pPr>
              <w:widowControl/>
              <w:suppressAutoHyphens w:val="0"/>
              <w:rPr>
                <w:rFonts w:eastAsia="Calibri" w:cs="Times New Roman"/>
                <w:color w:val="auto"/>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C4AD526" w14:textId="77777777" w:rsidR="00ED7F1A" w:rsidRPr="009C6FFF" w:rsidRDefault="00ED7F1A" w:rsidP="00ED7F1A">
            <w:pPr>
              <w:widowControl/>
              <w:suppressAutoHyphens w:val="0"/>
              <w:rPr>
                <w:rFonts w:eastAsia="Calibri" w:cs="Times New Roman"/>
                <w:color w:val="auto"/>
                <w:sz w:val="20"/>
                <w:szCs w:val="20"/>
              </w:rPr>
            </w:pPr>
          </w:p>
        </w:tc>
        <w:tc>
          <w:tcPr>
            <w:tcW w:w="1416" w:type="dxa"/>
            <w:tcBorders>
              <w:top w:val="single" w:sz="4" w:space="0" w:color="auto"/>
              <w:left w:val="single" w:sz="4" w:space="0" w:color="auto"/>
              <w:bottom w:val="single" w:sz="4" w:space="0" w:color="auto"/>
              <w:right w:val="single" w:sz="4" w:space="0" w:color="auto"/>
            </w:tcBorders>
          </w:tcPr>
          <w:p w14:paraId="5DDFFE53" w14:textId="77777777" w:rsidR="00ED7F1A" w:rsidRPr="009C6FFF" w:rsidRDefault="00ED7F1A" w:rsidP="00ED7F1A">
            <w:pPr>
              <w:widowControl/>
              <w:suppressAutoHyphens w:val="0"/>
              <w:rPr>
                <w:rFonts w:eastAsia="Calibri" w:cs="Times New Roman"/>
                <w:color w:val="auto"/>
                <w:sz w:val="20"/>
                <w:szCs w:val="20"/>
              </w:rPr>
            </w:pPr>
          </w:p>
        </w:tc>
        <w:tc>
          <w:tcPr>
            <w:tcW w:w="1554" w:type="dxa"/>
            <w:tcBorders>
              <w:top w:val="single" w:sz="4" w:space="0" w:color="auto"/>
              <w:left w:val="single" w:sz="4" w:space="0" w:color="auto"/>
              <w:bottom w:val="single" w:sz="4" w:space="0" w:color="auto"/>
              <w:right w:val="single" w:sz="4" w:space="0" w:color="auto"/>
            </w:tcBorders>
          </w:tcPr>
          <w:p w14:paraId="752CA92A" w14:textId="77777777" w:rsidR="00ED7F1A" w:rsidRPr="009C6FFF" w:rsidRDefault="00ED7F1A" w:rsidP="00ED7F1A">
            <w:pPr>
              <w:widowControl/>
              <w:suppressAutoHyphens w:val="0"/>
              <w:rPr>
                <w:rFonts w:eastAsia="Calibri" w:cs="Times New Roman"/>
                <w:color w:val="auto"/>
                <w:sz w:val="20"/>
                <w:szCs w:val="20"/>
              </w:rPr>
            </w:pPr>
          </w:p>
        </w:tc>
      </w:tr>
    </w:tbl>
    <w:p w14:paraId="5D0D1CB7" w14:textId="77777777" w:rsidR="00ED7F1A" w:rsidRPr="009C6FFF" w:rsidRDefault="00ED7F1A" w:rsidP="00ED7F1A">
      <w:pPr>
        <w:widowControl/>
        <w:suppressAutoHyphens w:val="0"/>
        <w:rPr>
          <w:rFonts w:eastAsia="Calibri"/>
          <w:color w:val="auto"/>
          <w:sz w:val="20"/>
          <w:szCs w:val="20"/>
          <w:lang w:eastAsia="en-US"/>
        </w:rPr>
      </w:pPr>
    </w:p>
    <w:p w14:paraId="5B137F6E" w14:textId="77777777" w:rsidR="00ED7F1A" w:rsidRPr="009C6FFF" w:rsidRDefault="00ED7F1A" w:rsidP="00ED7F1A">
      <w:pPr>
        <w:widowControl/>
        <w:suppressAutoHyphens w:val="0"/>
        <w:jc w:val="center"/>
        <w:rPr>
          <w:rFonts w:eastAsia="Calibri"/>
          <w:color w:val="auto"/>
          <w:sz w:val="20"/>
          <w:szCs w:val="20"/>
          <w:lang w:eastAsia="en-US"/>
        </w:rPr>
      </w:pPr>
    </w:p>
    <w:p w14:paraId="160C8ED5"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Zadanie zostanie zrealizowane w: ……………………………………………………………….</w:t>
      </w:r>
    </w:p>
    <w:p w14:paraId="7AD03C1F" w14:textId="77777777" w:rsidR="00ED7F1A" w:rsidRPr="009C6FFF" w:rsidRDefault="00ED7F1A" w:rsidP="00ED7F1A">
      <w:pPr>
        <w:widowControl/>
        <w:ind w:left="720"/>
        <w:contextualSpacing/>
        <w:jc w:val="both"/>
        <w:rPr>
          <w:rFonts w:eastAsia="Calibri"/>
          <w:color w:val="auto"/>
          <w:sz w:val="20"/>
          <w:szCs w:val="20"/>
          <w:lang w:eastAsia="en-US"/>
        </w:rPr>
      </w:pPr>
      <w:r w:rsidRPr="009C6FFF">
        <w:rPr>
          <w:rFonts w:eastAsia="Calibri"/>
          <w:color w:val="auto"/>
          <w:sz w:val="20"/>
          <w:szCs w:val="20"/>
          <w:lang w:eastAsia="en-US"/>
        </w:rPr>
        <w:t>…………………………………………………………………………………………………...</w:t>
      </w:r>
    </w:p>
    <w:p w14:paraId="219F5AB0" w14:textId="77777777" w:rsidR="00ED7F1A" w:rsidRPr="009C6FFF" w:rsidRDefault="00ED7F1A" w:rsidP="00ED7F1A">
      <w:pPr>
        <w:widowControl/>
        <w:spacing w:line="360" w:lineRule="auto"/>
        <w:ind w:left="720"/>
        <w:contextualSpacing/>
        <w:jc w:val="both"/>
        <w:rPr>
          <w:rFonts w:eastAsia="Calibri"/>
          <w:color w:val="auto"/>
          <w:sz w:val="16"/>
          <w:szCs w:val="16"/>
          <w:lang w:eastAsia="en-US"/>
        </w:rPr>
      </w:pPr>
      <w:r w:rsidRPr="009C6FFF">
        <w:rPr>
          <w:rFonts w:eastAsia="Calibri"/>
          <w:color w:val="auto"/>
          <w:sz w:val="20"/>
          <w:szCs w:val="20"/>
          <w:lang w:eastAsia="en-US"/>
        </w:rPr>
        <w:t xml:space="preserve">                 </w:t>
      </w:r>
      <w:r w:rsidRPr="009C6FFF">
        <w:rPr>
          <w:rFonts w:eastAsia="Calibri"/>
          <w:color w:val="auto"/>
          <w:sz w:val="16"/>
          <w:szCs w:val="16"/>
          <w:lang w:eastAsia="en-US"/>
        </w:rPr>
        <w:t>(województwo, powiat, gmina. kod pocztowy, miejscowość, ulica, nr domu, numer lokalu)</w:t>
      </w:r>
    </w:p>
    <w:p w14:paraId="7966DB4A" w14:textId="77777777" w:rsidR="00ED7F1A" w:rsidRPr="009C6FFF" w:rsidRDefault="00ED7F1A" w:rsidP="00ED7F1A">
      <w:pPr>
        <w:widowControl/>
        <w:spacing w:line="360" w:lineRule="auto"/>
        <w:ind w:left="720"/>
        <w:contextualSpacing/>
        <w:jc w:val="both"/>
        <w:rPr>
          <w:rFonts w:eastAsia="Calibri"/>
          <w:color w:val="auto"/>
          <w:sz w:val="20"/>
          <w:szCs w:val="20"/>
          <w:lang w:eastAsia="en-US"/>
        </w:rPr>
      </w:pPr>
      <w:r w:rsidRPr="009C6FFF">
        <w:rPr>
          <w:rFonts w:eastAsia="Calibri"/>
          <w:color w:val="auto"/>
          <w:sz w:val="20"/>
          <w:szCs w:val="20"/>
          <w:lang w:eastAsia="en-US"/>
        </w:rPr>
        <w:t xml:space="preserve"> na działce (-</w:t>
      </w:r>
      <w:proofErr w:type="spellStart"/>
      <w:r w:rsidRPr="009C6FFF">
        <w:rPr>
          <w:rFonts w:eastAsia="Calibri"/>
          <w:color w:val="auto"/>
          <w:sz w:val="20"/>
          <w:szCs w:val="20"/>
          <w:lang w:eastAsia="en-US"/>
        </w:rPr>
        <w:t>kach</w:t>
      </w:r>
      <w:proofErr w:type="spellEnd"/>
      <w:r w:rsidRPr="009C6FFF">
        <w:rPr>
          <w:rFonts w:eastAsia="Calibri"/>
          <w:color w:val="auto"/>
          <w:sz w:val="20"/>
          <w:szCs w:val="20"/>
          <w:lang w:eastAsia="en-US"/>
        </w:rPr>
        <w:t>) ewidencyjnej (-</w:t>
      </w:r>
      <w:proofErr w:type="spellStart"/>
      <w:r w:rsidRPr="009C6FFF">
        <w:rPr>
          <w:rFonts w:eastAsia="Calibri"/>
          <w:color w:val="auto"/>
          <w:sz w:val="20"/>
          <w:szCs w:val="20"/>
          <w:lang w:eastAsia="en-US"/>
        </w:rPr>
        <w:t>ych</w:t>
      </w:r>
      <w:proofErr w:type="spellEnd"/>
      <w:r w:rsidRPr="009C6FFF">
        <w:rPr>
          <w:rFonts w:eastAsia="Calibri"/>
          <w:color w:val="auto"/>
          <w:sz w:val="20"/>
          <w:szCs w:val="20"/>
          <w:lang w:eastAsia="en-US"/>
        </w:rPr>
        <w:t>) określonej (-</w:t>
      </w:r>
      <w:proofErr w:type="spellStart"/>
      <w:r w:rsidRPr="009C6FFF">
        <w:rPr>
          <w:rFonts w:eastAsia="Calibri"/>
          <w:color w:val="auto"/>
          <w:sz w:val="20"/>
          <w:szCs w:val="20"/>
          <w:lang w:eastAsia="en-US"/>
        </w:rPr>
        <w:t>ych</w:t>
      </w:r>
      <w:proofErr w:type="spellEnd"/>
      <w:r w:rsidRPr="009C6FFF">
        <w:rPr>
          <w:rFonts w:eastAsia="Calibri"/>
          <w:color w:val="auto"/>
          <w:sz w:val="20"/>
          <w:szCs w:val="20"/>
          <w:lang w:eastAsia="en-US"/>
        </w:rPr>
        <w:t>) we wniosku o powierzenie grantu.</w:t>
      </w:r>
    </w:p>
    <w:p w14:paraId="79F79F6A" w14:textId="77777777" w:rsidR="00ED7F1A" w:rsidRPr="009C6FFF" w:rsidRDefault="00ED7F1A" w:rsidP="00ED7F1A">
      <w:pPr>
        <w:widowControl/>
        <w:ind w:left="720"/>
        <w:contextualSpacing/>
        <w:jc w:val="both"/>
        <w:rPr>
          <w:rFonts w:eastAsia="Calibri"/>
          <w:color w:val="auto"/>
          <w:sz w:val="20"/>
          <w:szCs w:val="20"/>
          <w:lang w:eastAsia="en-US"/>
        </w:rPr>
      </w:pPr>
    </w:p>
    <w:p w14:paraId="2BAB9753"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FF0000"/>
          <w:sz w:val="20"/>
          <w:szCs w:val="20"/>
          <w:lang w:eastAsia="en-US"/>
        </w:rPr>
      </w:pPr>
      <w:r w:rsidRPr="009C6FFF">
        <w:rPr>
          <w:rFonts w:eastAsia="Calibri"/>
          <w:color w:val="auto"/>
          <w:sz w:val="20"/>
          <w:szCs w:val="20"/>
          <w:lang w:eastAsia="en-US"/>
        </w:rPr>
        <w:t>Zadanie realizowane będzie w jednym etapie.</w:t>
      </w:r>
    </w:p>
    <w:p w14:paraId="70D921B1" w14:textId="77777777" w:rsidR="00ED7F1A" w:rsidRPr="009C6FFF" w:rsidRDefault="00ED7F1A" w:rsidP="00EA416E">
      <w:pPr>
        <w:widowControl/>
        <w:numPr>
          <w:ilvl w:val="0"/>
          <w:numId w:val="54"/>
        </w:numPr>
        <w:suppressAutoHyphens w:val="0"/>
        <w:spacing w:after="160" w:line="256" w:lineRule="auto"/>
        <w:jc w:val="both"/>
        <w:rPr>
          <w:rFonts w:eastAsia="Calibri"/>
          <w:color w:val="auto"/>
          <w:sz w:val="20"/>
          <w:szCs w:val="20"/>
          <w:lang w:eastAsia="en-US"/>
        </w:rPr>
      </w:pPr>
      <w:r w:rsidRPr="009C6FFF">
        <w:rPr>
          <w:rFonts w:eastAsia="Calibri"/>
          <w:color w:val="auto"/>
          <w:sz w:val="20"/>
          <w:szCs w:val="20"/>
          <w:lang w:eastAsia="en-US"/>
        </w:rPr>
        <w:t xml:space="preserve">Zadanie realizowane będzie w terminie od …………………. do …………………… (termin realizacji zadania LGD zamieszcza w ogłoszeniu o naborze). W uzasadnionych przypadkach </w:t>
      </w:r>
      <w:proofErr w:type="spellStart"/>
      <w:r w:rsidRPr="009C6FFF">
        <w:rPr>
          <w:rFonts w:eastAsia="Calibri"/>
          <w:color w:val="auto"/>
          <w:sz w:val="20"/>
          <w:szCs w:val="20"/>
          <w:lang w:eastAsia="en-US"/>
        </w:rPr>
        <w:t>Grantobiorca</w:t>
      </w:r>
      <w:proofErr w:type="spellEnd"/>
      <w:r w:rsidRPr="009C6FFF">
        <w:rPr>
          <w:rFonts w:eastAsia="Calibri"/>
          <w:color w:val="auto"/>
          <w:sz w:val="20"/>
          <w:szCs w:val="20"/>
          <w:lang w:eastAsia="en-US"/>
        </w:rPr>
        <w:t xml:space="preserve"> może wystąpić pisemnie do LGD o przedłużenie terminu realizacji zadania.</w:t>
      </w:r>
    </w:p>
    <w:p w14:paraId="54EE7BA2" w14:textId="77777777" w:rsidR="00ED7F1A" w:rsidRPr="009C6FFF" w:rsidRDefault="00ED7F1A" w:rsidP="00EA416E">
      <w:pPr>
        <w:widowControl/>
        <w:numPr>
          <w:ilvl w:val="0"/>
          <w:numId w:val="54"/>
        </w:numPr>
        <w:suppressAutoHyphens w:val="0"/>
        <w:spacing w:after="160" w:line="256" w:lineRule="auto"/>
        <w:jc w:val="both"/>
        <w:rPr>
          <w:rFonts w:eastAsia="Calibri"/>
          <w:color w:val="auto"/>
          <w:sz w:val="20"/>
          <w:szCs w:val="20"/>
          <w:lang w:eastAsia="en-US"/>
        </w:rPr>
      </w:pPr>
      <w:r w:rsidRPr="009C6FFF">
        <w:rPr>
          <w:rFonts w:eastAsia="Calibri"/>
          <w:color w:val="auto"/>
          <w:sz w:val="20"/>
          <w:szCs w:val="20"/>
          <w:lang w:eastAsia="en-US"/>
        </w:rPr>
        <w:t>Realizacja zadania obejmuje:</w:t>
      </w:r>
    </w:p>
    <w:p w14:paraId="5C09EB43" w14:textId="77777777" w:rsidR="00ED7F1A" w:rsidRPr="009C6FFF" w:rsidRDefault="00ED7F1A" w:rsidP="00EA416E">
      <w:pPr>
        <w:widowControl/>
        <w:numPr>
          <w:ilvl w:val="0"/>
          <w:numId w:val="55"/>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 xml:space="preserve">zawarcie z </w:t>
      </w:r>
      <w:proofErr w:type="spellStart"/>
      <w:r w:rsidRPr="009C6FFF">
        <w:rPr>
          <w:rFonts w:eastAsia="Calibri"/>
          <w:color w:val="auto"/>
          <w:sz w:val="20"/>
          <w:szCs w:val="20"/>
          <w:lang w:eastAsia="en-US"/>
        </w:rPr>
        <w:t>Grantobiorcą</w:t>
      </w:r>
      <w:proofErr w:type="spellEnd"/>
      <w:r w:rsidRPr="009C6FFF">
        <w:rPr>
          <w:rFonts w:eastAsia="Calibri"/>
          <w:color w:val="auto"/>
          <w:sz w:val="20"/>
          <w:szCs w:val="20"/>
          <w:lang w:eastAsia="en-US"/>
        </w:rPr>
        <w:t xml:space="preserve"> umowy o powierzenie grantu, po dokonaniu wyboru </w:t>
      </w:r>
      <w:proofErr w:type="spellStart"/>
      <w:r w:rsidRPr="009C6FFF">
        <w:rPr>
          <w:rFonts w:eastAsia="Calibri"/>
          <w:color w:val="auto"/>
          <w:sz w:val="20"/>
          <w:szCs w:val="20"/>
          <w:lang w:eastAsia="en-US"/>
        </w:rPr>
        <w:t>Grantobiorcy</w:t>
      </w:r>
      <w:proofErr w:type="spellEnd"/>
      <w:r w:rsidRPr="009C6FFF">
        <w:rPr>
          <w:rFonts w:eastAsia="Calibri"/>
          <w:color w:val="auto"/>
          <w:sz w:val="20"/>
          <w:szCs w:val="20"/>
          <w:lang w:eastAsia="en-US"/>
        </w:rPr>
        <w:t xml:space="preserve"> do realizacji zdania, o którym mowa w ust. 4;</w:t>
      </w:r>
    </w:p>
    <w:p w14:paraId="03935B62" w14:textId="77777777" w:rsidR="00ED7F1A" w:rsidRPr="009C6FFF" w:rsidRDefault="00ED7F1A" w:rsidP="00EA416E">
      <w:pPr>
        <w:widowControl/>
        <w:numPr>
          <w:ilvl w:val="0"/>
          <w:numId w:val="55"/>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wykonanie zakresu rzeczowego zadania, zgodnie z zestawieniem rzeczowo-finansowym zadania, stanowiącym załącznik nr 1 do umowy;</w:t>
      </w:r>
    </w:p>
    <w:p w14:paraId="4725839C" w14:textId="77777777" w:rsidR="00ED7F1A" w:rsidRPr="009C6FFF" w:rsidRDefault="00ED7F1A" w:rsidP="00EA416E">
      <w:pPr>
        <w:widowControl/>
        <w:numPr>
          <w:ilvl w:val="0"/>
          <w:numId w:val="55"/>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udokumentowanie wykonania zakresu rzeczowego i finansowego zadania zgodnie z zestawieniem rzeczowo-finansowym zadania, stanowiącym załącznik nr 1 do umowy, poprzez przedstawienie faktur lub dokumentów o równoważnej wartości dowodowej wraz z dokumentami potwierdzającymi dokonanie płatności i przechowywanie dokumentów potwierdzających realizację zadania przez okres 5 lat od dnia płatności końcowej w ramach projektu grantowego;</w:t>
      </w:r>
    </w:p>
    <w:p w14:paraId="0536DCAE" w14:textId="77777777" w:rsidR="00ED7F1A" w:rsidRPr="009C6FFF" w:rsidRDefault="00ED7F1A" w:rsidP="00EA416E">
      <w:pPr>
        <w:widowControl/>
        <w:numPr>
          <w:ilvl w:val="0"/>
          <w:numId w:val="55"/>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uzyskanie wymaganych przepisami prawa opinii, zaświadczeń, pozwoleń, uzgodnień lub innych decyzji związanych z realizacją zadania;</w:t>
      </w:r>
    </w:p>
    <w:p w14:paraId="24BCACFE" w14:textId="77777777" w:rsidR="00ED7F1A" w:rsidRPr="009C6FFF" w:rsidRDefault="00ED7F1A" w:rsidP="00EA416E">
      <w:pPr>
        <w:widowControl/>
        <w:numPr>
          <w:ilvl w:val="0"/>
          <w:numId w:val="55"/>
        </w:numPr>
        <w:suppressAutoHyphens w:val="0"/>
        <w:spacing w:after="160" w:line="256" w:lineRule="auto"/>
        <w:contextualSpacing/>
        <w:jc w:val="both"/>
        <w:rPr>
          <w:rFonts w:eastAsia="Calibri"/>
          <w:color w:val="auto"/>
          <w:sz w:val="20"/>
          <w:szCs w:val="20"/>
          <w:lang w:eastAsia="en-US"/>
        </w:rPr>
      </w:pPr>
      <w:r w:rsidRPr="009C6FFF">
        <w:rPr>
          <w:rFonts w:eastAsia="Calibri"/>
          <w:color w:val="auto"/>
          <w:sz w:val="20"/>
          <w:szCs w:val="20"/>
          <w:lang w:eastAsia="en-US"/>
        </w:rPr>
        <w:t>osiągnięcie celu zadania oraz wskaźników jego realizacji określonych w ust. 6 do dnia złożenia wniosku o rozliczenie grantu.</w:t>
      </w:r>
    </w:p>
    <w:p w14:paraId="7545656F"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proofErr w:type="spellStart"/>
      <w:r w:rsidRPr="009C6FFF">
        <w:rPr>
          <w:rFonts w:eastAsia="Calibri"/>
          <w:color w:val="auto"/>
          <w:sz w:val="20"/>
          <w:szCs w:val="20"/>
          <w:lang w:eastAsia="en-US"/>
        </w:rPr>
        <w:t>Grantobiorca</w:t>
      </w:r>
      <w:proofErr w:type="spellEnd"/>
      <w:r w:rsidRPr="009C6FFF">
        <w:rPr>
          <w:rFonts w:eastAsia="Calibri"/>
          <w:color w:val="auto"/>
          <w:sz w:val="20"/>
          <w:szCs w:val="20"/>
          <w:lang w:eastAsia="en-US"/>
        </w:rPr>
        <w:t xml:space="preserve"> wykaże, że posiada doświadczenie w realizacji projektów o charakterze podobnym do zadania, które zamierza realizować lub posiada zasoby odpowiednie do przedmiotu zadania, które zamierza realizować, lub wykonuje działalność odpowiednia do przedmiotu zadania, które zamierza realizować.</w:t>
      </w:r>
    </w:p>
    <w:p w14:paraId="02515960"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Theme="minorHAnsi"/>
          <w:color w:val="auto"/>
          <w:sz w:val="20"/>
          <w:szCs w:val="20"/>
          <w:lang w:eastAsia="en-US"/>
        </w:rPr>
        <w:t xml:space="preserve">Wykorzystanie przez </w:t>
      </w:r>
      <w:proofErr w:type="spellStart"/>
      <w:r w:rsidRPr="009C6FFF">
        <w:rPr>
          <w:rFonts w:eastAsiaTheme="minorHAnsi"/>
          <w:color w:val="auto"/>
          <w:sz w:val="20"/>
          <w:szCs w:val="20"/>
          <w:lang w:eastAsia="en-US"/>
        </w:rPr>
        <w:t>Grantobiorcę</w:t>
      </w:r>
      <w:proofErr w:type="spellEnd"/>
      <w:r w:rsidRPr="009C6FFF">
        <w:rPr>
          <w:rFonts w:eastAsiaTheme="minorHAnsi"/>
          <w:color w:val="auto"/>
          <w:sz w:val="20"/>
          <w:szCs w:val="20"/>
          <w:lang w:eastAsia="en-US"/>
        </w:rPr>
        <w:t xml:space="preserve"> środków przekazanych z tytułu wyprzedzającego finansowania kosztów stanowiących podstawę wyliczenia kwoty grantu, zgodnie z przeznaczeniem, przez co należy rozumieć realizację zadania zgodnie z postanowieniami niniejszej umowy oraz wniosku o powierzenie grantu.</w:t>
      </w:r>
    </w:p>
    <w:p w14:paraId="05DE69B5"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r w:rsidRPr="009C6FFF">
        <w:rPr>
          <w:rFonts w:eastAsiaTheme="minorHAnsi"/>
          <w:color w:val="auto"/>
          <w:sz w:val="20"/>
          <w:szCs w:val="20"/>
          <w:lang w:eastAsia="en-US"/>
        </w:rPr>
        <w:t xml:space="preserve">Rozliczenie wyprzedzającego finansowania wypłaconego </w:t>
      </w:r>
      <w:proofErr w:type="spellStart"/>
      <w:r w:rsidRPr="009C6FFF">
        <w:rPr>
          <w:rFonts w:eastAsiaTheme="minorHAnsi"/>
          <w:color w:val="auto"/>
          <w:sz w:val="20"/>
          <w:szCs w:val="20"/>
          <w:lang w:eastAsia="en-US"/>
        </w:rPr>
        <w:t>Grantobiorcy</w:t>
      </w:r>
      <w:proofErr w:type="spellEnd"/>
      <w:r w:rsidRPr="009C6FFF">
        <w:rPr>
          <w:rFonts w:eastAsiaTheme="minorHAnsi"/>
          <w:color w:val="auto"/>
          <w:sz w:val="20"/>
          <w:szCs w:val="20"/>
          <w:lang w:eastAsia="en-US"/>
        </w:rPr>
        <w:t xml:space="preserve"> dokonane zostanie we wniosku o rozliczenie grantu, natomiast w przypadku kiedy umowa zostanie rozwiązana wyprzedzające finansowanie zostanie zwrócone na rachunek bankowy LGD, o którym mowa w § 10 ust. 6 w terminie 14 dni od doręczenia informacji o konieczności zwrotu wyprzedzające finansowania.</w:t>
      </w:r>
    </w:p>
    <w:p w14:paraId="4089F037" w14:textId="77777777" w:rsidR="00ED7F1A" w:rsidRPr="009C6FFF" w:rsidRDefault="00ED7F1A" w:rsidP="00EA416E">
      <w:pPr>
        <w:widowControl/>
        <w:numPr>
          <w:ilvl w:val="0"/>
          <w:numId w:val="54"/>
        </w:numPr>
        <w:suppressAutoHyphens w:val="0"/>
        <w:spacing w:after="160" w:line="256" w:lineRule="auto"/>
        <w:contextualSpacing/>
        <w:jc w:val="both"/>
        <w:rPr>
          <w:rFonts w:eastAsia="Calibri"/>
          <w:color w:val="auto"/>
          <w:sz w:val="20"/>
          <w:szCs w:val="20"/>
          <w:lang w:eastAsia="en-US"/>
        </w:rPr>
      </w:pPr>
      <w:proofErr w:type="spellStart"/>
      <w:r w:rsidRPr="009C6FFF">
        <w:rPr>
          <w:rFonts w:eastAsiaTheme="minorHAnsi"/>
          <w:color w:val="auto"/>
          <w:sz w:val="20"/>
          <w:szCs w:val="20"/>
          <w:lang w:eastAsia="en-US"/>
        </w:rPr>
        <w:t>Grantobiorca</w:t>
      </w:r>
      <w:proofErr w:type="spellEnd"/>
      <w:r w:rsidRPr="009C6FFF">
        <w:rPr>
          <w:rFonts w:eastAsiaTheme="minorHAnsi"/>
          <w:color w:val="auto"/>
          <w:sz w:val="20"/>
          <w:szCs w:val="20"/>
          <w:lang w:eastAsia="en-US"/>
        </w:rPr>
        <w:t xml:space="preserve"> oświadcza, że znajduje się w sytuacji finansowej zapewniającej wykonanie zadania oraz dysponuje niezbędną wiedzą, doświadczeniem, potencjałem ekonomicznym i technicznym do jego wykonania.</w:t>
      </w:r>
    </w:p>
    <w:p w14:paraId="06D145F1" w14:textId="77777777" w:rsidR="00ED7F1A" w:rsidRPr="009C6FFF" w:rsidRDefault="00ED7F1A" w:rsidP="00ED7F1A">
      <w:pPr>
        <w:widowControl/>
        <w:ind w:left="720"/>
        <w:contextualSpacing/>
        <w:jc w:val="both"/>
        <w:rPr>
          <w:rFonts w:eastAsia="Calibri"/>
          <w:color w:val="auto"/>
          <w:sz w:val="20"/>
          <w:szCs w:val="20"/>
          <w:lang w:eastAsia="en-US"/>
        </w:rPr>
      </w:pPr>
    </w:p>
    <w:p w14:paraId="2574DC2F" w14:textId="77777777" w:rsidR="00ED7F1A" w:rsidRPr="009C6FFF" w:rsidRDefault="00ED7F1A" w:rsidP="00ED7F1A">
      <w:pPr>
        <w:widowControl/>
        <w:suppressAutoHyphens w:val="0"/>
        <w:jc w:val="center"/>
        <w:rPr>
          <w:rFonts w:eastAsia="Calibri"/>
          <w:b/>
          <w:color w:val="auto"/>
          <w:sz w:val="20"/>
          <w:szCs w:val="20"/>
          <w:lang w:eastAsia="en-US"/>
        </w:rPr>
      </w:pPr>
      <w:r w:rsidRPr="009C6FFF">
        <w:rPr>
          <w:rFonts w:eastAsia="Calibri"/>
          <w:b/>
          <w:color w:val="auto"/>
          <w:sz w:val="20"/>
          <w:szCs w:val="20"/>
          <w:lang w:eastAsia="en-US"/>
        </w:rPr>
        <w:t>§ 3</w:t>
      </w:r>
    </w:p>
    <w:p w14:paraId="0F2FC24E" w14:textId="77777777" w:rsidR="00ED7F1A" w:rsidRPr="009C6FFF" w:rsidRDefault="00ED7F1A" w:rsidP="00ED7F1A">
      <w:pPr>
        <w:widowControl/>
        <w:suppressAutoHyphens w:val="0"/>
        <w:jc w:val="center"/>
        <w:rPr>
          <w:rFonts w:eastAsia="Calibri"/>
          <w:b/>
          <w:color w:val="auto"/>
          <w:sz w:val="20"/>
          <w:szCs w:val="20"/>
          <w:lang w:eastAsia="en-US"/>
        </w:rPr>
      </w:pPr>
      <w:r w:rsidRPr="009C6FFF">
        <w:rPr>
          <w:rFonts w:eastAsia="Calibri"/>
          <w:b/>
          <w:color w:val="auto"/>
          <w:sz w:val="20"/>
          <w:szCs w:val="20"/>
          <w:lang w:eastAsia="en-US"/>
        </w:rPr>
        <w:t>Środki finansowe przyznane na realizację zadania</w:t>
      </w:r>
    </w:p>
    <w:p w14:paraId="363DEBE6" w14:textId="77777777" w:rsidR="00ED7F1A" w:rsidRPr="009C6FFF" w:rsidRDefault="00ED7F1A" w:rsidP="00ED7F1A">
      <w:pPr>
        <w:widowControl/>
        <w:suppressAutoHyphens w:val="0"/>
        <w:jc w:val="center"/>
        <w:rPr>
          <w:rFonts w:eastAsia="Calibri"/>
          <w:b/>
          <w:color w:val="auto"/>
          <w:sz w:val="20"/>
          <w:szCs w:val="20"/>
          <w:lang w:eastAsia="en-US"/>
        </w:rPr>
      </w:pPr>
    </w:p>
    <w:p w14:paraId="008FADED"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Koszt realizacji zadania, stanowiący sumę kwoty grantu i wkładu własnego </w:t>
      </w:r>
      <w:proofErr w:type="spellStart"/>
      <w:r w:rsidRPr="009C6FFF">
        <w:rPr>
          <w:rFonts w:eastAsia="ArialMT"/>
          <w:color w:val="auto"/>
          <w:sz w:val="20"/>
          <w:szCs w:val="20"/>
          <w:lang w:eastAsia="ar-SA"/>
        </w:rPr>
        <w:t>Grantobiorcy</w:t>
      </w:r>
      <w:proofErr w:type="spellEnd"/>
      <w:r w:rsidRPr="009C6FFF">
        <w:rPr>
          <w:rFonts w:eastAsia="ArialMT"/>
          <w:color w:val="auto"/>
          <w:sz w:val="20"/>
          <w:szCs w:val="20"/>
          <w:lang w:eastAsia="ar-SA"/>
        </w:rPr>
        <w:t>, wynosi ………………… zł.</w:t>
      </w:r>
    </w:p>
    <w:p w14:paraId="231008A2"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proofErr w:type="spellStart"/>
      <w:r w:rsidRPr="009C6FFF">
        <w:rPr>
          <w:rFonts w:eastAsia="ArialMT"/>
          <w:color w:val="auto"/>
          <w:sz w:val="20"/>
          <w:szCs w:val="20"/>
          <w:lang w:eastAsia="ar-SA"/>
        </w:rPr>
        <w:t>Grantobiorcy</w:t>
      </w:r>
      <w:proofErr w:type="spellEnd"/>
      <w:r w:rsidRPr="009C6FFF">
        <w:rPr>
          <w:rFonts w:eastAsia="ArialMT"/>
          <w:color w:val="auto"/>
          <w:sz w:val="20"/>
          <w:szCs w:val="20"/>
          <w:lang w:eastAsia="ar-SA"/>
        </w:rPr>
        <w:t xml:space="preserve"> udzielany jest grant w wysokości ………………… zł (słownie: ………………… ………………………….), jednak nie więcej niż 100% kwoty kosztów stanowiących podstawę wyliczenia kwoty grantu, określonych w zestawieniu rzeczowo-finansowym zadania, stanowiącym załącznik nr 1 do umowy.</w:t>
      </w:r>
      <w:r w:rsidRPr="009C6FFF">
        <w:rPr>
          <w:rFonts w:eastAsia="ArialMT"/>
          <w:color w:val="FF0000"/>
          <w:sz w:val="20"/>
          <w:szCs w:val="20"/>
          <w:lang w:eastAsia="ar-SA"/>
        </w:rPr>
        <w:t xml:space="preserve"> </w:t>
      </w:r>
    </w:p>
    <w:p w14:paraId="3927F6C9"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Grant będzie przekazany jednorazowo w wysokości określonej w ust. 2, po zakończeniu realizacji zadania oraz pozytywnej weryfikacji przedłożonego wniosku o rozliczenie grantu </w:t>
      </w:r>
      <w:r w:rsidR="000D0190" w:rsidRPr="009C6FFF">
        <w:rPr>
          <w:rFonts w:eastAsia="ArialMT"/>
          <w:color w:val="auto"/>
          <w:sz w:val="20"/>
          <w:szCs w:val="20"/>
          <w:lang w:eastAsia="ar-SA"/>
        </w:rPr>
        <w:br/>
      </w:r>
      <w:r w:rsidRPr="009C6FFF">
        <w:rPr>
          <w:rFonts w:eastAsia="ArialMT"/>
          <w:color w:val="auto"/>
          <w:sz w:val="20"/>
          <w:szCs w:val="20"/>
          <w:lang w:eastAsia="ar-SA"/>
        </w:rPr>
        <w:t xml:space="preserve">i sprawozdania z realizacji przez </w:t>
      </w:r>
      <w:proofErr w:type="spellStart"/>
      <w:r w:rsidRPr="009C6FFF">
        <w:rPr>
          <w:rFonts w:eastAsia="ArialMT"/>
          <w:color w:val="auto"/>
          <w:sz w:val="20"/>
          <w:szCs w:val="20"/>
          <w:lang w:eastAsia="ar-SA"/>
        </w:rPr>
        <w:t>Grantobiorcę</w:t>
      </w:r>
      <w:proofErr w:type="spellEnd"/>
      <w:r w:rsidRPr="009C6FFF">
        <w:rPr>
          <w:rFonts w:eastAsia="ArialMT"/>
          <w:color w:val="auto"/>
          <w:sz w:val="20"/>
          <w:szCs w:val="20"/>
          <w:lang w:eastAsia="ar-SA"/>
        </w:rPr>
        <w:t xml:space="preserve"> zadania, nie więcej niż 100% poniesionych kosztów stanowiących podstawę wyliczenia kwoty grantu, określonych w zestawieniu rzeczowo-finansowym zadania, stanowiącym załącznik nr 1 do umowy, na podstawie prawidłowo wystawionych i opisanych faktur lub dokumentów o równoważnej wartości dowodowej oraz nie więcej niż kwota grantu określona w ust. 2.</w:t>
      </w:r>
    </w:p>
    <w:p w14:paraId="4D334A62"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Grant będzie wypłacany w terminie 30 dni od dnia w którym </w:t>
      </w:r>
      <w:r w:rsidRPr="009C6FFF">
        <w:rPr>
          <w:rFonts w:eastAsiaTheme="minorHAnsi"/>
          <w:color w:val="auto"/>
          <w:sz w:val="20"/>
          <w:szCs w:val="20"/>
          <w:lang w:eastAsia="en-US"/>
        </w:rPr>
        <w:t>dokonano pozytywnej oceny wniosku o rozliczenie grantu</w:t>
      </w:r>
      <w:r w:rsidRPr="009C6FFF">
        <w:rPr>
          <w:rFonts w:eastAsia="ArialMT"/>
          <w:color w:val="auto"/>
          <w:sz w:val="20"/>
          <w:szCs w:val="20"/>
          <w:lang w:eastAsia="ar-SA"/>
        </w:rPr>
        <w:t xml:space="preserve"> .</w:t>
      </w:r>
    </w:p>
    <w:p w14:paraId="43B96D2A"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Koszty ogólne ponoszone w ramach realizacji zadania nie mogą przekroczyć 10% pozostałych kosztów kwalifikowalnych zadania, pomniejszonych o koszty ogólne.</w:t>
      </w:r>
    </w:p>
    <w:p w14:paraId="3B9DBCC0"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W przypadku opóźnienia w przekazywaniu środków finansowych przez LGD, </w:t>
      </w:r>
      <w:proofErr w:type="spellStart"/>
      <w:r w:rsidRPr="009C6FFF">
        <w:rPr>
          <w:rFonts w:eastAsia="ArialMT"/>
          <w:color w:val="auto"/>
          <w:sz w:val="20"/>
          <w:szCs w:val="20"/>
          <w:lang w:eastAsia="ar-SA"/>
        </w:rPr>
        <w:t>Grantobiorcy</w:t>
      </w:r>
      <w:proofErr w:type="spellEnd"/>
      <w:r w:rsidRPr="009C6FFF">
        <w:rPr>
          <w:rFonts w:eastAsia="ArialMT"/>
          <w:color w:val="auto"/>
          <w:sz w:val="20"/>
          <w:szCs w:val="20"/>
          <w:lang w:eastAsia="ar-SA"/>
        </w:rPr>
        <w:t xml:space="preserve"> nie przysługuje prawo domagania się odsetek za opóźnioną płatność.</w:t>
      </w:r>
    </w:p>
    <w:p w14:paraId="2D5ED915"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Poniesione przez </w:t>
      </w:r>
      <w:proofErr w:type="spellStart"/>
      <w:r w:rsidRPr="009C6FFF">
        <w:rPr>
          <w:rFonts w:eastAsia="ArialMT"/>
          <w:color w:val="auto"/>
          <w:sz w:val="20"/>
          <w:szCs w:val="20"/>
          <w:lang w:eastAsia="ar-SA"/>
        </w:rPr>
        <w:t>Grantobiorcę</w:t>
      </w:r>
      <w:proofErr w:type="spellEnd"/>
      <w:r w:rsidRPr="009C6FFF">
        <w:rPr>
          <w:rFonts w:eastAsia="ArialMT"/>
          <w:color w:val="auto"/>
          <w:sz w:val="20"/>
          <w:szCs w:val="20"/>
          <w:lang w:eastAsia="ar-SA"/>
        </w:rPr>
        <w:t xml:space="preserve"> wydatki kwalifikowalne zadania, w kwocie większej niż określona w ust. 1, nie stanowią podstawy do zwiększenia przyznanej kwoty grantu.</w:t>
      </w:r>
    </w:p>
    <w:p w14:paraId="2ABAD179"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Wszystkie koszty poniesione w ramach realizacji zadania muszą być zgodne z zestawieniem rzeczowo-finansowym zadania, stanowiącym załącznik nr 1 do umowy i z warunkami określonymi w przepisach prawa i w niniejszej umowie, na podstawie prawidłowo wystawionych i opisanych faktur lub dokumentów o równoważnej wartości dowodowej. Jeżeli nie będą spełniać tych warunków koszty nie będą stanowić podstawy wyliczenia kwoty grantu, a </w:t>
      </w:r>
      <w:proofErr w:type="spellStart"/>
      <w:r w:rsidRPr="009C6FFF">
        <w:rPr>
          <w:rFonts w:eastAsia="ArialMT"/>
          <w:color w:val="auto"/>
          <w:sz w:val="20"/>
          <w:szCs w:val="20"/>
          <w:lang w:eastAsia="ar-SA"/>
        </w:rPr>
        <w:t>Grantobiorca</w:t>
      </w:r>
      <w:proofErr w:type="spellEnd"/>
      <w:r w:rsidRPr="009C6FFF">
        <w:rPr>
          <w:rFonts w:eastAsia="ArialMT"/>
          <w:color w:val="auto"/>
          <w:sz w:val="20"/>
          <w:szCs w:val="20"/>
          <w:lang w:eastAsia="ar-SA"/>
        </w:rPr>
        <w:t xml:space="preserve"> będzie zobowiązany do zwrotu wypłaconej pomocy zgodnie z § 10 niniejszej umowy.</w:t>
      </w:r>
    </w:p>
    <w:p w14:paraId="5C02D670"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W przypadku nie wywiązania się </w:t>
      </w:r>
      <w:proofErr w:type="spellStart"/>
      <w:r w:rsidRPr="009C6FFF">
        <w:rPr>
          <w:rFonts w:eastAsia="ArialMT"/>
          <w:color w:val="auto"/>
          <w:sz w:val="20"/>
          <w:szCs w:val="20"/>
          <w:lang w:eastAsia="ar-SA"/>
        </w:rPr>
        <w:t>Grantobiorcy</w:t>
      </w:r>
      <w:proofErr w:type="spellEnd"/>
      <w:r w:rsidRPr="009C6FFF">
        <w:rPr>
          <w:rFonts w:eastAsia="ArialMT"/>
          <w:color w:val="auto"/>
          <w:sz w:val="20"/>
          <w:szCs w:val="20"/>
          <w:lang w:eastAsia="ar-SA"/>
        </w:rPr>
        <w:t xml:space="preserve"> z postanowień zawartych w umowie zostaje on pozbawiony możliwości otrzymania pomocy finansowej i będzie zobowiązany do zwrotu otrzymanego dofinansowania.</w:t>
      </w:r>
    </w:p>
    <w:p w14:paraId="73E96B77"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W przypadku stwierdzenia, iż </w:t>
      </w:r>
      <w:proofErr w:type="spellStart"/>
      <w:r w:rsidRPr="009C6FFF">
        <w:rPr>
          <w:rFonts w:eastAsia="ArialMT"/>
          <w:color w:val="auto"/>
          <w:sz w:val="20"/>
          <w:szCs w:val="20"/>
          <w:lang w:eastAsia="ar-SA"/>
        </w:rPr>
        <w:t>Grantobiorca</w:t>
      </w:r>
      <w:proofErr w:type="spellEnd"/>
      <w:r w:rsidRPr="009C6FFF">
        <w:rPr>
          <w:rFonts w:eastAsia="ArialMT"/>
          <w:color w:val="auto"/>
          <w:sz w:val="20"/>
          <w:szCs w:val="20"/>
          <w:lang w:eastAsia="ar-SA"/>
        </w:rPr>
        <w:t xml:space="preserve"> rozpoczął realizację zadania, zgodnie </w:t>
      </w:r>
      <w:r w:rsidR="000D0190" w:rsidRPr="009C6FFF">
        <w:rPr>
          <w:rFonts w:eastAsia="ArialMT"/>
          <w:color w:val="auto"/>
          <w:sz w:val="20"/>
          <w:szCs w:val="20"/>
          <w:lang w:eastAsia="ar-SA"/>
        </w:rPr>
        <w:br/>
      </w:r>
      <w:r w:rsidRPr="009C6FFF">
        <w:rPr>
          <w:rFonts w:eastAsia="ArialMT"/>
          <w:color w:val="auto"/>
          <w:sz w:val="20"/>
          <w:szCs w:val="20"/>
          <w:lang w:eastAsia="ar-SA"/>
        </w:rPr>
        <w:t xml:space="preserve">z zestawieniem  rzeczowo-finansowym zadania lecz przed dniem zawarcia umowy, kwotę kosztów kwalifikowalnych zadania pomniejsza się o wartość tych kosztów, w zakresie, </w:t>
      </w:r>
      <w:r w:rsidR="000D0190" w:rsidRPr="009C6FFF">
        <w:rPr>
          <w:rFonts w:eastAsia="ArialMT"/>
          <w:color w:val="auto"/>
          <w:sz w:val="20"/>
          <w:szCs w:val="20"/>
          <w:lang w:eastAsia="ar-SA"/>
        </w:rPr>
        <w:br/>
      </w:r>
      <w:r w:rsidRPr="009C6FFF">
        <w:rPr>
          <w:rFonts w:eastAsia="ArialMT"/>
          <w:color w:val="auto"/>
          <w:sz w:val="20"/>
          <w:szCs w:val="20"/>
          <w:lang w:eastAsia="ar-SA"/>
        </w:rPr>
        <w:t>w jakim zostały poniesione przed dniem zawarcia umowy.</w:t>
      </w:r>
    </w:p>
    <w:p w14:paraId="5CCC99D5"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LGD może zawiesić wypłatę dofinansowania w przypadku:</w:t>
      </w:r>
    </w:p>
    <w:p w14:paraId="303665E8" w14:textId="77777777" w:rsidR="00ED7F1A" w:rsidRPr="009C6FFF" w:rsidRDefault="00ED7F1A" w:rsidP="00EA416E">
      <w:pPr>
        <w:widowControl/>
        <w:numPr>
          <w:ilvl w:val="0"/>
          <w:numId w:val="57"/>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nieprawidłowej realizacji zadania, w szczególności w przypadku opóźnienia w realizacji zadania wynikającej z winy </w:t>
      </w:r>
      <w:proofErr w:type="spellStart"/>
      <w:r w:rsidRPr="009C6FFF">
        <w:rPr>
          <w:rFonts w:eastAsia="ArialMT"/>
          <w:color w:val="auto"/>
          <w:sz w:val="20"/>
          <w:szCs w:val="20"/>
          <w:lang w:eastAsia="ar-SA"/>
        </w:rPr>
        <w:t>Grantobiorcy</w:t>
      </w:r>
      <w:proofErr w:type="spellEnd"/>
      <w:r w:rsidRPr="009C6FFF">
        <w:rPr>
          <w:rFonts w:eastAsia="ArialMT"/>
          <w:color w:val="auto"/>
          <w:sz w:val="20"/>
          <w:szCs w:val="20"/>
          <w:lang w:eastAsia="ar-SA"/>
        </w:rPr>
        <w:t>;</w:t>
      </w:r>
    </w:p>
    <w:p w14:paraId="31F053D8" w14:textId="77777777" w:rsidR="00ED7F1A" w:rsidRPr="009C6FFF" w:rsidRDefault="00ED7F1A" w:rsidP="00EA416E">
      <w:pPr>
        <w:widowControl/>
        <w:numPr>
          <w:ilvl w:val="0"/>
          <w:numId w:val="57"/>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uniemożliwienia przeprowadzenia kontroli realizacji zadania;</w:t>
      </w:r>
    </w:p>
    <w:p w14:paraId="6BCD41C9" w14:textId="77777777" w:rsidR="00ED7F1A" w:rsidRPr="009C6FFF" w:rsidRDefault="00ED7F1A" w:rsidP="00EA416E">
      <w:pPr>
        <w:widowControl/>
        <w:numPr>
          <w:ilvl w:val="0"/>
          <w:numId w:val="57"/>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nieudokumentowania realizacji zadania zgodnie z postanowieniami niniejszej umowy;</w:t>
      </w:r>
    </w:p>
    <w:p w14:paraId="3C619E53" w14:textId="77777777" w:rsidR="00ED7F1A" w:rsidRPr="009C6FFF" w:rsidRDefault="00ED7F1A" w:rsidP="00EA416E">
      <w:pPr>
        <w:widowControl/>
        <w:numPr>
          <w:ilvl w:val="0"/>
          <w:numId w:val="57"/>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na wniosek instytucji kontrolujących.</w:t>
      </w:r>
    </w:p>
    <w:p w14:paraId="0803BBFC"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r w:rsidRPr="009C6FFF">
        <w:rPr>
          <w:rFonts w:eastAsia="ArialMT"/>
          <w:color w:val="auto"/>
          <w:sz w:val="20"/>
          <w:szCs w:val="20"/>
          <w:lang w:eastAsia="ar-SA"/>
        </w:rPr>
        <w:t xml:space="preserve">Zawieszenie płatności następuje wraz z pisemnym poinformowaniem </w:t>
      </w:r>
      <w:proofErr w:type="spellStart"/>
      <w:r w:rsidRPr="009C6FFF">
        <w:rPr>
          <w:rFonts w:eastAsia="ArialMT"/>
          <w:color w:val="auto"/>
          <w:sz w:val="20"/>
          <w:szCs w:val="20"/>
          <w:lang w:eastAsia="ar-SA"/>
        </w:rPr>
        <w:t>Grantobiorcy</w:t>
      </w:r>
      <w:proofErr w:type="spellEnd"/>
      <w:r w:rsidRPr="009C6FFF">
        <w:rPr>
          <w:rFonts w:eastAsia="ArialMT"/>
          <w:color w:val="auto"/>
          <w:sz w:val="20"/>
          <w:szCs w:val="20"/>
          <w:lang w:eastAsia="ar-SA"/>
        </w:rPr>
        <w:t>, a jej uruchomienie będzie mieć miejsce po usunięciu lub wyjaśnieniu powyżej wymienionych przyczyn.</w:t>
      </w:r>
    </w:p>
    <w:p w14:paraId="124F6042" w14:textId="77777777" w:rsidR="00ED7F1A" w:rsidRPr="009C6FFF" w:rsidRDefault="00ED7F1A" w:rsidP="00EA416E">
      <w:pPr>
        <w:widowControl/>
        <w:numPr>
          <w:ilvl w:val="0"/>
          <w:numId w:val="56"/>
        </w:numPr>
        <w:suppressAutoHyphens w:val="0"/>
        <w:spacing w:after="160" w:line="256" w:lineRule="auto"/>
        <w:contextualSpacing/>
        <w:jc w:val="both"/>
        <w:rPr>
          <w:rFonts w:eastAsia="ArialMT"/>
          <w:color w:val="auto"/>
          <w:sz w:val="20"/>
          <w:szCs w:val="20"/>
          <w:lang w:eastAsia="ar-SA"/>
        </w:rPr>
      </w:pPr>
      <w:proofErr w:type="spellStart"/>
      <w:r w:rsidRPr="009C6FFF">
        <w:rPr>
          <w:rFonts w:eastAsia="ArialMT"/>
          <w:color w:val="auto"/>
          <w:sz w:val="20"/>
          <w:szCs w:val="20"/>
          <w:lang w:eastAsia="ar-SA"/>
        </w:rPr>
        <w:t>Grantobiorca</w:t>
      </w:r>
      <w:proofErr w:type="spellEnd"/>
      <w:r w:rsidRPr="009C6FFF">
        <w:rPr>
          <w:rFonts w:eastAsia="ArialMT"/>
          <w:color w:val="auto"/>
          <w:sz w:val="20"/>
          <w:szCs w:val="20"/>
          <w:lang w:eastAsia="ar-SA"/>
        </w:rPr>
        <w:t xml:space="preserve"> zobowiązuje się pokryć ze środków własnych wszelkie wydatki niekwalifikowalne zadania.</w:t>
      </w:r>
    </w:p>
    <w:p w14:paraId="0A2C6FD0" w14:textId="77777777" w:rsidR="00ED7F1A" w:rsidRPr="009C6FFF" w:rsidRDefault="00ED7F1A" w:rsidP="00ED7F1A">
      <w:pPr>
        <w:widowControl/>
        <w:jc w:val="both"/>
        <w:rPr>
          <w:rFonts w:eastAsia="ArialMT"/>
          <w:color w:val="auto"/>
          <w:sz w:val="20"/>
          <w:szCs w:val="20"/>
          <w:lang w:eastAsia="ar-SA"/>
        </w:rPr>
      </w:pPr>
    </w:p>
    <w:p w14:paraId="65CA3C00"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4</w:t>
      </w:r>
    </w:p>
    <w:p w14:paraId="1A6CCA1B"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xml:space="preserve">Zobowiązania </w:t>
      </w:r>
      <w:proofErr w:type="spellStart"/>
      <w:r w:rsidRPr="009C6FFF">
        <w:rPr>
          <w:rFonts w:eastAsia="ArialMT"/>
          <w:b/>
          <w:color w:val="auto"/>
          <w:sz w:val="20"/>
          <w:szCs w:val="20"/>
          <w:lang w:eastAsia="en-US"/>
        </w:rPr>
        <w:t>Grantobiorcy</w:t>
      </w:r>
      <w:proofErr w:type="spellEnd"/>
      <w:r w:rsidRPr="009C6FFF">
        <w:rPr>
          <w:rFonts w:eastAsia="ArialMT"/>
          <w:b/>
          <w:color w:val="auto"/>
          <w:sz w:val="20"/>
          <w:szCs w:val="20"/>
          <w:lang w:eastAsia="en-US"/>
        </w:rPr>
        <w:t xml:space="preserve"> </w:t>
      </w:r>
    </w:p>
    <w:p w14:paraId="5A923C2F" w14:textId="77777777" w:rsidR="00ED7F1A" w:rsidRPr="009C6FFF" w:rsidRDefault="00ED7F1A" w:rsidP="00ED7F1A">
      <w:pPr>
        <w:widowControl/>
        <w:suppressAutoHyphens w:val="0"/>
        <w:autoSpaceDE w:val="0"/>
        <w:rPr>
          <w:rFonts w:eastAsia="ArialMT"/>
          <w:b/>
          <w:color w:val="auto"/>
          <w:sz w:val="20"/>
          <w:szCs w:val="20"/>
          <w:lang w:eastAsia="en-US"/>
        </w:rPr>
      </w:pPr>
    </w:p>
    <w:p w14:paraId="371BB0C4" w14:textId="77777777" w:rsidR="00ED7F1A" w:rsidRPr="009C6FFF" w:rsidRDefault="00ED7F1A" w:rsidP="00ED7F1A">
      <w:pPr>
        <w:widowControl/>
        <w:suppressAutoHyphens w:val="0"/>
        <w:autoSpaceDE w:val="0"/>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zobowiązuje się do:</w:t>
      </w:r>
    </w:p>
    <w:p w14:paraId="3C5912F0"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realizacji zadania, w terminach określonych w umowie oraz zgodnie z zestawieniem rzeczowo-finansowym zadania;</w:t>
      </w:r>
    </w:p>
    <w:p w14:paraId="403862D2"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realizacji celu oraz wskaźników określonych w § 2 ust. 6;</w:t>
      </w:r>
    </w:p>
    <w:p w14:paraId="4E33DFC4"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przestrzegania niniejszej umowy oraz przepisów prawa, które znajdują zastosowanie przy realizacji zadania;</w:t>
      </w:r>
    </w:p>
    <w:p w14:paraId="371C3500"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lastRenderedPageBreak/>
        <w:t xml:space="preserve">w terminie, o którym mowa w § 2 ust. 9, czyli do dnia …………………….. zrealizować wskazane zadanie oraz złożyć wniosek o rozliczenie grantu i sprawozdanie z realizacji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zadania w ciągu 30 dni od daty jego zakończenia, tj. do dnia …………………</w:t>
      </w:r>
    </w:p>
    <w:p w14:paraId="502A0FD3"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stosownie do zakresu:</w:t>
      </w:r>
    </w:p>
    <w:p w14:paraId="78ADEEC9" w14:textId="77777777" w:rsidR="00ED7F1A" w:rsidRPr="009C6FFF" w:rsidRDefault="00ED7F1A" w:rsidP="00EA416E">
      <w:pPr>
        <w:widowControl/>
        <w:numPr>
          <w:ilvl w:val="0"/>
          <w:numId w:val="59"/>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uzyskać wymagane odrębnymi przepisami oraz postanowieniami umowy: opinie, zaświadczenia, uzgodnienia, pozwolenie lub decyzje związane z realizacja zadnia;</w:t>
      </w:r>
    </w:p>
    <w:p w14:paraId="43AE8CC1" w14:textId="77777777" w:rsidR="00ED7F1A" w:rsidRPr="009C6FFF" w:rsidRDefault="00ED7F1A" w:rsidP="00EA416E">
      <w:pPr>
        <w:widowControl/>
        <w:numPr>
          <w:ilvl w:val="0"/>
          <w:numId w:val="59"/>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zamontować oraz uruchomić nabyte maszyny, urządzenia, infrastrukturę techniczną, </w:t>
      </w:r>
      <w:r w:rsidR="000D0190" w:rsidRPr="009C6FFF">
        <w:rPr>
          <w:rFonts w:eastAsia="ArialMT"/>
          <w:color w:val="auto"/>
          <w:sz w:val="20"/>
          <w:szCs w:val="20"/>
          <w:lang w:eastAsia="en-US"/>
        </w:rPr>
        <w:br/>
      </w:r>
      <w:r w:rsidRPr="009C6FFF">
        <w:rPr>
          <w:rFonts w:eastAsia="ArialMT"/>
          <w:color w:val="auto"/>
          <w:sz w:val="20"/>
          <w:szCs w:val="20"/>
          <w:lang w:eastAsia="en-US"/>
        </w:rPr>
        <w:t>w tym wyposażenie oraz wykorzystać zrealizowany zakres rzeczowy zadania do osiągnięcia celu, któremu służyła realizacja zadania,</w:t>
      </w:r>
    </w:p>
    <w:p w14:paraId="1A5AAC25" w14:textId="77777777" w:rsidR="00ED7F1A" w:rsidRPr="009C6FFF" w:rsidRDefault="00ED7F1A" w:rsidP="00ED7F1A">
      <w:pPr>
        <w:widowControl/>
        <w:suppressAutoHyphens w:val="0"/>
        <w:autoSpaceDE w:val="0"/>
        <w:ind w:left="708"/>
        <w:jc w:val="both"/>
        <w:rPr>
          <w:rFonts w:eastAsia="ArialMT"/>
          <w:color w:val="auto"/>
          <w:sz w:val="20"/>
          <w:szCs w:val="20"/>
          <w:lang w:eastAsia="en-US"/>
        </w:rPr>
      </w:pPr>
      <w:r w:rsidRPr="009C6FFF">
        <w:rPr>
          <w:rFonts w:eastAsia="ArialMT"/>
          <w:color w:val="auto"/>
          <w:sz w:val="20"/>
          <w:szCs w:val="20"/>
          <w:lang w:eastAsia="en-US"/>
        </w:rPr>
        <w:t>- nie później niż do ostatniego uzupełnienia wniosku o rozliczenie grantu, o którym mowa w  § 5 i 6;</w:t>
      </w:r>
    </w:p>
    <w:p w14:paraId="238ACDBA"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złożenia wraz z wnioskiem o rozliczenie grantu sprawozdania z realizacji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zadania na formularzu udostępnionym przez LGD;</w:t>
      </w:r>
    </w:p>
    <w:p w14:paraId="1F031A96"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niezwłocznego powiadomienia LGD o wszelkich zmianach organizacyjno-prawnych, zmianie miejsca realizacji zadania, zmianie rachunku bankowego, zmianie terminów realizacji zadania oraz zmianie zestawienia rzeczowo-finansowego zadania, stanowiącego załącznik nr 1 do umowy; wszelkie zmiany wymagają uprzedniego ich zgłoszenia i akceptacji LGD oraz wymagają podpisania aneksu do umowy o powierzenie grantu;</w:t>
      </w:r>
    </w:p>
    <w:p w14:paraId="551FA0F1"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do osiągnięcia rezultatów i zobowiązań składanych na etapie ubiegania się o przyznanie pomocy;</w:t>
      </w:r>
    </w:p>
    <w:p w14:paraId="396E1D16"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Theme="minorHAnsi"/>
          <w:sz w:val="20"/>
          <w:szCs w:val="20"/>
          <w:lang w:eastAsia="en-US"/>
        </w:rPr>
        <w:t>realizacji zadania dedykowanego w LSR osobom z grup (y) defaworyzowanych(ej)</w:t>
      </w:r>
      <w:r w:rsidRPr="009C6FFF">
        <w:rPr>
          <w:rFonts w:eastAsiaTheme="minorHAnsi"/>
          <w:sz w:val="20"/>
          <w:szCs w:val="20"/>
          <w:vertAlign w:val="superscript"/>
          <w:lang w:eastAsia="en-US"/>
        </w:rPr>
        <w:footnoteReference w:id="7"/>
      </w:r>
      <w:r w:rsidRPr="009C6FFF">
        <w:rPr>
          <w:rFonts w:eastAsiaTheme="minorHAnsi"/>
          <w:sz w:val="20"/>
          <w:szCs w:val="20"/>
          <w:lang w:eastAsia="en-US"/>
        </w:rPr>
        <w:t xml:space="preserve">; </w:t>
      </w:r>
    </w:p>
    <w:p w14:paraId="505E9F2C"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zachowania trwałości celu zadania przez okres pięciu lat od dnia płatności końcowej </w:t>
      </w:r>
      <w:r w:rsidR="000D0190" w:rsidRPr="009C6FFF">
        <w:rPr>
          <w:rFonts w:eastAsia="ArialMT"/>
          <w:color w:val="auto"/>
          <w:sz w:val="20"/>
          <w:szCs w:val="20"/>
          <w:lang w:eastAsia="en-US"/>
        </w:rPr>
        <w:br/>
      </w:r>
      <w:r w:rsidRPr="009C6FFF">
        <w:rPr>
          <w:rFonts w:eastAsia="ArialMT"/>
          <w:color w:val="auto"/>
          <w:sz w:val="20"/>
          <w:szCs w:val="20"/>
          <w:lang w:eastAsia="en-US"/>
        </w:rPr>
        <w:t>w ramach projektu grantowego, jeśli zadania obejmowały koszty związane z inwestycją</w:t>
      </w:r>
    </w:p>
    <w:p w14:paraId="590D2E14"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wydatkowania środków w formie rozliczenia bezgotówkowego wyłącznie za pośrednictwem rachunku bankowego nr …………………………………. nazwa banku ……………………... Wydatkowanie środków w formie rozliczenia gotówkowego skutkować będzie brakiem możliwości uznania ich za podstawę wyliczenia kwoty grantu.</w:t>
      </w:r>
    </w:p>
    <w:p w14:paraId="69AD9FF6"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gromadzenia i przechowywania dokumentów dotyczących zadania do dnia, w którym upłynie 5 lat od dnia dokonania płatności końcowej w ramach projektu grantowego, </w:t>
      </w:r>
      <w:r w:rsidR="000D0190" w:rsidRPr="009C6FFF">
        <w:rPr>
          <w:rFonts w:eastAsia="ArialMT"/>
          <w:color w:val="auto"/>
          <w:sz w:val="20"/>
          <w:szCs w:val="20"/>
          <w:lang w:eastAsia="en-US"/>
        </w:rPr>
        <w:br/>
      </w:r>
      <w:r w:rsidRPr="009C6FFF">
        <w:rPr>
          <w:rFonts w:eastAsia="ArialMT"/>
          <w:color w:val="auto"/>
          <w:sz w:val="20"/>
          <w:szCs w:val="20"/>
          <w:lang w:eastAsia="en-US"/>
        </w:rPr>
        <w:t xml:space="preserve">w szczególności potwierdzających poniesienie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kosztów na realizację zadania;</w:t>
      </w:r>
    </w:p>
    <w:p w14:paraId="44DE9362"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prowadzenia oddzielnego systemu rachunkowości albo korzystania z odpowiedniego kodu rachunkowego dla wszystkich transakcji związanych z realizacją grantu, w ramach prowadzonych ksiąg rachunkowych albo przez prowadzenie zestawienia faktur lub dokumentów o równoważnej wartości dowodowej, gdy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nie jest zobowiązany do prowadzenia ksiąg rachunkowych na podstawie przepisów o rachunkowości;</w:t>
      </w:r>
    </w:p>
    <w:p w14:paraId="29C8E979"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informowania i rozpowszechniania informacji o pomocy otrzymanej z EFRROW zgodnie </w:t>
      </w:r>
      <w:r w:rsidR="000D0190" w:rsidRPr="009C6FFF">
        <w:rPr>
          <w:rFonts w:eastAsia="ArialMT"/>
          <w:color w:val="auto"/>
          <w:sz w:val="20"/>
          <w:szCs w:val="20"/>
          <w:lang w:eastAsia="en-US"/>
        </w:rPr>
        <w:br/>
      </w:r>
      <w:r w:rsidRPr="009C6FFF">
        <w:rPr>
          <w:rFonts w:eastAsia="ArialMT"/>
          <w:color w:val="auto"/>
          <w:sz w:val="20"/>
          <w:szCs w:val="20"/>
          <w:lang w:eastAsia="en-US"/>
        </w:rPr>
        <w:t xml:space="preserve">z warunkami określonymi w Księdze wizualizacji znaku Programu Rozwoju Obszarów Wiejskich na lata 2014 – 2020, opublikowanej na stronie internetowej Ministerstwa Rolnictwa </w:t>
      </w:r>
      <w:r w:rsidR="000D0190" w:rsidRPr="009C6FFF">
        <w:rPr>
          <w:rFonts w:eastAsia="ArialMT"/>
          <w:color w:val="auto"/>
          <w:sz w:val="20"/>
          <w:szCs w:val="20"/>
          <w:lang w:eastAsia="en-US"/>
        </w:rPr>
        <w:br/>
      </w:r>
      <w:r w:rsidRPr="009C6FFF">
        <w:rPr>
          <w:rFonts w:eastAsia="ArialMT"/>
          <w:color w:val="auto"/>
          <w:sz w:val="20"/>
          <w:szCs w:val="20"/>
          <w:lang w:eastAsia="en-US"/>
        </w:rPr>
        <w:t xml:space="preserve">i Rozwoju Wsi, w tym stosować logo Lokalnej Grupy Działania Szlak Tatarski </w:t>
      </w:r>
      <w:r w:rsidR="000D0190" w:rsidRPr="009C6FFF">
        <w:rPr>
          <w:rFonts w:eastAsia="ArialMT"/>
          <w:color w:val="auto"/>
          <w:sz w:val="20"/>
          <w:szCs w:val="20"/>
          <w:lang w:eastAsia="en-US"/>
        </w:rPr>
        <w:br/>
      </w:r>
      <w:r w:rsidRPr="009C6FFF">
        <w:rPr>
          <w:rFonts w:eastAsia="ArialMT"/>
          <w:color w:val="auto"/>
          <w:sz w:val="20"/>
          <w:szCs w:val="20"/>
          <w:lang w:eastAsia="en-US"/>
        </w:rPr>
        <w:t>w szczególności na wydawanych publikacjach, materiałach promocyjnych, oznakowania miejsc realizacji zadania, w terminie od dnia zawarcia umowy do dnia wypłaty płatności końcowej – stosowanych odpowiednio dla każdego z zadań w ramach projektu grantowego. Brak oznaczeń, o których mowa, skutkować będzie wyłączeniem kosztów z podstawy wyliczenia kwoty grantu;</w:t>
      </w:r>
    </w:p>
    <w:p w14:paraId="1BB19CC1"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do niefinansowania zadania z innych środków publicznych z wyjątkiem przyznania grantu na zadanie realizowane przez jednostkę sektora finansów publicznych lub organizację pożytku publicznego będącą organizacją pozarządową w zakresie, w jakim nie jest to sprzeczne z art. 59 ust.8 rozporządzenia nr 1305/2013, tj. koszty kwalifikowalne zadania nie są współfinansowane z funduszy strukturalnych, Funduszu Spójności lub jakiegokolwiek innego unijnego instrumentu finansowego;</w:t>
      </w:r>
    </w:p>
    <w:p w14:paraId="07D74AC5"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nieprzenoszenia własności lub posiadania nieruchomości, na której jest realizowana inwestycja w ramach zadania przez okres 5 lat od dnia dokonania płatności końcowej na rzecz LGD w ramach projektu grantowego, jeśli zadanie obejmowało koszty związane </w:t>
      </w:r>
      <w:r w:rsidR="000D0190" w:rsidRPr="009C6FFF">
        <w:rPr>
          <w:rFonts w:eastAsia="ArialMT"/>
          <w:color w:val="auto"/>
          <w:sz w:val="20"/>
          <w:szCs w:val="20"/>
          <w:lang w:eastAsia="en-US"/>
        </w:rPr>
        <w:br/>
      </w:r>
      <w:r w:rsidRPr="009C6FFF">
        <w:rPr>
          <w:rFonts w:eastAsia="ArialMT"/>
          <w:color w:val="auto"/>
          <w:sz w:val="20"/>
          <w:szCs w:val="20"/>
          <w:lang w:eastAsia="en-US"/>
        </w:rPr>
        <w:t>z inwestycją;</w:t>
      </w:r>
    </w:p>
    <w:p w14:paraId="695C12F3"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poddania się monitoringowi i kontroli przeprowadzanej przez LGD lub inne uprawnione podmioty w okresie realizacji zadania oraz w okresie 5 lat od dnia dokonania płatności końcowej na rzecz LGD w ramach projektu grantowego, w szczególności umożliwienie przedstawicielom LGD, Zarządu Województwa lub Agencji dokonywania kontroli i wizyt </w:t>
      </w:r>
      <w:r w:rsidR="000D0190" w:rsidRPr="009C6FFF">
        <w:rPr>
          <w:rFonts w:eastAsia="ArialMT"/>
          <w:color w:val="auto"/>
          <w:sz w:val="20"/>
          <w:szCs w:val="20"/>
          <w:lang w:eastAsia="en-US"/>
        </w:rPr>
        <w:br/>
      </w:r>
      <w:r w:rsidRPr="009C6FFF">
        <w:rPr>
          <w:rFonts w:eastAsia="ArialMT"/>
          <w:color w:val="auto"/>
          <w:sz w:val="20"/>
          <w:szCs w:val="20"/>
          <w:lang w:eastAsia="en-US"/>
        </w:rPr>
        <w:t>w miejscu realizacji zadania.</w:t>
      </w:r>
    </w:p>
    <w:p w14:paraId="0C4FD4A3"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lastRenderedPageBreak/>
        <w:t xml:space="preserve">umożliwienie przedstawicielom Zarządu Województwa , Agencji, Ministra Finansów, Ministra Rolnictwa i Rozwoju Wsi, Komisji Europejskiej, Europejskiego Trybunału Obrachunkowego, organów kontroli skarbowej oraz innym podmiotom upoważnionym do takich czynności, dokonywania audytów i kontroli dokumentów związanych z realizacją zadania i wykonaniem obowiązków po zakończeniu realizacji zadania lub audytów i kontroli w miejscu realizacji zadania lub siedzibie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w:t>
      </w:r>
    </w:p>
    <w:p w14:paraId="6D9D3B51"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zapewnienie obecności i uczestnictwa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lub osoby upoważnionej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w trakcie audytów lub kontroli, określonych w ust. 18, w terminie wyznaczonym przez upoważnione podmioty;</w:t>
      </w:r>
    </w:p>
    <w:p w14:paraId="43F984EB"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udostępniania LGD informacji i dokumentów związanych z realizacją zadania, które są niezbędne do przeprowadzenia kontroli, monitoringu i ewaluacji zadania i innych, które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jest zobowiązany udostępnić na podstawie przepisów prawa – na każde żądanie LGD;</w:t>
      </w:r>
    </w:p>
    <w:p w14:paraId="566CF3D3"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do wyboru wykonawców zadania zgodnie z przepisami o zamówieniach publicznych, gdy przepisy te znajdują zastosowanie; dokumentacja z przeprowadzonego postępowania </w:t>
      </w:r>
      <w:r w:rsidR="000D0190" w:rsidRPr="009C6FFF">
        <w:rPr>
          <w:rFonts w:eastAsia="ArialMT"/>
          <w:color w:val="auto"/>
          <w:sz w:val="20"/>
          <w:szCs w:val="20"/>
          <w:lang w:eastAsia="en-US"/>
        </w:rPr>
        <w:br/>
      </w:r>
      <w:r w:rsidRPr="009C6FFF">
        <w:rPr>
          <w:rFonts w:eastAsia="ArialMT"/>
          <w:color w:val="auto"/>
          <w:sz w:val="20"/>
          <w:szCs w:val="20"/>
          <w:lang w:eastAsia="en-US"/>
        </w:rPr>
        <w:t>o udzielenie zamówienia publicznego przekazywana jest LGD wraz z wnioskiem o rozliczenie grantu;</w:t>
      </w:r>
    </w:p>
    <w:p w14:paraId="2CD2D84B" w14:textId="77777777" w:rsidR="00ED7F1A" w:rsidRPr="009C6FFF" w:rsidRDefault="00ED7F1A" w:rsidP="00EA416E">
      <w:pPr>
        <w:widowControl/>
        <w:numPr>
          <w:ilvl w:val="0"/>
          <w:numId w:val="5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upoważnienia LGD do rozpowszechniania w dowolnej formie, w prasie, radiu, telewizji, Internecie oraz innych publikacjach, nazw oraz adresu/miejsca realizacji zadania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przedmiotu i celu, na który przekazano środki oraz informacji o wysokości przyznanych środków.</w:t>
      </w:r>
    </w:p>
    <w:p w14:paraId="2FC08BA4" w14:textId="77777777" w:rsidR="00ED7F1A" w:rsidRPr="009C6FFF" w:rsidRDefault="00ED7F1A" w:rsidP="00ED7F1A">
      <w:pPr>
        <w:widowControl/>
        <w:suppressAutoHyphens w:val="0"/>
        <w:autoSpaceDE w:val="0"/>
        <w:jc w:val="both"/>
        <w:rPr>
          <w:rFonts w:eastAsia="ArialMT"/>
          <w:color w:val="auto"/>
          <w:sz w:val="20"/>
          <w:szCs w:val="20"/>
          <w:lang w:eastAsia="en-US"/>
        </w:rPr>
      </w:pPr>
    </w:p>
    <w:p w14:paraId="08B9D69E"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5</w:t>
      </w:r>
    </w:p>
    <w:p w14:paraId="5C6B1C2D"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Wniosek o rozliczenie grantu - złożenie</w:t>
      </w:r>
    </w:p>
    <w:p w14:paraId="1424CDB5" w14:textId="77777777" w:rsidR="00ED7F1A" w:rsidRPr="009C6FFF" w:rsidRDefault="00ED7F1A" w:rsidP="00EA416E">
      <w:pPr>
        <w:widowControl/>
        <w:numPr>
          <w:ilvl w:val="0"/>
          <w:numId w:val="60"/>
        </w:numPr>
        <w:suppressAutoHyphens w:val="0"/>
        <w:autoSpaceDE w:val="0"/>
        <w:spacing w:after="160" w:line="256" w:lineRule="auto"/>
        <w:jc w:val="both"/>
        <w:rPr>
          <w:rFonts w:eastAsia="ArialMT"/>
          <w:color w:val="auto"/>
          <w:sz w:val="20"/>
          <w:szCs w:val="20"/>
          <w:lang w:eastAsia="en-US"/>
        </w:rPr>
      </w:pPr>
      <w:r w:rsidRPr="009C6FFF">
        <w:rPr>
          <w:rFonts w:eastAsia="ArialMT"/>
          <w:color w:val="auto"/>
          <w:sz w:val="20"/>
          <w:szCs w:val="20"/>
          <w:lang w:eastAsia="en-US"/>
        </w:rPr>
        <w:t xml:space="preserve">Wniosek o rozliczenie grantu sporządzany jest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na formularzu udostępnionym przez LGD. Wniosek o rozliczenie grantu składany jest w formie papierowej podpisanej przez osoby upoważnione do reprezentacji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wraz z wymaganymi dokumentami niezbędnymi do wypłaty środków finansowych (m.in. ze sprawozdaniem z realizacji grantu), bezpośrednio w Biurze LGD. Wniosek składa się również na  elektronicznym nośniku danych, obie wersje są tożsame. LGD, po wykonaniu kopii oryginałów dokumentów złożonych wraz </w:t>
      </w:r>
      <w:r w:rsidR="000D0190" w:rsidRPr="009C6FFF">
        <w:rPr>
          <w:rFonts w:eastAsia="ArialMT"/>
          <w:color w:val="auto"/>
          <w:sz w:val="20"/>
          <w:szCs w:val="20"/>
          <w:lang w:eastAsia="en-US"/>
        </w:rPr>
        <w:br/>
      </w:r>
      <w:r w:rsidRPr="009C6FFF">
        <w:rPr>
          <w:rFonts w:eastAsia="ArialMT"/>
          <w:color w:val="auto"/>
          <w:sz w:val="20"/>
          <w:szCs w:val="20"/>
          <w:lang w:eastAsia="en-US"/>
        </w:rPr>
        <w:t xml:space="preserve">z wnioskiem o rozliczenie grantu, zwraca je niezwłocznie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w:t>
      </w:r>
    </w:p>
    <w:p w14:paraId="62F446AF" w14:textId="77777777" w:rsidR="00ED7F1A" w:rsidRPr="009C6FFF" w:rsidRDefault="00ED7F1A" w:rsidP="00EA416E">
      <w:pPr>
        <w:widowControl/>
        <w:numPr>
          <w:ilvl w:val="0"/>
          <w:numId w:val="60"/>
        </w:numPr>
        <w:suppressAutoHyphens w:val="0"/>
        <w:autoSpaceDE w:val="0"/>
        <w:spacing w:after="160" w:line="256" w:lineRule="auto"/>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zobowiązuje się do złożenia wniosku o rozliczenie grantu wraz z wymaganymi dokumentami potwierdzającymi realizację zadania i poniesienie kosztów w ramach zadania po jego zakończeniu – w terminie do dnia …………………</w:t>
      </w:r>
    </w:p>
    <w:p w14:paraId="50488EAD" w14:textId="77777777" w:rsidR="00ED7F1A" w:rsidRPr="009C6FFF" w:rsidRDefault="00ED7F1A" w:rsidP="00EA416E">
      <w:pPr>
        <w:widowControl/>
        <w:numPr>
          <w:ilvl w:val="0"/>
          <w:numId w:val="6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Dokumentami potwierdzającymi realizację zadania i poniesienie kosztów w ramach zadania są w szczególności: faktury lub dokumenty o równoważnej wartości dowodowej, dowody zapłaty, protokoły odbioru, zaświadczenia, decyzje, opinie, pozwolenia, licencje, itd.</w:t>
      </w:r>
    </w:p>
    <w:p w14:paraId="0A965A4B" w14:textId="77777777" w:rsidR="00ED7F1A" w:rsidRPr="009C6FFF" w:rsidRDefault="00ED7F1A" w:rsidP="00EA416E">
      <w:pPr>
        <w:widowControl/>
        <w:numPr>
          <w:ilvl w:val="0"/>
          <w:numId w:val="6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Faktury lub dokumenty o równoważnej wartości dowodowej przedstawiane do rozliczenia powinny odpowiadać warunkom, o których w ustawie z dnia 29 września 1994 r. </w:t>
      </w:r>
      <w:r w:rsidR="000D0190" w:rsidRPr="009C6FFF">
        <w:rPr>
          <w:rFonts w:eastAsia="ArialMT"/>
          <w:color w:val="auto"/>
          <w:sz w:val="20"/>
          <w:szCs w:val="20"/>
          <w:lang w:eastAsia="en-US"/>
        </w:rPr>
        <w:br/>
      </w:r>
      <w:r w:rsidRPr="009C6FFF">
        <w:rPr>
          <w:rFonts w:eastAsia="ArialMT"/>
          <w:color w:val="auto"/>
          <w:sz w:val="20"/>
          <w:szCs w:val="20"/>
          <w:lang w:eastAsia="en-US"/>
        </w:rPr>
        <w:t>o rachunkowości, a także powinny zawierać na odwrocie dokumentu opis wskazujący na to, że wydatek został poniesiony w ramach realizacji zadania ze wskazaniem daty i numeru niniejszej umowy, zadania którego dokument dotyczy, a także z wyszczególnieniem, w jakim zakresie wydatek został pokryty z kwoty otrzymanego grantu,  a w jakim ze środków własnych.</w:t>
      </w:r>
    </w:p>
    <w:p w14:paraId="4512A1BF" w14:textId="77777777" w:rsidR="00ED7F1A" w:rsidRPr="009C6FFF" w:rsidRDefault="00ED7F1A" w:rsidP="00EA416E">
      <w:pPr>
        <w:widowControl/>
        <w:numPr>
          <w:ilvl w:val="0"/>
          <w:numId w:val="6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Faktury lub dokumenty o równoważnej wartości dowodowej przedstawione do refundacji powinny być w całości opłacone.</w:t>
      </w:r>
    </w:p>
    <w:p w14:paraId="76D4068F" w14:textId="77777777" w:rsidR="00ED7F1A" w:rsidRPr="009C6FFF" w:rsidRDefault="00ED7F1A" w:rsidP="00EA416E">
      <w:pPr>
        <w:widowControl/>
        <w:numPr>
          <w:ilvl w:val="0"/>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przypadku, gdy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nie złoży wniosku o rozliczenie grantu w terminie określonym </w:t>
      </w:r>
      <w:r w:rsidR="000D0190" w:rsidRPr="009C6FFF">
        <w:rPr>
          <w:rFonts w:eastAsia="ArialMT"/>
          <w:color w:val="auto"/>
          <w:sz w:val="20"/>
          <w:szCs w:val="20"/>
          <w:lang w:eastAsia="en-US"/>
        </w:rPr>
        <w:br/>
      </w:r>
      <w:r w:rsidRPr="009C6FFF">
        <w:rPr>
          <w:rFonts w:eastAsia="ArialMT"/>
          <w:color w:val="auto"/>
          <w:sz w:val="20"/>
          <w:szCs w:val="20"/>
          <w:lang w:eastAsia="en-US"/>
        </w:rPr>
        <w:t xml:space="preserve">w ust. 2, LGD wzywa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na piśmie do złożenia wniosku o rozliczenie grantu, wyznaczając mu w tym celu dodatkowy termin.</w:t>
      </w:r>
    </w:p>
    <w:p w14:paraId="3F0C848D" w14:textId="77777777" w:rsidR="00ED7F1A" w:rsidRPr="009C6FFF" w:rsidRDefault="00ED7F1A" w:rsidP="00EA416E">
      <w:pPr>
        <w:widowControl/>
        <w:numPr>
          <w:ilvl w:val="0"/>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Niezłożenie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wniosku o rozliczenie grantu, mimo wyznaczenia dodatkowego terminu, stanowi podstawę do wypowiedzenia umowy o powierzenie grantu.</w:t>
      </w:r>
    </w:p>
    <w:p w14:paraId="5E45DE93" w14:textId="77777777" w:rsidR="00ED7F1A" w:rsidRPr="009C6FFF" w:rsidRDefault="00ED7F1A" w:rsidP="00ED7F1A">
      <w:pPr>
        <w:widowControl/>
        <w:suppressAutoHyphens w:val="0"/>
        <w:autoSpaceDE w:val="0"/>
        <w:jc w:val="both"/>
        <w:rPr>
          <w:rFonts w:eastAsia="ArialMT"/>
          <w:color w:val="auto"/>
          <w:sz w:val="20"/>
          <w:szCs w:val="20"/>
          <w:lang w:eastAsia="en-US"/>
        </w:rPr>
      </w:pPr>
    </w:p>
    <w:p w14:paraId="3978A6F0"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6</w:t>
      </w:r>
    </w:p>
    <w:p w14:paraId="64A9107D"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Wniosek o rozliczenie grantu - rozpatrywanie</w:t>
      </w:r>
    </w:p>
    <w:p w14:paraId="44EA7A4E" w14:textId="77777777" w:rsidR="00ED7F1A" w:rsidRPr="009C6FFF" w:rsidRDefault="00ED7F1A" w:rsidP="00EA416E">
      <w:pPr>
        <w:widowControl/>
        <w:numPr>
          <w:ilvl w:val="1"/>
          <w:numId w:val="60"/>
        </w:numPr>
        <w:tabs>
          <w:tab w:val="num" w:pos="426"/>
        </w:tabs>
        <w:suppressAutoHyphens w:val="0"/>
        <w:autoSpaceDE w:val="0"/>
        <w:spacing w:after="200" w:line="256" w:lineRule="auto"/>
        <w:ind w:left="426" w:hanging="426"/>
        <w:contextualSpacing/>
        <w:jc w:val="both"/>
        <w:rPr>
          <w:rFonts w:eastAsia="ArialMT"/>
          <w:iCs/>
          <w:color w:val="auto"/>
          <w:sz w:val="20"/>
          <w:szCs w:val="20"/>
          <w:lang w:eastAsia="en-US"/>
        </w:rPr>
      </w:pPr>
      <w:r w:rsidRPr="009C6FFF">
        <w:rPr>
          <w:rFonts w:eastAsia="ArialMT"/>
          <w:iCs/>
          <w:color w:val="auto"/>
          <w:sz w:val="20"/>
          <w:szCs w:val="20"/>
          <w:lang w:eastAsia="en-US"/>
        </w:rPr>
        <w:t>Wniosek o rozliczenie grantu rozpatrywany jest przez LGD w terminie 30 dni od dnia jego złożenia.</w:t>
      </w:r>
    </w:p>
    <w:p w14:paraId="7262D594" w14:textId="77777777" w:rsidR="00ED7F1A" w:rsidRPr="009C6FFF" w:rsidRDefault="00ED7F1A" w:rsidP="00EA416E">
      <w:pPr>
        <w:widowControl/>
        <w:numPr>
          <w:ilvl w:val="1"/>
          <w:numId w:val="60"/>
        </w:numPr>
        <w:tabs>
          <w:tab w:val="num" w:pos="426"/>
        </w:tabs>
        <w:suppressAutoHyphens w:val="0"/>
        <w:autoSpaceDE w:val="0"/>
        <w:spacing w:after="200" w:line="256" w:lineRule="auto"/>
        <w:ind w:left="426" w:hanging="426"/>
        <w:contextualSpacing/>
        <w:jc w:val="both"/>
        <w:rPr>
          <w:rFonts w:eastAsia="ArialMT"/>
          <w:iCs/>
          <w:color w:val="auto"/>
          <w:sz w:val="20"/>
          <w:szCs w:val="20"/>
          <w:lang w:eastAsia="en-US"/>
        </w:rPr>
      </w:pPr>
      <w:r w:rsidRPr="009C6FFF">
        <w:rPr>
          <w:rFonts w:eastAsia="ArialMT"/>
          <w:iCs/>
          <w:color w:val="auto"/>
          <w:sz w:val="20"/>
          <w:szCs w:val="20"/>
          <w:lang w:eastAsia="en-US"/>
        </w:rPr>
        <w:t xml:space="preserve">Weryfikacja wniosku o rozliczenie grantu polega na sprawdzeniu zgodności realizacji zadania </w:t>
      </w:r>
      <w:r w:rsidR="000D0190" w:rsidRPr="009C6FFF">
        <w:rPr>
          <w:rFonts w:eastAsia="ArialMT"/>
          <w:iCs/>
          <w:color w:val="auto"/>
          <w:sz w:val="20"/>
          <w:szCs w:val="20"/>
          <w:lang w:eastAsia="en-US"/>
        </w:rPr>
        <w:br/>
      </w:r>
      <w:r w:rsidRPr="009C6FFF">
        <w:rPr>
          <w:rFonts w:eastAsia="ArialMT"/>
          <w:iCs/>
          <w:color w:val="auto"/>
          <w:sz w:val="20"/>
          <w:szCs w:val="20"/>
          <w:lang w:eastAsia="en-US"/>
        </w:rPr>
        <w:t xml:space="preserve">z warunkami określonymi w przepisach prawa oraz w umowie o powierzenie grantu, </w:t>
      </w:r>
      <w:r w:rsidR="000D0190" w:rsidRPr="009C6FFF">
        <w:rPr>
          <w:rFonts w:eastAsia="ArialMT"/>
          <w:iCs/>
          <w:color w:val="auto"/>
          <w:sz w:val="20"/>
          <w:szCs w:val="20"/>
          <w:lang w:eastAsia="en-US"/>
        </w:rPr>
        <w:br/>
      </w:r>
      <w:r w:rsidRPr="009C6FFF">
        <w:rPr>
          <w:rFonts w:eastAsia="ArialMT"/>
          <w:iCs/>
          <w:color w:val="auto"/>
          <w:sz w:val="20"/>
          <w:szCs w:val="20"/>
          <w:lang w:eastAsia="en-US"/>
        </w:rPr>
        <w:t>w szczególności pod względem spełniania warunków w zakresie kompletności i poprawności formalnej wniosku oraz prawidłowości realizacji i finansowania zadania.</w:t>
      </w:r>
    </w:p>
    <w:p w14:paraId="54A88766" w14:textId="77777777" w:rsidR="00ED7F1A" w:rsidRPr="009C6FFF" w:rsidRDefault="00ED7F1A" w:rsidP="00EA416E">
      <w:pPr>
        <w:widowControl/>
        <w:numPr>
          <w:ilvl w:val="1"/>
          <w:numId w:val="60"/>
        </w:numPr>
        <w:tabs>
          <w:tab w:val="num" w:pos="426"/>
        </w:tabs>
        <w:suppressAutoHyphens w:val="0"/>
        <w:autoSpaceDE w:val="0"/>
        <w:spacing w:after="200" w:line="256" w:lineRule="auto"/>
        <w:ind w:left="426" w:hanging="426"/>
        <w:contextualSpacing/>
        <w:jc w:val="both"/>
        <w:rPr>
          <w:rFonts w:eastAsia="ArialMT"/>
          <w:iCs/>
          <w:color w:val="auto"/>
          <w:sz w:val="20"/>
          <w:szCs w:val="20"/>
          <w:lang w:eastAsia="en-US"/>
        </w:rPr>
      </w:pPr>
      <w:r w:rsidRPr="009C6FFF">
        <w:rPr>
          <w:rFonts w:eastAsia="ArialMT"/>
          <w:iCs/>
          <w:color w:val="auto"/>
          <w:sz w:val="20"/>
          <w:szCs w:val="20"/>
          <w:lang w:eastAsia="en-US"/>
        </w:rPr>
        <w:t xml:space="preserve">LGD może wezwać </w:t>
      </w:r>
      <w:proofErr w:type="spellStart"/>
      <w:r w:rsidRPr="009C6FFF">
        <w:rPr>
          <w:rFonts w:eastAsia="ArialMT"/>
          <w:iCs/>
          <w:color w:val="auto"/>
          <w:sz w:val="20"/>
          <w:szCs w:val="20"/>
          <w:lang w:eastAsia="en-US"/>
        </w:rPr>
        <w:t>Grantobiorcę</w:t>
      </w:r>
      <w:proofErr w:type="spellEnd"/>
      <w:r w:rsidRPr="009C6FFF">
        <w:rPr>
          <w:rFonts w:eastAsia="ArialMT"/>
          <w:iCs/>
          <w:color w:val="auto"/>
          <w:sz w:val="20"/>
          <w:szCs w:val="20"/>
          <w:lang w:eastAsia="en-US"/>
        </w:rPr>
        <w:t xml:space="preserve"> do uzupełnienia lub poprawienia wniosku o rozliczenie grantu lub dostarczenia dodatkowych dokumentów i złożenia dodatkowych wyjaśnień, wyznaczając </w:t>
      </w:r>
      <w:proofErr w:type="spellStart"/>
      <w:r w:rsidRPr="009C6FFF">
        <w:rPr>
          <w:rFonts w:eastAsia="ArialMT"/>
          <w:iCs/>
          <w:color w:val="auto"/>
          <w:sz w:val="20"/>
          <w:szCs w:val="20"/>
          <w:lang w:eastAsia="en-US"/>
        </w:rPr>
        <w:t>Grantobiorcy</w:t>
      </w:r>
      <w:proofErr w:type="spellEnd"/>
      <w:r w:rsidRPr="009C6FFF">
        <w:rPr>
          <w:rFonts w:eastAsia="ArialMT"/>
          <w:iCs/>
          <w:color w:val="auto"/>
          <w:sz w:val="20"/>
          <w:szCs w:val="20"/>
          <w:lang w:eastAsia="en-US"/>
        </w:rPr>
        <w:t xml:space="preserve"> w tym celu odpowiedni termin.</w:t>
      </w:r>
    </w:p>
    <w:p w14:paraId="605F3EFA" w14:textId="77777777" w:rsidR="00ED7F1A" w:rsidRPr="009C6FFF" w:rsidRDefault="00ED7F1A" w:rsidP="00EA416E">
      <w:pPr>
        <w:widowControl/>
        <w:numPr>
          <w:ilvl w:val="1"/>
          <w:numId w:val="60"/>
        </w:numPr>
        <w:tabs>
          <w:tab w:val="num" w:pos="426"/>
        </w:tabs>
        <w:suppressAutoHyphens w:val="0"/>
        <w:autoSpaceDE w:val="0"/>
        <w:spacing w:after="200" w:line="256" w:lineRule="auto"/>
        <w:ind w:left="426" w:hanging="426"/>
        <w:contextualSpacing/>
        <w:jc w:val="both"/>
        <w:rPr>
          <w:rFonts w:eastAsia="ArialMT"/>
          <w:iCs/>
          <w:color w:val="auto"/>
          <w:sz w:val="20"/>
          <w:szCs w:val="20"/>
          <w:lang w:eastAsia="en-US"/>
        </w:rPr>
      </w:pPr>
      <w:r w:rsidRPr="009C6FFF">
        <w:rPr>
          <w:rFonts w:eastAsia="ArialMT"/>
          <w:iCs/>
          <w:color w:val="auto"/>
          <w:sz w:val="20"/>
          <w:szCs w:val="20"/>
          <w:lang w:eastAsia="en-US"/>
        </w:rPr>
        <w:lastRenderedPageBreak/>
        <w:t xml:space="preserve">Biuro LGD informuje </w:t>
      </w:r>
      <w:proofErr w:type="spellStart"/>
      <w:r w:rsidRPr="009C6FFF">
        <w:rPr>
          <w:rFonts w:eastAsia="ArialMT"/>
          <w:iCs/>
          <w:color w:val="auto"/>
          <w:sz w:val="20"/>
          <w:szCs w:val="20"/>
          <w:lang w:eastAsia="en-US"/>
        </w:rPr>
        <w:t>Grantobiorców</w:t>
      </w:r>
      <w:proofErr w:type="spellEnd"/>
      <w:r w:rsidRPr="009C6FFF">
        <w:rPr>
          <w:rFonts w:eastAsia="ArialMT"/>
          <w:iCs/>
          <w:color w:val="auto"/>
          <w:sz w:val="20"/>
          <w:szCs w:val="20"/>
          <w:lang w:eastAsia="en-US"/>
        </w:rPr>
        <w:t xml:space="preserve">, pisemnie listem za zwrotnym potwierdzeniem odbioru lub drogą poczty elektronicznej (jeśli we wniosku o powierzenie grantu podano adres e-mail) </w:t>
      </w:r>
      <w:r w:rsidR="000D0190" w:rsidRPr="009C6FFF">
        <w:rPr>
          <w:rFonts w:eastAsia="ArialMT"/>
          <w:iCs/>
          <w:color w:val="auto"/>
          <w:sz w:val="20"/>
          <w:szCs w:val="20"/>
          <w:lang w:eastAsia="en-US"/>
        </w:rPr>
        <w:br/>
      </w:r>
      <w:r w:rsidRPr="009C6FFF">
        <w:rPr>
          <w:rFonts w:eastAsia="ArialMT"/>
          <w:iCs/>
          <w:color w:val="auto"/>
          <w:sz w:val="20"/>
          <w:szCs w:val="20"/>
          <w:lang w:eastAsia="en-US"/>
        </w:rPr>
        <w:t>o możliwości usunięcia braków/poprawy oczywistych omyłek..</w:t>
      </w:r>
    </w:p>
    <w:p w14:paraId="40FFDE61" w14:textId="77777777" w:rsidR="00ED7F1A" w:rsidRPr="009C6FFF" w:rsidRDefault="00ED7F1A" w:rsidP="00EA416E">
      <w:pPr>
        <w:widowControl/>
        <w:numPr>
          <w:ilvl w:val="1"/>
          <w:numId w:val="60"/>
        </w:numPr>
        <w:tabs>
          <w:tab w:val="num" w:pos="426"/>
        </w:tabs>
        <w:suppressAutoHyphens w:val="0"/>
        <w:autoSpaceDE w:val="0"/>
        <w:spacing w:after="200" w:line="256" w:lineRule="auto"/>
        <w:ind w:left="426" w:hanging="426"/>
        <w:contextualSpacing/>
        <w:jc w:val="both"/>
        <w:rPr>
          <w:rFonts w:eastAsia="ArialMT"/>
          <w:iCs/>
          <w:color w:val="auto"/>
          <w:sz w:val="20"/>
          <w:szCs w:val="20"/>
          <w:lang w:eastAsia="en-US"/>
        </w:rPr>
      </w:pPr>
      <w:r w:rsidRPr="009C6FFF">
        <w:rPr>
          <w:rFonts w:eastAsia="ArialMT"/>
          <w:iCs/>
          <w:color w:val="auto"/>
          <w:sz w:val="20"/>
          <w:szCs w:val="20"/>
          <w:lang w:eastAsia="en-US"/>
        </w:rPr>
        <w:t xml:space="preserve">W celu usunięcia braków/poprawy oczywistych omyłek wyznacza się </w:t>
      </w:r>
      <w:proofErr w:type="spellStart"/>
      <w:r w:rsidRPr="009C6FFF">
        <w:rPr>
          <w:rFonts w:eastAsia="ArialMT"/>
          <w:iCs/>
          <w:color w:val="auto"/>
          <w:sz w:val="20"/>
          <w:szCs w:val="20"/>
          <w:lang w:eastAsia="en-US"/>
        </w:rPr>
        <w:t>Grantobiorcy</w:t>
      </w:r>
      <w:proofErr w:type="spellEnd"/>
      <w:r w:rsidRPr="009C6FFF">
        <w:rPr>
          <w:rFonts w:eastAsia="ArialMT"/>
          <w:iCs/>
          <w:color w:val="auto"/>
          <w:sz w:val="20"/>
          <w:szCs w:val="20"/>
          <w:lang w:eastAsia="en-US"/>
        </w:rPr>
        <w:t xml:space="preserve"> termin 7 dni, licząc od dnia odbioru pisma lub po dniu wysłania drogą poczty elektronicznej.</w:t>
      </w:r>
    </w:p>
    <w:p w14:paraId="3302F5BF" w14:textId="77777777" w:rsidR="00ED7F1A" w:rsidRPr="009C6FFF" w:rsidRDefault="00ED7F1A" w:rsidP="00EA416E">
      <w:pPr>
        <w:widowControl/>
        <w:numPr>
          <w:ilvl w:val="1"/>
          <w:numId w:val="60"/>
        </w:numPr>
        <w:tabs>
          <w:tab w:val="num" w:pos="426"/>
        </w:tabs>
        <w:suppressAutoHyphens w:val="0"/>
        <w:autoSpaceDE w:val="0"/>
        <w:spacing w:after="160" w:line="256" w:lineRule="auto"/>
        <w:ind w:left="426" w:hanging="426"/>
        <w:contextualSpacing/>
        <w:jc w:val="both"/>
        <w:rPr>
          <w:rFonts w:eastAsia="ArialMT"/>
          <w:iCs/>
          <w:color w:val="auto"/>
          <w:sz w:val="20"/>
          <w:szCs w:val="20"/>
          <w:lang w:eastAsia="en-US"/>
        </w:rPr>
      </w:pPr>
      <w:r w:rsidRPr="009C6FFF">
        <w:rPr>
          <w:rFonts w:eastAsia="ArialMT"/>
          <w:iCs/>
          <w:color w:val="auto"/>
          <w:sz w:val="20"/>
          <w:szCs w:val="20"/>
          <w:lang w:eastAsia="en-US"/>
        </w:rPr>
        <w:t>Termin, o którym mowa w ust. 1 ulega zawieszeniu:</w:t>
      </w:r>
    </w:p>
    <w:p w14:paraId="139A774E" w14:textId="77777777" w:rsidR="00ED7F1A" w:rsidRPr="009C6FFF" w:rsidRDefault="00ED7F1A" w:rsidP="00EA416E">
      <w:pPr>
        <w:widowControl/>
        <w:numPr>
          <w:ilvl w:val="0"/>
          <w:numId w:val="62"/>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 przypadku, o którym mowa w ust. 3 – do czasu odpowiedzi na wezwanie lub upływu terminu na złożenie odpowiedzi;</w:t>
      </w:r>
    </w:p>
    <w:p w14:paraId="27DFB9CA" w14:textId="77777777" w:rsidR="00ED7F1A" w:rsidRPr="009C6FFF" w:rsidRDefault="00ED7F1A" w:rsidP="00EA416E">
      <w:pPr>
        <w:widowControl/>
        <w:numPr>
          <w:ilvl w:val="0"/>
          <w:numId w:val="62"/>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 przypadku, gdy w chwili złożenia wniosku o rozliczenie grantu prowadzona jest kontrola zadania lub w związku ze złożonym wnioskiem o rozliczenie grantu LGD postanowiło przeprowadzić kontrolę zadania – do czasu zakończenia kontroli lub przekazania LGD informacji o wykonaniu zaleceń pokontrolnych, w razie ich sformułowania.</w:t>
      </w:r>
    </w:p>
    <w:p w14:paraId="4CE734AD" w14:textId="77777777" w:rsidR="00ED7F1A" w:rsidRPr="009C6FFF" w:rsidRDefault="00ED7F1A" w:rsidP="00EA416E">
      <w:pPr>
        <w:widowControl/>
        <w:numPr>
          <w:ilvl w:val="1"/>
          <w:numId w:val="60"/>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W przypadku, gdy </w:t>
      </w:r>
      <w:proofErr w:type="spellStart"/>
      <w:r w:rsidRPr="009C6FFF">
        <w:rPr>
          <w:rFonts w:eastAsia="ArialMT"/>
          <w:iCs/>
          <w:color w:val="auto"/>
          <w:sz w:val="20"/>
          <w:szCs w:val="20"/>
          <w:lang w:eastAsia="en-US"/>
        </w:rPr>
        <w:t>Grantobiorca</w:t>
      </w:r>
      <w:proofErr w:type="spellEnd"/>
      <w:r w:rsidRPr="009C6FFF">
        <w:rPr>
          <w:rFonts w:eastAsia="ArialMT"/>
          <w:iCs/>
          <w:color w:val="auto"/>
          <w:sz w:val="20"/>
          <w:szCs w:val="20"/>
          <w:lang w:eastAsia="en-US"/>
        </w:rPr>
        <w:t xml:space="preserve">, wezwany zgodnie z ust. 4 i 5, nie uzupełnił i nie poprawił </w:t>
      </w:r>
      <w:r w:rsidR="000D0190" w:rsidRPr="009C6FFF">
        <w:rPr>
          <w:rFonts w:eastAsia="ArialMT"/>
          <w:iCs/>
          <w:color w:val="auto"/>
          <w:sz w:val="20"/>
          <w:szCs w:val="20"/>
          <w:lang w:eastAsia="en-US"/>
        </w:rPr>
        <w:br/>
      </w:r>
      <w:r w:rsidRPr="009C6FFF">
        <w:rPr>
          <w:rFonts w:eastAsia="ArialMT"/>
          <w:iCs/>
          <w:color w:val="auto"/>
          <w:sz w:val="20"/>
          <w:szCs w:val="20"/>
          <w:lang w:eastAsia="en-US"/>
        </w:rPr>
        <w:t>w sposób wystarczający wniosku lub nie dostarczył odpowiednich dokumentów i wyjaśnień, wydatki w części, jakiej dotyczyło wezwanie, mogą zostać wyłączone z podstawy wyliczenia kwoty grantu.</w:t>
      </w:r>
    </w:p>
    <w:p w14:paraId="5CDCB6D3" w14:textId="77777777" w:rsidR="00ED7F1A" w:rsidRPr="009C6FFF" w:rsidRDefault="00ED7F1A" w:rsidP="00EA416E">
      <w:pPr>
        <w:widowControl/>
        <w:numPr>
          <w:ilvl w:val="1"/>
          <w:numId w:val="60"/>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Po zweryfikowaniu wniosku o rozliczenie grantu, LGD na piśmie informuje </w:t>
      </w:r>
      <w:proofErr w:type="spellStart"/>
      <w:r w:rsidRPr="009C6FFF">
        <w:rPr>
          <w:rFonts w:eastAsia="ArialMT"/>
          <w:iCs/>
          <w:color w:val="auto"/>
          <w:sz w:val="20"/>
          <w:szCs w:val="20"/>
          <w:lang w:eastAsia="en-US"/>
        </w:rPr>
        <w:t>Grantobiorcę</w:t>
      </w:r>
      <w:proofErr w:type="spellEnd"/>
      <w:r w:rsidRPr="009C6FFF">
        <w:rPr>
          <w:rFonts w:eastAsia="ArialMT"/>
          <w:iCs/>
          <w:color w:val="auto"/>
          <w:sz w:val="20"/>
          <w:szCs w:val="20"/>
          <w:lang w:eastAsia="en-US"/>
        </w:rPr>
        <w:t xml:space="preserve"> </w:t>
      </w:r>
      <w:r w:rsidR="000D0190" w:rsidRPr="009C6FFF">
        <w:rPr>
          <w:rFonts w:eastAsia="ArialMT"/>
          <w:iCs/>
          <w:color w:val="auto"/>
          <w:sz w:val="20"/>
          <w:szCs w:val="20"/>
          <w:lang w:eastAsia="en-US"/>
        </w:rPr>
        <w:br/>
      </w:r>
      <w:r w:rsidRPr="009C6FFF">
        <w:rPr>
          <w:rFonts w:eastAsia="ArialMT"/>
          <w:iCs/>
          <w:color w:val="auto"/>
          <w:sz w:val="20"/>
          <w:szCs w:val="20"/>
          <w:lang w:eastAsia="en-US"/>
        </w:rPr>
        <w:t>o wynikach weryfikacji. Informacja zawiera wskazanie, jakie koszty i w jakiej wysokości zostały wyłączone z podstawy wyliczenia kwoty grantu wraz z uzasadnieniem oraz wskazanie, jaka kwota wydatków została zatwierdzona.</w:t>
      </w:r>
    </w:p>
    <w:p w14:paraId="1A5E9EA9" w14:textId="77777777" w:rsidR="00ED7F1A" w:rsidRPr="009C6FFF" w:rsidRDefault="00ED7F1A" w:rsidP="00EA416E">
      <w:pPr>
        <w:widowControl/>
        <w:numPr>
          <w:ilvl w:val="1"/>
          <w:numId w:val="60"/>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 trakcie weryfikacji wniosku o płatność mogą zostać przeprowadzone kontrole, w celu zweryfikowania zgodności informacji zawartych we wniosku o rozliczenie grantu i dołączonych do niego dokumentach ze stanem faktycznym lub uzyskania dodatkowych wyjaśnień.</w:t>
      </w:r>
    </w:p>
    <w:p w14:paraId="3AF98359" w14:textId="77777777" w:rsidR="00ED7F1A" w:rsidRPr="009C6FFF" w:rsidRDefault="00ED7F1A" w:rsidP="00EA416E">
      <w:pPr>
        <w:widowControl/>
        <w:numPr>
          <w:ilvl w:val="1"/>
          <w:numId w:val="60"/>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Kwota grantu wypłacana jest w wysokości wynikającej z zatwierdzonego wniosku o rozliczenie grantu, w terminie 30</w:t>
      </w:r>
      <w:r w:rsidRPr="009C6FFF">
        <w:rPr>
          <w:rFonts w:eastAsia="ArialMT"/>
          <w:iCs/>
          <w:color w:val="FF0000"/>
          <w:sz w:val="20"/>
          <w:szCs w:val="20"/>
          <w:lang w:eastAsia="en-US"/>
        </w:rPr>
        <w:t xml:space="preserve"> </w:t>
      </w:r>
      <w:r w:rsidRPr="009C6FFF">
        <w:rPr>
          <w:rFonts w:eastAsia="ArialMT"/>
          <w:iCs/>
          <w:color w:val="auto"/>
          <w:sz w:val="20"/>
          <w:szCs w:val="20"/>
          <w:lang w:eastAsia="en-US"/>
        </w:rPr>
        <w:t>dni od dnia  dokonania pozytywnej oceny wniosku o rozliczenie grantu.</w:t>
      </w:r>
    </w:p>
    <w:p w14:paraId="1130D1E4" w14:textId="77777777" w:rsidR="00ED7F1A" w:rsidRPr="009C6FFF" w:rsidRDefault="00ED7F1A" w:rsidP="00EA416E">
      <w:pPr>
        <w:widowControl/>
        <w:numPr>
          <w:ilvl w:val="1"/>
          <w:numId w:val="60"/>
        </w:numPr>
        <w:tabs>
          <w:tab w:val="num" w:pos="720"/>
        </w:tabs>
        <w:suppressAutoHyphens w:val="0"/>
        <w:autoSpaceDE w:val="0"/>
        <w:spacing w:after="16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W przypadku wystąpienia opóźnień w otrzymaniu przez LGD środków finansowych na wypłatę kwoty grantu, płatności dokonuje się niezwłocznie po ich otrzymaniu. O opóźnieniach LGD niezwłocznie zawiadamia </w:t>
      </w:r>
      <w:proofErr w:type="spellStart"/>
      <w:r w:rsidRPr="009C6FFF">
        <w:rPr>
          <w:rFonts w:eastAsia="ArialMT"/>
          <w:iCs/>
          <w:color w:val="auto"/>
          <w:sz w:val="20"/>
          <w:szCs w:val="20"/>
          <w:lang w:eastAsia="en-US"/>
        </w:rPr>
        <w:t>Grantobiorcę</w:t>
      </w:r>
      <w:proofErr w:type="spellEnd"/>
      <w:r w:rsidRPr="009C6FFF">
        <w:rPr>
          <w:rFonts w:eastAsia="ArialMT"/>
          <w:iCs/>
          <w:color w:val="auto"/>
          <w:sz w:val="20"/>
          <w:szCs w:val="20"/>
          <w:lang w:eastAsia="en-US"/>
        </w:rPr>
        <w:t>.</w:t>
      </w:r>
    </w:p>
    <w:p w14:paraId="18F0C22A" w14:textId="77777777" w:rsidR="00ED7F1A" w:rsidRPr="009C6FFF" w:rsidRDefault="00ED7F1A" w:rsidP="00ED7F1A">
      <w:pPr>
        <w:widowControl/>
        <w:tabs>
          <w:tab w:val="num" w:pos="426"/>
        </w:tabs>
        <w:suppressAutoHyphens w:val="0"/>
        <w:autoSpaceDE w:val="0"/>
        <w:spacing w:after="200"/>
        <w:contextualSpacing/>
        <w:jc w:val="both"/>
        <w:rPr>
          <w:rFonts w:eastAsia="ArialMT"/>
          <w:iCs/>
          <w:color w:val="auto"/>
          <w:sz w:val="20"/>
          <w:szCs w:val="20"/>
          <w:lang w:eastAsia="en-US"/>
        </w:rPr>
      </w:pPr>
    </w:p>
    <w:p w14:paraId="675590C9" w14:textId="77777777" w:rsidR="00ED7F1A" w:rsidRPr="009C6FFF" w:rsidRDefault="00ED7F1A" w:rsidP="00ED7F1A">
      <w:pPr>
        <w:widowControl/>
        <w:suppressAutoHyphens w:val="0"/>
        <w:autoSpaceDE w:val="0"/>
        <w:jc w:val="center"/>
        <w:rPr>
          <w:rFonts w:eastAsia="ArialMT"/>
          <w:b/>
          <w:color w:val="auto"/>
          <w:sz w:val="20"/>
          <w:szCs w:val="20"/>
          <w:lang w:eastAsia="en-US"/>
        </w:rPr>
      </w:pPr>
      <w:bookmarkStart w:id="17" w:name="_Hlk518293525"/>
      <w:r w:rsidRPr="009C6FFF">
        <w:rPr>
          <w:rFonts w:eastAsia="ArialMT"/>
          <w:b/>
          <w:color w:val="auto"/>
          <w:sz w:val="20"/>
          <w:szCs w:val="20"/>
          <w:lang w:eastAsia="en-US"/>
        </w:rPr>
        <w:t>§ 7</w:t>
      </w:r>
    </w:p>
    <w:p w14:paraId="58A04C74"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Warunki wypłaty pomocy</w:t>
      </w:r>
    </w:p>
    <w:bookmarkEnd w:id="17"/>
    <w:p w14:paraId="18A1EB64"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16D0085D"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 xml:space="preserve">LGD wypłaca środki finansowe jako płatność w formie refundacji, jeżeli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w:t>
      </w:r>
    </w:p>
    <w:p w14:paraId="45DD91A1" w14:textId="77777777" w:rsidR="00ED7F1A" w:rsidRPr="009C6FFF" w:rsidRDefault="00ED7F1A" w:rsidP="00EA416E">
      <w:pPr>
        <w:widowControl/>
        <w:numPr>
          <w:ilvl w:val="0"/>
          <w:numId w:val="63"/>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zrealizował zadanie, stosownie do § 2 ust. 4, w tym poniósł i opłacił wydatki, nie później niż do dnia złożenia wniosku o rozliczenie grantu i nie wcześniej niż w dniu podpisania umowy, a gdy został wezwany do usunięcia braków w tym wniosku – nie później niż w terminie 7 dni od dnia doręczenia tego wezwania lub od dnia wysłania wezwania drogą poczty elektronicznej (jeśli podano adres e-mail we wniosku);</w:t>
      </w:r>
    </w:p>
    <w:p w14:paraId="6028B004" w14:textId="77777777" w:rsidR="00ED7F1A" w:rsidRPr="009C6FFF" w:rsidRDefault="00ED7F1A" w:rsidP="00EA416E">
      <w:pPr>
        <w:widowControl/>
        <w:numPr>
          <w:ilvl w:val="0"/>
          <w:numId w:val="63"/>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zrealizował lub realizuje zobowiązania określone w umowie;</w:t>
      </w:r>
    </w:p>
    <w:p w14:paraId="13F58430" w14:textId="77777777" w:rsidR="00ED7F1A" w:rsidRPr="009C6FFF" w:rsidRDefault="00ED7F1A" w:rsidP="00EA416E">
      <w:pPr>
        <w:widowControl/>
        <w:numPr>
          <w:ilvl w:val="0"/>
          <w:numId w:val="63"/>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udokumentował zrealizowanie zadanie, w tym poniesienie kosztów;</w:t>
      </w:r>
    </w:p>
    <w:p w14:paraId="4CDCED25" w14:textId="77777777" w:rsidR="00ED7F1A" w:rsidRPr="009C6FFF" w:rsidRDefault="00ED7F1A" w:rsidP="00EA416E">
      <w:pPr>
        <w:widowControl/>
        <w:numPr>
          <w:ilvl w:val="0"/>
          <w:numId w:val="63"/>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złożył wniosek o rozliczenie grantu nie później niż w terminie określonym </w:t>
      </w:r>
      <w:bookmarkStart w:id="18" w:name="_Hlk518045391"/>
      <w:r w:rsidRPr="009C6FFF">
        <w:rPr>
          <w:rFonts w:eastAsia="ArialMT"/>
          <w:color w:val="auto"/>
          <w:sz w:val="20"/>
          <w:szCs w:val="20"/>
          <w:lang w:eastAsia="en-US"/>
        </w:rPr>
        <w:t xml:space="preserve">§ 5 ust. 2, </w:t>
      </w:r>
      <w:bookmarkEnd w:id="18"/>
      <w:r w:rsidR="000D0190" w:rsidRPr="009C6FFF">
        <w:rPr>
          <w:rFonts w:eastAsia="ArialMT"/>
          <w:color w:val="auto"/>
          <w:sz w:val="20"/>
          <w:szCs w:val="20"/>
          <w:lang w:eastAsia="en-US"/>
        </w:rPr>
        <w:br/>
      </w:r>
      <w:r w:rsidRPr="009C6FFF">
        <w:rPr>
          <w:rFonts w:eastAsia="ArialMT"/>
          <w:color w:val="auto"/>
          <w:sz w:val="20"/>
          <w:szCs w:val="20"/>
          <w:lang w:eastAsia="en-US"/>
        </w:rPr>
        <w:t>z zastrzeżeniem § 5 ust. 3.</w:t>
      </w:r>
    </w:p>
    <w:p w14:paraId="528277C3"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przypadku, gdy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nie spełnił któregokolwiek z warunków, o których mowa w ust. 1, kwota grantu może być wypłacona w części dotyczącej zadania, która została zrealizowana zgodnie z tymi warunkami, jeżeli cel zadania został osiągnięty.</w:t>
      </w:r>
    </w:p>
    <w:p w14:paraId="72394D14"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przypadku, gdy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nie spełnił któregokolwiek z warunków, o których mowa w ust. 1 oraz nie zaistniały okoliczności, o których mowa w ust. 2, lub zostały naruszone warunki przyznania pomocy, LGD odmawia wypłaty kwoty grantu.</w:t>
      </w:r>
    </w:p>
    <w:p w14:paraId="1B4EDEEC"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Podstawą do wyliczenia kwoty grantu są faktycznie i prawidłowo poniesione wydatki określone w zestawieniu rzeczowo-finansowym zadania, stanowiącym załącznik nr 1 do umowy.</w:t>
      </w:r>
    </w:p>
    <w:p w14:paraId="3BCAB184"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W przypadku, gdy w złożonym wniosku o rozliczenie grantu koszty kwalifikowalne zadania, zostały poniesione w wysokości wyższej, w stosunku do wartości określonej w zestawieniu rzeczowo-finansowym zadania, stanowiącym załącznik nr 1 do umowy, wówczas przy obliczaniu kwoty grantu przysługującego do wypłaty, koszty te będą uwzględniane w wysokości faktycznie poniesionej, o ile będą uzasadnione i racjonalne, przy czym kwota grantu, określona w § 3 ust. 2 nie może ulec zwiększeniu.</w:t>
      </w:r>
    </w:p>
    <w:p w14:paraId="6A08EE1E"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W przypadku:</w:t>
      </w:r>
    </w:p>
    <w:p w14:paraId="73A3D494" w14:textId="77777777" w:rsidR="00ED7F1A" w:rsidRPr="009C6FFF" w:rsidRDefault="00ED7F1A" w:rsidP="00EA416E">
      <w:pPr>
        <w:widowControl/>
        <w:numPr>
          <w:ilvl w:val="0"/>
          <w:numId w:val="64"/>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rozpoczęcia realizacji zadania, zgodnie z zestawieniem rzeczowo-finansowym zadania, stanowiącym załącznik nr 1 do umowy, przed dniem zawarcia umowy, kwotę kosztów kwalifikowalnych zadania </w:t>
      </w:r>
      <w:r w:rsidRPr="009C6FFF">
        <w:rPr>
          <w:rFonts w:eastAsia="ArialMT"/>
          <w:color w:val="auto"/>
          <w:sz w:val="20"/>
          <w:szCs w:val="20"/>
          <w:lang w:eastAsia="en-US"/>
        </w:rPr>
        <w:lastRenderedPageBreak/>
        <w:t>pomniejsza się o wartość tych kosztów, w zakresie, w jakim zostały poniesione przed dniem zawarcia umowy;</w:t>
      </w:r>
    </w:p>
    <w:p w14:paraId="6F1F303E" w14:textId="77777777" w:rsidR="00ED7F1A" w:rsidRPr="009C6FFF" w:rsidRDefault="00ED7F1A" w:rsidP="00EA416E">
      <w:pPr>
        <w:widowControl/>
        <w:numPr>
          <w:ilvl w:val="0"/>
          <w:numId w:val="64"/>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stwierdzenia finansowania kosztów z innych środków publicznych – kwotę kosztów kwalifikowalnych zadania, pomniejsza się o wartość kosztów, które zostały sfinansowane </w:t>
      </w:r>
      <w:r w:rsidR="000D0190" w:rsidRPr="009C6FFF">
        <w:rPr>
          <w:rFonts w:eastAsia="ArialMT"/>
          <w:color w:val="auto"/>
          <w:sz w:val="20"/>
          <w:szCs w:val="20"/>
          <w:lang w:eastAsia="en-US"/>
        </w:rPr>
        <w:br/>
      </w:r>
      <w:r w:rsidRPr="009C6FFF">
        <w:rPr>
          <w:rFonts w:eastAsia="ArialMT"/>
          <w:color w:val="auto"/>
          <w:sz w:val="20"/>
          <w:szCs w:val="20"/>
          <w:lang w:eastAsia="en-US"/>
        </w:rPr>
        <w:t>z udziałem tych środków;</w:t>
      </w:r>
    </w:p>
    <w:p w14:paraId="1A8AABBE" w14:textId="77777777" w:rsidR="00ED7F1A" w:rsidRPr="009C6FFF" w:rsidRDefault="00ED7F1A" w:rsidP="00EA416E">
      <w:pPr>
        <w:widowControl/>
        <w:numPr>
          <w:ilvl w:val="0"/>
          <w:numId w:val="64"/>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niezrealizowania działań informacyjnych i promocyjnych o pomocy otrzymanej z EFRROW, zgodnie z wytycznymi zawartymi w Księdze wizualizacji znaku Programu Rozwoju Obszarów Wiejskich na lata 2014-2020 stosownym do projektu grantowego, w terminie wskazanym w § 4 pkt 14 – niespełnienie wymogu skutkować będzie wyłączeniem zadania, którego uchybienie dotyczy z podstawy wyliczenia kwoty grantu;</w:t>
      </w:r>
    </w:p>
    <w:p w14:paraId="54EB5D2E" w14:textId="77777777" w:rsidR="00ED7F1A" w:rsidRPr="009C6FFF" w:rsidRDefault="00ED7F1A" w:rsidP="00EA416E">
      <w:pPr>
        <w:widowControl/>
        <w:numPr>
          <w:ilvl w:val="0"/>
          <w:numId w:val="64"/>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nieprzekazywania lub nieudostępniania LGD, Zarządowi Województwa oraz innym uprawnionym podmiotom danych związanych z zadaniem, w terminie wynikającym </w:t>
      </w:r>
      <w:r w:rsidR="000D0190" w:rsidRPr="009C6FFF">
        <w:rPr>
          <w:rFonts w:eastAsia="ArialMT"/>
          <w:color w:val="auto"/>
          <w:sz w:val="20"/>
          <w:szCs w:val="20"/>
          <w:lang w:eastAsia="en-US"/>
        </w:rPr>
        <w:br/>
      </w:r>
      <w:r w:rsidRPr="009C6FFF">
        <w:rPr>
          <w:rFonts w:eastAsia="ArialMT"/>
          <w:color w:val="auto"/>
          <w:sz w:val="20"/>
          <w:szCs w:val="20"/>
          <w:lang w:eastAsia="en-US"/>
        </w:rPr>
        <w:t>z wezwania do przekazania tych danych – kwotę grantu pomniejsza się o 0,5%;</w:t>
      </w:r>
    </w:p>
    <w:p w14:paraId="6462A0A6" w14:textId="77777777" w:rsidR="00ED7F1A" w:rsidRPr="009C6FFF" w:rsidRDefault="00ED7F1A" w:rsidP="00EA416E">
      <w:pPr>
        <w:widowControl/>
        <w:numPr>
          <w:ilvl w:val="0"/>
          <w:numId w:val="64"/>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niezrealizowania zobowiązania, o którym mowa w § 4 pkt 14 – kwotę grantu pomniejsza się </w:t>
      </w:r>
      <w:r w:rsidR="000D0190" w:rsidRPr="009C6FFF">
        <w:rPr>
          <w:rFonts w:eastAsia="ArialMT"/>
          <w:color w:val="auto"/>
          <w:sz w:val="20"/>
          <w:szCs w:val="20"/>
          <w:lang w:eastAsia="en-US"/>
        </w:rPr>
        <w:br/>
      </w:r>
      <w:r w:rsidRPr="009C6FFF">
        <w:rPr>
          <w:rFonts w:eastAsia="ArialMT"/>
          <w:color w:val="auto"/>
          <w:sz w:val="20"/>
          <w:szCs w:val="20"/>
          <w:lang w:eastAsia="en-US"/>
        </w:rPr>
        <w:t>o 10% tej kwoty;</w:t>
      </w:r>
    </w:p>
    <w:p w14:paraId="36B9F292" w14:textId="77777777" w:rsidR="00ED7F1A" w:rsidRPr="009C6FFF" w:rsidRDefault="00ED7F1A" w:rsidP="00EA416E">
      <w:pPr>
        <w:widowControl/>
        <w:numPr>
          <w:ilvl w:val="0"/>
          <w:numId w:val="64"/>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uniemożliwienia przeprowadzenia kontroli i wizyt związanych z powierzonym grantem </w:t>
      </w:r>
      <w:r w:rsidR="000D0190" w:rsidRPr="009C6FFF">
        <w:rPr>
          <w:rFonts w:eastAsia="ArialMT"/>
          <w:color w:val="auto"/>
          <w:sz w:val="20"/>
          <w:szCs w:val="20"/>
          <w:lang w:eastAsia="en-US"/>
        </w:rPr>
        <w:br/>
      </w:r>
      <w:r w:rsidRPr="009C6FFF">
        <w:rPr>
          <w:rFonts w:eastAsia="ArialMT"/>
          <w:color w:val="auto"/>
          <w:sz w:val="20"/>
          <w:szCs w:val="20"/>
          <w:lang w:eastAsia="en-US"/>
        </w:rPr>
        <w:t xml:space="preserve">w trakcie realizacji zadania, po złożeniu wniosku o rozliczenie grantu – wniosek o rozliczenie grantu – będzie oceniony negatywnie i w konsekwencji następuje odmowa wypłaty grantu, </w:t>
      </w:r>
      <w:r w:rsidR="000D0190" w:rsidRPr="009C6FFF">
        <w:rPr>
          <w:rFonts w:eastAsia="ArialMT"/>
          <w:color w:val="auto"/>
          <w:sz w:val="20"/>
          <w:szCs w:val="20"/>
          <w:lang w:eastAsia="en-US"/>
        </w:rPr>
        <w:br/>
      </w:r>
      <w:r w:rsidRPr="009C6FFF">
        <w:rPr>
          <w:rFonts w:eastAsia="ArialMT"/>
          <w:color w:val="auto"/>
          <w:sz w:val="20"/>
          <w:szCs w:val="20"/>
          <w:lang w:eastAsia="en-US"/>
        </w:rPr>
        <w:t>a w przypadku gdy część grantu została wcześniej wypłacona również  zwrot dotychczas wypłaconych kwot.</w:t>
      </w:r>
    </w:p>
    <w:p w14:paraId="169BA4F5"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Jeżeli ogólna ocena wniosku o rozliczenie grantu prowadzi do ustalenia przez LGD poważnej niezgodności, albo, jeżeli ustalono, że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przedstawił fałszywe dowody w celu otrzymania kwoty grantu lub w wyniku zaniedbania nie dostarczył niezbędnych informacji, odmawia się wypłaty grantu lub pomoc podlega zwrotowi w całości.</w:t>
      </w:r>
    </w:p>
    <w:p w14:paraId="6C13FD47"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przekazuje środki finansowe na rachunek bankowy, wskazany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w:</w:t>
      </w:r>
    </w:p>
    <w:p w14:paraId="55E8886C" w14:textId="77777777" w:rsidR="00ED7F1A" w:rsidRPr="009C6FFF" w:rsidRDefault="00ED7F1A" w:rsidP="00EA416E">
      <w:pPr>
        <w:widowControl/>
        <w:numPr>
          <w:ilvl w:val="0"/>
          <w:numId w:val="65"/>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zaświadczeniu z banku lub spółdzielczej kasy oszczędnościowo-kredytowej, wskazującym numer rachunku bankowego lub rachunku prowadzonego przez spółdzielczą kasę oszczędnościowo-kredytową; albo</w:t>
      </w:r>
    </w:p>
    <w:p w14:paraId="54C68C59" w14:textId="77777777" w:rsidR="00ED7F1A" w:rsidRPr="009C6FFF" w:rsidRDefault="00ED7F1A" w:rsidP="00EA416E">
      <w:pPr>
        <w:widowControl/>
        <w:numPr>
          <w:ilvl w:val="0"/>
          <w:numId w:val="65"/>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kopii umowy z bankiem lub spółdzielczą kasą oszczędnościowo-kredytową na prowadzenie rachunku bankowego lub rachunku prowadzonego przez spółdzielczą kasę oszczędnościowo- kredytową, lub części tej umowy, pod warunkiem, że ta część będzie zawierać dane niezbędne do dokonania przelewu środków finansowych; albo</w:t>
      </w:r>
    </w:p>
    <w:p w14:paraId="6003087F" w14:textId="77777777" w:rsidR="00ED7F1A" w:rsidRPr="009C6FFF" w:rsidRDefault="00ED7F1A" w:rsidP="00EA416E">
      <w:pPr>
        <w:widowControl/>
        <w:numPr>
          <w:ilvl w:val="0"/>
          <w:numId w:val="65"/>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oświadczeniu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o numerze rachunku bankowego prowadzonego przez bank lub rachunku prowadzonego przez spółdzielczą kasę oszczędnościowo-kredytową, na który mają być przekazane środki finansowe; albo </w:t>
      </w:r>
    </w:p>
    <w:p w14:paraId="6F69EBFE" w14:textId="77777777" w:rsidR="00ED7F1A" w:rsidRPr="009C6FFF" w:rsidRDefault="00ED7F1A" w:rsidP="00EA416E">
      <w:pPr>
        <w:widowControl/>
        <w:numPr>
          <w:ilvl w:val="0"/>
          <w:numId w:val="65"/>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innym dokumencie z banku lub spółdzielczej kasy </w:t>
      </w:r>
      <w:proofErr w:type="spellStart"/>
      <w:r w:rsidRPr="009C6FFF">
        <w:rPr>
          <w:rFonts w:eastAsia="ArialMT"/>
          <w:color w:val="auto"/>
          <w:sz w:val="20"/>
          <w:szCs w:val="20"/>
          <w:lang w:eastAsia="en-US"/>
        </w:rPr>
        <w:t>osczędnościowo</w:t>
      </w:r>
      <w:proofErr w:type="spellEnd"/>
      <w:r w:rsidRPr="009C6FFF">
        <w:rPr>
          <w:rFonts w:eastAsia="ArialMT"/>
          <w:color w:val="auto"/>
          <w:sz w:val="20"/>
          <w:szCs w:val="20"/>
          <w:lang w:eastAsia="en-US"/>
        </w:rPr>
        <w:t>-kredytowej świadczącym o aktualnym numerze rachunku bankowego lub rachunku prowadzonego przez spółdzielczą kasę oszczędnościowo-kredytową, pod warunkiem, że będzie on zawierał dane niezbędne do dokonania przelewu środków finansowych,</w:t>
      </w:r>
    </w:p>
    <w:p w14:paraId="4D8F52C7" w14:textId="77777777" w:rsidR="00ED7F1A" w:rsidRPr="009C6FFF" w:rsidRDefault="00ED7F1A" w:rsidP="00ED7F1A">
      <w:pPr>
        <w:widowControl/>
        <w:suppressAutoHyphens w:val="0"/>
        <w:autoSpaceDE w:val="0"/>
        <w:ind w:left="360"/>
        <w:jc w:val="both"/>
        <w:rPr>
          <w:rFonts w:eastAsia="ArialMT"/>
          <w:color w:val="auto"/>
          <w:sz w:val="20"/>
          <w:szCs w:val="20"/>
          <w:lang w:eastAsia="en-US"/>
        </w:rPr>
      </w:pPr>
      <w:r w:rsidRPr="009C6FFF">
        <w:rPr>
          <w:rFonts w:eastAsia="ArialMT"/>
          <w:color w:val="auto"/>
          <w:sz w:val="20"/>
          <w:szCs w:val="20"/>
          <w:lang w:eastAsia="en-US"/>
        </w:rPr>
        <w:t>- stanowiącym załącznik do wniosku o powierzenie grantu lub do wniosku o rozliczenie grantu.</w:t>
      </w:r>
    </w:p>
    <w:p w14:paraId="0E677E87"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Przedkładana informacja o numerze rachunku bankowego musi zawierać co najmniej: pełną nazwę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bądź jego cesjonariusza, nazwę banku, w którym prowadzony jest rachunek bankowy, numer oddziału oraz nazwę miejscowości, w której znajduje się siedziba oddziału banku oraz numer rachunku bankowego w standardzie NRB, a w przypadku składania oświadczenia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podpis składającego oświadczenie.</w:t>
      </w:r>
    </w:p>
    <w:p w14:paraId="336DB98A" w14:textId="77777777" w:rsidR="00ED7F1A" w:rsidRPr="009C6FFF" w:rsidRDefault="00ED7F1A" w:rsidP="00EA416E">
      <w:pPr>
        <w:widowControl/>
        <w:numPr>
          <w:ilvl w:val="2"/>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przypadku zmiany numeru rachunku bankowego,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jest zobowiązany niezwłocznie przedłożyć LGD jeden z dokumentów, o których mowa w ust. 8, zawierający aktualną informację o numerze rachunku, jednak nie później niż wraz z wnioskiem o rozliczenie grantu składanym bezpośrednio po zmianie numeru rachunku bankowego.</w:t>
      </w:r>
    </w:p>
    <w:p w14:paraId="1373BB54" w14:textId="77777777" w:rsidR="00ED7F1A" w:rsidRPr="009C6FFF" w:rsidRDefault="00ED7F1A" w:rsidP="00ED7F1A">
      <w:pPr>
        <w:widowControl/>
        <w:suppressAutoHyphens w:val="0"/>
        <w:autoSpaceDE w:val="0"/>
        <w:rPr>
          <w:rFonts w:eastAsia="ArialMT"/>
          <w:color w:val="auto"/>
          <w:sz w:val="20"/>
          <w:szCs w:val="20"/>
          <w:lang w:eastAsia="en-US"/>
        </w:rPr>
      </w:pPr>
    </w:p>
    <w:p w14:paraId="59E630F9" w14:textId="77777777" w:rsidR="00ED7F1A" w:rsidRPr="009C6FFF" w:rsidRDefault="00ED7F1A" w:rsidP="00ED7F1A">
      <w:pPr>
        <w:widowControl/>
        <w:suppressAutoHyphens w:val="0"/>
        <w:autoSpaceDE w:val="0"/>
        <w:rPr>
          <w:rFonts w:eastAsia="ArialMT"/>
          <w:color w:val="auto"/>
          <w:sz w:val="20"/>
          <w:szCs w:val="20"/>
          <w:lang w:eastAsia="en-US"/>
        </w:rPr>
      </w:pPr>
    </w:p>
    <w:p w14:paraId="6EF1A7C8"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8</w:t>
      </w:r>
    </w:p>
    <w:p w14:paraId="47BE9001"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Zmiany w zadaniu</w:t>
      </w:r>
    </w:p>
    <w:p w14:paraId="74A74303"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4FC2C353"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b/>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może dokonywać zmian w zadaniu pod warunkiem ich zgłoszenia w formie pisemnej do LGD i uzyskania zgody, jednakże nie później niż 14 dni roboczych przed planowanym dokonaniem zmian.</w:t>
      </w:r>
    </w:p>
    <w:p w14:paraId="7DCC1D17"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Zmiany w treści umowy oraz załączników do umowy wymagają zachowania formy pisemnej (aneksu do umowy).</w:t>
      </w:r>
    </w:p>
    <w:p w14:paraId="1A8508AC"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lastRenderedPageBreak/>
        <w:t>LGD przysługuje prawo odmowy zgody na wprowadzenie zmian do umowy.</w:t>
      </w:r>
    </w:p>
    <w:p w14:paraId="7CAA7823"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Jeżeli wartość kosztów kwalifikowalnych zadania ulegnie zmniejszeniu, to odpowiedniemu zmniejszeniu z zachowaniem udziału procentowego ulegnie kwota grantu. </w:t>
      </w:r>
    </w:p>
    <w:p w14:paraId="32CFC5C2"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Jeżeli wartość kosztów kwalifikowalnych zadania ulegnie zwiększeniu to wysokość grantu pozostanie bez zmian.</w:t>
      </w:r>
    </w:p>
    <w:p w14:paraId="67E284CE"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trakcie realizacji zadania dopuszczalne jest zgłoszenie zmian w stosunku do złożonego wniosku o powierzenie grantu – wprowadzenie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nowej pozycji wymaga uzyskania pisemnej zgody LGD wyrażonej w formie zawartego aneksu do umowy.</w:t>
      </w:r>
    </w:p>
    <w:p w14:paraId="780DD129"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razie stwierdzenia nieosiągnięcia na danym etapie realizacji zadania założonych we wniosku wskaźników, LGD ma prawo wypowiedzieć umowę z </w:t>
      </w:r>
      <w:proofErr w:type="spellStart"/>
      <w:r w:rsidRPr="009C6FFF">
        <w:rPr>
          <w:rFonts w:eastAsia="ArialMT"/>
          <w:color w:val="auto"/>
          <w:sz w:val="20"/>
          <w:szCs w:val="20"/>
          <w:lang w:eastAsia="en-US"/>
        </w:rPr>
        <w:t>Grantobiorcą</w:t>
      </w:r>
      <w:proofErr w:type="spellEnd"/>
      <w:r w:rsidRPr="009C6FFF">
        <w:rPr>
          <w:rFonts w:eastAsia="ArialMT"/>
          <w:color w:val="auto"/>
          <w:sz w:val="20"/>
          <w:szCs w:val="20"/>
          <w:lang w:eastAsia="en-US"/>
        </w:rPr>
        <w:t>.</w:t>
      </w:r>
    </w:p>
    <w:p w14:paraId="451E1B8A" w14:textId="77777777" w:rsidR="00ED7F1A" w:rsidRPr="009C6FFF" w:rsidRDefault="00ED7F1A" w:rsidP="00EA416E">
      <w:pPr>
        <w:widowControl/>
        <w:numPr>
          <w:ilvl w:val="3"/>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nie przewiduje możliwości dokonywania zmian w zadaniu, które mogą wpłynąć na nieosiągnięcie wskaźników określonych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umowie o powierzenie grantu.</w:t>
      </w:r>
    </w:p>
    <w:p w14:paraId="2F134A89" w14:textId="77777777" w:rsidR="00ED7F1A" w:rsidRPr="009C6FFF" w:rsidRDefault="00ED7F1A" w:rsidP="00ED7F1A">
      <w:pPr>
        <w:widowControl/>
        <w:suppressAutoHyphens w:val="0"/>
        <w:autoSpaceDE w:val="0"/>
        <w:ind w:left="360"/>
        <w:contextualSpacing/>
        <w:rPr>
          <w:rFonts w:eastAsia="ArialMT"/>
          <w:color w:val="auto"/>
          <w:sz w:val="20"/>
          <w:szCs w:val="20"/>
          <w:lang w:eastAsia="en-US"/>
        </w:rPr>
      </w:pPr>
    </w:p>
    <w:p w14:paraId="121F359A"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9</w:t>
      </w:r>
    </w:p>
    <w:p w14:paraId="52580187"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Rozwiązanie umowy</w:t>
      </w:r>
    </w:p>
    <w:p w14:paraId="153F74CF"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3E70D7BB"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Umowa może zostać rozwiązana przez każdą ze Stron. Wypowiedzenie następuje na piśmie, pod rygorem nieważności i powinno zawierać uzasadnienie.</w:t>
      </w:r>
    </w:p>
    <w:p w14:paraId="0A10F30F"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jest uprawniona do wypowiedzenia umowy, jeżeli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naruszył postanowienia umowy, tj. w szczególności w przypadku:</w:t>
      </w:r>
    </w:p>
    <w:p w14:paraId="47493CEC"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Nierozpoczęcia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realizacji zadania do końca terminu na złożenie wniosku o rozliczenie grantu;</w:t>
      </w:r>
    </w:p>
    <w:p w14:paraId="5FB30598"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Nieosiągnięcia celu zadania oraz wskaźników jego realizacji określonych w § 2 ust. 6 nie później niż do dnia złożenia wniosku o płatność końcową lub wezwania do usunięcia braków, o którym mowa w § 6 ust. 3;</w:t>
      </w:r>
    </w:p>
    <w:p w14:paraId="71EA8C94"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Niezgodności wydatków objętych wsparciem z umową lub poniesienia ich z naruszeniem prawa;</w:t>
      </w:r>
    </w:p>
    <w:p w14:paraId="4E200D57"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Przedstawienia w celu uzyskania wsparcia fałszywych lub niepełnych oświadczeń lub dokumentów;</w:t>
      </w:r>
    </w:p>
    <w:p w14:paraId="3EAC9AF2"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Odmowy poddania się kontroli LGD lub innej instytucji uprawnionej do przeprowadzania kontroli na podstawie odrębnych przepisów, utrudnianie jej przeprowadzenia lub uchylanie się od odebrania zawiadomienia o kontroli, nieobecności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lub osoby upoważnionej w terminie wyznaczonej kontroli lub nieuzasadnionej odmowy wykonania zaleceń pokontrolnych;</w:t>
      </w:r>
    </w:p>
    <w:p w14:paraId="7EC115AB"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Nieprzedstawienia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lub osobę upoważnioną w trakcie kontroli, dokumentacji dotyczącej wydatków będących przedmiotem dofinansowania na podstawie umowy, umożliwiającej jednoznaczne stwierdzenie zgodności poniesionych wydatków </w:t>
      </w:r>
      <w:r w:rsidR="00EF0B03" w:rsidRPr="009C6FFF">
        <w:rPr>
          <w:rFonts w:eastAsia="ArialMT"/>
          <w:color w:val="auto"/>
          <w:sz w:val="20"/>
          <w:szCs w:val="20"/>
          <w:lang w:eastAsia="en-US"/>
        </w:rPr>
        <w:br/>
      </w:r>
      <w:r w:rsidRPr="009C6FFF">
        <w:rPr>
          <w:rFonts w:eastAsia="ArialMT"/>
          <w:color w:val="auto"/>
          <w:sz w:val="20"/>
          <w:szCs w:val="20"/>
          <w:lang w:eastAsia="en-US"/>
        </w:rPr>
        <w:t>z właściwymi przepisami prawa oraz umową;</w:t>
      </w:r>
    </w:p>
    <w:p w14:paraId="50694691"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Przedstawienia w trakcie kontroli, prowadzonej przez LGD lub inną instytucję uprawnioną do przeprowadzenia kontroli, na podstawie odrębnych przepisów, dokumentów, w których podane informacje nie odpowiadają stanowi faktycznemu;</w:t>
      </w:r>
    </w:p>
    <w:p w14:paraId="71C515D8"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Wykorzystania wsparcia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niezgodnie z przeznaczeniem;</w:t>
      </w:r>
    </w:p>
    <w:p w14:paraId="30E3F243"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Pobrania wsparcia niezależnego lub w nadmiernej wysokości;</w:t>
      </w:r>
    </w:p>
    <w:p w14:paraId="33D1B24E" w14:textId="77777777" w:rsidR="00ED7F1A" w:rsidRPr="009C6FFF" w:rsidRDefault="00ED7F1A" w:rsidP="00EA416E">
      <w:pPr>
        <w:widowControl/>
        <w:numPr>
          <w:ilvl w:val="0"/>
          <w:numId w:val="66"/>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Naruszenia innych postanowień umowy, skutkującego niemożliwością jej prawidłowej realizacji.</w:t>
      </w:r>
    </w:p>
    <w:p w14:paraId="0EB23C7F"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10</w:t>
      </w:r>
    </w:p>
    <w:p w14:paraId="66C785AA"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Zwrot grantu</w:t>
      </w:r>
    </w:p>
    <w:p w14:paraId="0F5FA713"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63992EFC" w14:textId="77777777" w:rsidR="00ED7F1A" w:rsidRPr="009C6FFF" w:rsidRDefault="00ED7F1A" w:rsidP="00EA416E">
      <w:pPr>
        <w:widowControl/>
        <w:numPr>
          <w:ilvl w:val="5"/>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żąda od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zwrotu nienależnie lub nadmiernie pobranej kwoty pomocy, </w:t>
      </w:r>
      <w:r w:rsidR="00EF0B03" w:rsidRPr="009C6FFF">
        <w:rPr>
          <w:rFonts w:eastAsia="ArialMT"/>
          <w:color w:val="auto"/>
          <w:sz w:val="20"/>
          <w:szCs w:val="20"/>
          <w:lang w:eastAsia="en-US"/>
        </w:rPr>
        <w:br/>
      </w:r>
      <w:r w:rsidRPr="009C6FFF">
        <w:rPr>
          <w:rFonts w:eastAsia="ArialMT"/>
          <w:color w:val="auto"/>
          <w:sz w:val="20"/>
          <w:szCs w:val="20"/>
          <w:lang w:eastAsia="en-US"/>
        </w:rPr>
        <w:t xml:space="preserve">z zastrzeżeniem ust. 2, w przypadku ustalenia niezgodności realizacji zadania </w:t>
      </w:r>
      <w:r w:rsidR="00EF0B03" w:rsidRPr="009C6FFF">
        <w:rPr>
          <w:rFonts w:eastAsia="ArialMT"/>
          <w:color w:val="auto"/>
          <w:sz w:val="20"/>
          <w:szCs w:val="20"/>
          <w:lang w:eastAsia="en-US"/>
        </w:rPr>
        <w:br/>
      </w:r>
      <w:r w:rsidRPr="009C6FFF">
        <w:rPr>
          <w:rFonts w:eastAsia="ArialMT"/>
          <w:color w:val="auto"/>
          <w:sz w:val="20"/>
          <w:szCs w:val="20"/>
          <w:lang w:eastAsia="en-US"/>
        </w:rPr>
        <w:t xml:space="preserve">z obowiązującymi przepisami prawa, które mają zastosowanie do niniejszej umowy, </w:t>
      </w:r>
      <w:r w:rsidR="00EF0B03" w:rsidRPr="009C6FFF">
        <w:rPr>
          <w:rFonts w:eastAsia="ArialMT"/>
          <w:color w:val="auto"/>
          <w:sz w:val="20"/>
          <w:szCs w:val="20"/>
          <w:lang w:eastAsia="en-US"/>
        </w:rPr>
        <w:br/>
      </w:r>
      <w:r w:rsidRPr="009C6FFF">
        <w:rPr>
          <w:rFonts w:eastAsia="ArialMT"/>
          <w:color w:val="auto"/>
          <w:sz w:val="20"/>
          <w:szCs w:val="20"/>
          <w:lang w:eastAsia="en-US"/>
        </w:rPr>
        <w:t>a w szczególności wystąpienia jednej z następujących okoliczności:</w:t>
      </w:r>
    </w:p>
    <w:p w14:paraId="06AC6466" w14:textId="77777777" w:rsidR="00ED7F1A" w:rsidRPr="009C6FFF" w:rsidRDefault="00ED7F1A" w:rsidP="00EA416E">
      <w:pPr>
        <w:widowControl/>
        <w:numPr>
          <w:ilvl w:val="0"/>
          <w:numId w:val="67"/>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Zaistnienia okoliczności skutkujących wypowiedzeniem umowy, o których mowa § 8;</w:t>
      </w:r>
    </w:p>
    <w:p w14:paraId="1E945148" w14:textId="77777777" w:rsidR="00ED7F1A" w:rsidRPr="009C6FFF" w:rsidRDefault="00ED7F1A" w:rsidP="00EA416E">
      <w:pPr>
        <w:widowControl/>
        <w:numPr>
          <w:ilvl w:val="0"/>
          <w:numId w:val="67"/>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Niespełnienia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co najmniej jednego ze zobowiązań określonych umową, w tym dotyczących:</w:t>
      </w:r>
    </w:p>
    <w:p w14:paraId="3AFF01C9" w14:textId="77777777" w:rsidR="00ED7F1A" w:rsidRPr="009C6FFF" w:rsidRDefault="00ED7F1A" w:rsidP="00EA416E">
      <w:pPr>
        <w:widowControl/>
        <w:numPr>
          <w:ilvl w:val="0"/>
          <w:numId w:val="6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Rozpoczęcia realizacji zadania określonego w zestawieniu rzeczowo-finansowym zadania, stanowiącym załącznik nr 1 do umowy, przed dniem zawarcia umowy, przy czym w takim przypadku zwrotowi podlega wartość zrefundowanego kosztu, </w:t>
      </w:r>
      <w:r w:rsidR="00EF0B03" w:rsidRPr="009C6FFF">
        <w:rPr>
          <w:rFonts w:eastAsia="ArialMT"/>
          <w:color w:val="auto"/>
          <w:sz w:val="20"/>
          <w:szCs w:val="20"/>
          <w:lang w:eastAsia="en-US"/>
        </w:rPr>
        <w:br/>
      </w:r>
      <w:r w:rsidRPr="009C6FFF">
        <w:rPr>
          <w:rFonts w:eastAsia="ArialMT"/>
          <w:color w:val="auto"/>
          <w:sz w:val="20"/>
          <w:szCs w:val="20"/>
          <w:lang w:eastAsia="en-US"/>
        </w:rPr>
        <w:t>w zakresie, w jakim został poniesiony przed dniem zawarcia umowy,</w:t>
      </w:r>
    </w:p>
    <w:p w14:paraId="63F4528F" w14:textId="77777777" w:rsidR="00ED7F1A" w:rsidRPr="009C6FFF" w:rsidRDefault="00ED7F1A" w:rsidP="00EA416E">
      <w:pPr>
        <w:widowControl/>
        <w:numPr>
          <w:ilvl w:val="0"/>
          <w:numId w:val="6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Niefinansowania kosztów zadania z innych środków publicznych, z zastrzeżeniem wyjątku określonego w § 4 ust. 15, przy czym w takim przypadku zwrotowi podlega wartość zrefundowanego kosztu, który został sfinansowany z udziałem tych środków,</w:t>
      </w:r>
    </w:p>
    <w:p w14:paraId="2F103049" w14:textId="77777777" w:rsidR="00ED7F1A" w:rsidRPr="009C6FFF" w:rsidRDefault="00ED7F1A" w:rsidP="00EA416E">
      <w:pPr>
        <w:widowControl/>
        <w:numPr>
          <w:ilvl w:val="0"/>
          <w:numId w:val="6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lastRenderedPageBreak/>
        <w:t>Przechowywania dokumentów związanych z przyznanym grantem do dnia, w którym upłynie 5 lat od dnia wypłaty przez LGD płatności końcowej, przy czym w takim przypadku pomoc podlega zwrotowi w zakresie, w jakim uniemożliwienie przeprowadzenia kontroli lub wizyty uniemożliwiło ocenę warunków zachowania wypłaconej pomocy, których spełnienie miało być sprawdzone poprzez przeprowadzenie kontroli lub wizyty,</w:t>
      </w:r>
    </w:p>
    <w:p w14:paraId="1B192F6C" w14:textId="77777777" w:rsidR="00ED7F1A" w:rsidRPr="009C6FFF" w:rsidRDefault="00ED7F1A" w:rsidP="00EA416E">
      <w:pPr>
        <w:widowControl/>
        <w:numPr>
          <w:ilvl w:val="0"/>
          <w:numId w:val="68"/>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Umożliwienia przeprowadzenia kontroli i wizyt związanych z przyznaną pomocą w okresie 5 lat od dnia wypłaty przez LGD płatności końcowej – przy czym w takim przypadku pomoc podlega zwrotowi w zakresie, w jakim uniemożliwienie przeprowadzenia kontroli lub wizyty uniemożliwiło ocenę warunków zachowania wypłaconej pomocy, których spełnienie miało być sprawdzone poprzez przeprowadzenie kontroli lub wizyty,</w:t>
      </w:r>
    </w:p>
    <w:p w14:paraId="303CFFFA" w14:textId="77777777" w:rsidR="00ED7F1A" w:rsidRPr="009C6FFF" w:rsidRDefault="00ED7F1A" w:rsidP="00EA416E">
      <w:pPr>
        <w:widowControl/>
        <w:numPr>
          <w:ilvl w:val="0"/>
          <w:numId w:val="67"/>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Innych władczych rozstrzygnięć uprawnionych organów państwowych lub orzeczeń sądowych stwierdzających popełnienie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w związku z ubieganiem się o powierzenie grantu, czynów zabronionych przepisami odrębnymi, przy czym w takim przypadku zwrotowi podlega nienależnie lub nadmiernie wypłacona kwota grantu;</w:t>
      </w:r>
    </w:p>
    <w:p w14:paraId="2F34E713" w14:textId="77777777" w:rsidR="00ED7F1A" w:rsidRPr="009C6FFF" w:rsidRDefault="00ED7F1A" w:rsidP="00EA416E">
      <w:pPr>
        <w:widowControl/>
        <w:numPr>
          <w:ilvl w:val="0"/>
          <w:numId w:val="67"/>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Naruszenia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ograniczeń lub warunków w zakresie:</w:t>
      </w:r>
    </w:p>
    <w:p w14:paraId="1B9181CC" w14:textId="77777777" w:rsidR="00ED7F1A" w:rsidRPr="009C6FFF" w:rsidRDefault="00ED7F1A" w:rsidP="00EA416E">
      <w:pPr>
        <w:widowControl/>
        <w:numPr>
          <w:ilvl w:val="0"/>
          <w:numId w:val="69"/>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Przenoszenia własności lub posiadania rzeczy nabytych w ramach realizacji operacji lub sposobu ich wykorzystywania,</w:t>
      </w:r>
    </w:p>
    <w:p w14:paraId="382D23EF" w14:textId="77777777" w:rsidR="00ED7F1A" w:rsidRPr="009C6FFF" w:rsidRDefault="00ED7F1A" w:rsidP="00EA416E">
      <w:pPr>
        <w:widowControl/>
        <w:numPr>
          <w:ilvl w:val="0"/>
          <w:numId w:val="69"/>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Zapewnienia trwałości inwestycji objętej zadaniem, na które został udzielony grant, zgodnie z art. 71 rozporządzenia nr 1303/2013,</w:t>
      </w:r>
    </w:p>
    <w:p w14:paraId="36C863D6" w14:textId="77777777" w:rsidR="00ED7F1A" w:rsidRPr="009C6FFF" w:rsidRDefault="00ED7F1A" w:rsidP="00ED7F1A">
      <w:pPr>
        <w:widowControl/>
        <w:suppressAutoHyphens w:val="0"/>
        <w:autoSpaceDE w:val="0"/>
        <w:ind w:left="708"/>
        <w:jc w:val="both"/>
        <w:rPr>
          <w:rFonts w:eastAsia="ArialMT"/>
          <w:color w:val="auto"/>
          <w:sz w:val="20"/>
          <w:szCs w:val="20"/>
          <w:lang w:eastAsia="en-US"/>
        </w:rPr>
      </w:pPr>
      <w:r w:rsidRPr="009C6FFF">
        <w:rPr>
          <w:rFonts w:eastAsia="ArialMT"/>
          <w:color w:val="auto"/>
          <w:sz w:val="20"/>
          <w:szCs w:val="20"/>
          <w:lang w:eastAsia="en-US"/>
        </w:rPr>
        <w:t>- przy czym w takim przypadku kwoty nienależnie wypłacone odzyskiwane są w wysokości proporcjonalnej do okresu, w którym nie spełniono wymagań w tym zakresie.</w:t>
      </w:r>
    </w:p>
    <w:p w14:paraId="40AAE4AE" w14:textId="77777777" w:rsidR="00ED7F1A" w:rsidRPr="009C6FFF" w:rsidRDefault="00ED7F1A" w:rsidP="00EA416E">
      <w:pPr>
        <w:widowControl/>
        <w:numPr>
          <w:ilvl w:val="0"/>
          <w:numId w:val="5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 uwzględnieniem regulacji ujętych w ust. 1,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może zachować prawo do całości albo części pomocy w części dotyczącej zadania, które zostało zrealizowane zgodnie </w:t>
      </w:r>
      <w:r w:rsidR="00EF0B03" w:rsidRPr="009C6FFF">
        <w:rPr>
          <w:rFonts w:eastAsia="ArialMT"/>
          <w:color w:val="auto"/>
          <w:sz w:val="20"/>
          <w:szCs w:val="20"/>
          <w:lang w:eastAsia="en-US"/>
        </w:rPr>
        <w:br/>
      </w:r>
      <w:r w:rsidRPr="009C6FFF">
        <w:rPr>
          <w:rFonts w:eastAsia="ArialMT"/>
          <w:color w:val="auto"/>
          <w:sz w:val="20"/>
          <w:szCs w:val="20"/>
          <w:lang w:eastAsia="en-US"/>
        </w:rPr>
        <w:t>z warunkami, o których mowa w § 7 ust. 1.</w:t>
      </w:r>
    </w:p>
    <w:p w14:paraId="7713BC2D" w14:textId="77777777" w:rsidR="00EF0B03" w:rsidRPr="009C6FFF" w:rsidRDefault="00ED7F1A" w:rsidP="00EA416E">
      <w:pPr>
        <w:widowControl/>
        <w:numPr>
          <w:ilvl w:val="0"/>
          <w:numId w:val="51"/>
        </w:numPr>
        <w:suppressAutoHyphens w:val="0"/>
        <w:autoSpaceDE w:val="0"/>
        <w:spacing w:after="160" w:line="256" w:lineRule="auto"/>
        <w:contextualSpacing/>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zwraca nienależnie lub nadmiernie pobraną kwotę grantu powiększoną </w:t>
      </w:r>
    </w:p>
    <w:p w14:paraId="4B2709CD" w14:textId="77777777" w:rsidR="00ED7F1A" w:rsidRPr="009C6FFF" w:rsidRDefault="00ED7F1A" w:rsidP="00EF0B03">
      <w:pPr>
        <w:widowControl/>
        <w:suppressAutoHyphens w:val="0"/>
        <w:autoSpaceDE w:val="0"/>
        <w:spacing w:after="160" w:line="256" w:lineRule="auto"/>
        <w:ind w:left="644"/>
        <w:contextualSpacing/>
        <w:jc w:val="both"/>
        <w:rPr>
          <w:rFonts w:eastAsia="ArialMT"/>
          <w:color w:val="auto"/>
          <w:sz w:val="20"/>
          <w:szCs w:val="20"/>
          <w:lang w:eastAsia="en-US"/>
        </w:rPr>
      </w:pPr>
      <w:r w:rsidRPr="009C6FFF">
        <w:rPr>
          <w:rFonts w:eastAsia="ArialMT"/>
          <w:color w:val="auto"/>
          <w:sz w:val="20"/>
          <w:szCs w:val="20"/>
          <w:lang w:eastAsia="en-US"/>
        </w:rPr>
        <w:t>o odsetki obliczone zgodnie z ust. 4.</w:t>
      </w:r>
    </w:p>
    <w:p w14:paraId="33AFD644" w14:textId="77777777" w:rsidR="00ED7F1A" w:rsidRPr="009C6FFF" w:rsidRDefault="00ED7F1A" w:rsidP="00EA416E">
      <w:pPr>
        <w:widowControl/>
        <w:numPr>
          <w:ilvl w:val="0"/>
          <w:numId w:val="5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Odsetki naliczane są w wysokości jak dla zaległości podatkowych, za okres między terminem zwrotu środków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wyznaczonym w piśmie powiadamiającym </w:t>
      </w:r>
      <w:r w:rsidR="00EF0B03" w:rsidRPr="009C6FFF">
        <w:rPr>
          <w:rFonts w:eastAsia="ArialMT"/>
          <w:color w:val="auto"/>
          <w:sz w:val="20"/>
          <w:szCs w:val="20"/>
          <w:lang w:eastAsia="en-US"/>
        </w:rPr>
        <w:br/>
      </w:r>
      <w:r w:rsidRPr="009C6FFF">
        <w:rPr>
          <w:rFonts w:eastAsia="ArialMT"/>
          <w:color w:val="auto"/>
          <w:sz w:val="20"/>
          <w:szCs w:val="20"/>
          <w:lang w:eastAsia="en-US"/>
        </w:rPr>
        <w:t>o konieczności zwrotu, a datą zwrotu całości zadłużenia lub odliczenia.</w:t>
      </w:r>
    </w:p>
    <w:p w14:paraId="7BBBAB8B" w14:textId="77777777" w:rsidR="00ED7F1A" w:rsidRPr="009C6FFF" w:rsidRDefault="00ED7F1A" w:rsidP="00EA416E">
      <w:pPr>
        <w:widowControl/>
        <w:numPr>
          <w:ilvl w:val="0"/>
          <w:numId w:val="51"/>
        </w:numPr>
        <w:suppressAutoHyphens w:val="0"/>
        <w:autoSpaceDE w:val="0"/>
        <w:spacing w:after="160" w:line="256" w:lineRule="auto"/>
        <w:contextualSpacing/>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zobowiązuje się zwrócić całość lub część otrzymanego grantu w terminie 15 dni od dnia doręczenia pisma powiadamiającego o konieczności zwrotu środków, a po upływie tego terminu – do zwrotu całości lub części otrzymanej pomocy wraz z należnymi odsetkami.</w:t>
      </w:r>
    </w:p>
    <w:p w14:paraId="69B0E037" w14:textId="77777777" w:rsidR="00ED7F1A" w:rsidRPr="009C6FFF" w:rsidRDefault="00ED7F1A" w:rsidP="00EA416E">
      <w:pPr>
        <w:widowControl/>
        <w:numPr>
          <w:ilvl w:val="0"/>
          <w:numId w:val="5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Zwrotu środków, o których mowa w ust. 3,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dokona na rachunek bankowy LGD:</w:t>
      </w:r>
    </w:p>
    <w:p w14:paraId="41968D66" w14:textId="77777777" w:rsidR="00ED7F1A" w:rsidRPr="009C6FFF" w:rsidRDefault="00ED7F1A" w:rsidP="00EA416E">
      <w:pPr>
        <w:widowControl/>
        <w:numPr>
          <w:ilvl w:val="0"/>
          <w:numId w:val="7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Nazwa i adres banku: ……………………………………………………………………….</w:t>
      </w:r>
    </w:p>
    <w:p w14:paraId="47BB5FB7" w14:textId="77777777" w:rsidR="00ED7F1A" w:rsidRPr="009C6FFF" w:rsidRDefault="00ED7F1A" w:rsidP="00EA416E">
      <w:pPr>
        <w:widowControl/>
        <w:numPr>
          <w:ilvl w:val="0"/>
          <w:numId w:val="7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Nr rachunku: ………………………………………………………………………………...</w:t>
      </w:r>
    </w:p>
    <w:p w14:paraId="7A53CB44" w14:textId="77777777" w:rsidR="00ED7F1A" w:rsidRPr="009C6FFF" w:rsidRDefault="00ED7F1A" w:rsidP="00ED7F1A">
      <w:pPr>
        <w:widowControl/>
        <w:suppressAutoHyphens w:val="0"/>
        <w:autoSpaceDE w:val="0"/>
        <w:ind w:left="644"/>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zobligowany do zwrotu środków finansowych w tytule wpłaty podaje numer umowy oraz zaznacza, iż dokonuje zwrotu środków finansowych nienależnie lub nadmiernie pobranej kwoty pomocy w ramach poddziałania „Wsparcie na wdrażanie operacji w ramach strategii rozwoju lokalnego kierowanego przez społeczność”.</w:t>
      </w:r>
    </w:p>
    <w:p w14:paraId="7BA9DD18" w14:textId="77777777" w:rsidR="00ED7F1A" w:rsidRPr="009C6FFF" w:rsidRDefault="00ED7F1A" w:rsidP="00ED7F1A">
      <w:pPr>
        <w:widowControl/>
        <w:suppressAutoHyphens w:val="0"/>
        <w:autoSpaceDE w:val="0"/>
        <w:rPr>
          <w:rFonts w:eastAsia="ArialMT"/>
          <w:color w:val="auto"/>
          <w:sz w:val="20"/>
          <w:szCs w:val="20"/>
          <w:lang w:eastAsia="en-US"/>
        </w:rPr>
      </w:pPr>
    </w:p>
    <w:p w14:paraId="3E93E96A"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11</w:t>
      </w:r>
    </w:p>
    <w:p w14:paraId="4B6E5F8C"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Ogólne zasady monitoringu i kontroli</w:t>
      </w:r>
    </w:p>
    <w:p w14:paraId="6454681B"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152AC361"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ma prawo przeprowadzać monitoring i kontrolę realizacji zadania przez </w:t>
      </w:r>
      <w:proofErr w:type="spellStart"/>
      <w:r w:rsidRPr="009C6FFF">
        <w:rPr>
          <w:rFonts w:eastAsia="ArialMT"/>
          <w:color w:val="auto"/>
          <w:sz w:val="20"/>
          <w:szCs w:val="20"/>
          <w:lang w:eastAsia="en-US"/>
        </w:rPr>
        <w:t>Grantobiorce</w:t>
      </w:r>
      <w:proofErr w:type="spellEnd"/>
      <w:r w:rsidRPr="009C6FFF">
        <w:rPr>
          <w:rFonts w:eastAsia="ArialMT"/>
          <w:color w:val="auto"/>
          <w:sz w:val="20"/>
          <w:szCs w:val="20"/>
          <w:lang w:eastAsia="en-US"/>
        </w:rPr>
        <w:t>.</w:t>
      </w:r>
    </w:p>
    <w:p w14:paraId="24962579"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Monitoring i kontrolę LGD prowadzi zarówno w czasie realizacji zadania, jak i po jej zrealizowaniu, w okresie 5 lat od dokonania płatności końcowej w ramach projektu grantowego, jeśli zadanie obejmowało koszty związane z inwestycją.</w:t>
      </w:r>
    </w:p>
    <w:p w14:paraId="2F286681"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przeprowadza czynności monitoringu lub kontroli u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ustalając jednocześnie rodzaj i termin przeprowadzenia poszczególnych czynności.</w:t>
      </w:r>
    </w:p>
    <w:p w14:paraId="3BF12AA5"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Monitoring i kontrolę przeprowadza pracownik biura. Zarząd LGD może zlecić wykonanie kontroli zewnętrznym ekspertom.</w:t>
      </w:r>
    </w:p>
    <w:p w14:paraId="2DFDD63B"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Dokumenty, a także informacje, wyjaśnienia i powiadomienia związane z </w:t>
      </w:r>
      <w:proofErr w:type="spellStart"/>
      <w:r w:rsidRPr="009C6FFF">
        <w:rPr>
          <w:rFonts w:eastAsia="ArialMT"/>
          <w:color w:val="auto"/>
          <w:sz w:val="20"/>
          <w:szCs w:val="20"/>
          <w:lang w:eastAsia="en-US"/>
        </w:rPr>
        <w:t>minitoringiem</w:t>
      </w:r>
      <w:proofErr w:type="spellEnd"/>
      <w:r w:rsidRPr="009C6FFF">
        <w:rPr>
          <w:rFonts w:eastAsia="ArialMT"/>
          <w:color w:val="auto"/>
          <w:sz w:val="20"/>
          <w:szCs w:val="20"/>
          <w:lang w:eastAsia="en-US"/>
        </w:rPr>
        <w:t xml:space="preserve"> </w:t>
      </w:r>
      <w:r w:rsidR="00EF0B03" w:rsidRPr="009C6FFF">
        <w:rPr>
          <w:rFonts w:eastAsia="ArialMT"/>
          <w:color w:val="auto"/>
          <w:sz w:val="20"/>
          <w:szCs w:val="20"/>
          <w:lang w:eastAsia="en-US"/>
        </w:rPr>
        <w:br/>
      </w:r>
      <w:r w:rsidRPr="009C6FFF">
        <w:rPr>
          <w:rFonts w:eastAsia="ArialMT"/>
          <w:color w:val="auto"/>
          <w:sz w:val="20"/>
          <w:szCs w:val="20"/>
          <w:lang w:eastAsia="en-US"/>
        </w:rPr>
        <w:t xml:space="preserve">i kontrolą mogą być przesyłane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za pośrednictwem poczty mailowej.</w:t>
      </w:r>
    </w:p>
    <w:p w14:paraId="7E106A8C"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ma prawo żądania od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a także podmiotów, przy pomocy których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realizuje zadanie, do udzielenia wszelkich informacji i wyjaśnień związanych </w:t>
      </w:r>
      <w:r w:rsidR="00EF0B03" w:rsidRPr="009C6FFF">
        <w:rPr>
          <w:rFonts w:eastAsia="ArialMT"/>
          <w:color w:val="auto"/>
          <w:sz w:val="20"/>
          <w:szCs w:val="20"/>
          <w:lang w:eastAsia="en-US"/>
        </w:rPr>
        <w:br/>
      </w:r>
      <w:r w:rsidRPr="009C6FFF">
        <w:rPr>
          <w:rFonts w:eastAsia="ArialMT"/>
          <w:color w:val="auto"/>
          <w:sz w:val="20"/>
          <w:szCs w:val="20"/>
          <w:lang w:eastAsia="en-US"/>
        </w:rPr>
        <w:t>z realizacją zadania w okresie jego realizacji i po jego zakończeniu w okresie 5 lat od dnia dokonania płatności końcowej.</w:t>
      </w:r>
    </w:p>
    <w:p w14:paraId="56D48A3F" w14:textId="77777777" w:rsidR="00ED7F1A" w:rsidRPr="009C6FFF" w:rsidRDefault="00ED7F1A" w:rsidP="00EA416E">
      <w:pPr>
        <w:widowControl/>
        <w:numPr>
          <w:ilvl w:val="6"/>
          <w:numId w:val="60"/>
        </w:numPr>
        <w:suppressAutoHyphens w:val="0"/>
        <w:autoSpaceDE w:val="0"/>
        <w:spacing w:after="160" w:line="256" w:lineRule="auto"/>
        <w:contextualSpacing/>
        <w:jc w:val="both"/>
        <w:rPr>
          <w:rFonts w:eastAsia="ArialMT"/>
          <w:color w:val="auto"/>
          <w:sz w:val="20"/>
          <w:szCs w:val="20"/>
          <w:lang w:eastAsia="en-US"/>
        </w:rPr>
      </w:pPr>
      <w:proofErr w:type="spellStart"/>
      <w:r w:rsidRPr="009C6FFF">
        <w:rPr>
          <w:rFonts w:eastAsia="ArialMT"/>
          <w:color w:val="auto"/>
          <w:sz w:val="20"/>
          <w:szCs w:val="20"/>
          <w:lang w:eastAsia="en-US"/>
        </w:rPr>
        <w:lastRenderedPageBreak/>
        <w:t>Grantobiorca</w:t>
      </w:r>
      <w:proofErr w:type="spellEnd"/>
      <w:r w:rsidRPr="009C6FFF">
        <w:rPr>
          <w:rFonts w:eastAsia="ArialMT"/>
          <w:color w:val="auto"/>
          <w:sz w:val="20"/>
          <w:szCs w:val="20"/>
          <w:lang w:eastAsia="en-US"/>
        </w:rPr>
        <w:t xml:space="preserve"> zobowiązany jest do niezwłocznego informowania LGD w formie pisemnej </w:t>
      </w:r>
      <w:r w:rsidR="00EF0B03" w:rsidRPr="009C6FFF">
        <w:rPr>
          <w:rFonts w:eastAsia="ArialMT"/>
          <w:color w:val="auto"/>
          <w:sz w:val="20"/>
          <w:szCs w:val="20"/>
          <w:lang w:eastAsia="en-US"/>
        </w:rPr>
        <w:br/>
      </w:r>
      <w:r w:rsidRPr="009C6FFF">
        <w:rPr>
          <w:rFonts w:eastAsia="ArialMT"/>
          <w:color w:val="auto"/>
          <w:sz w:val="20"/>
          <w:szCs w:val="20"/>
          <w:lang w:eastAsia="en-US"/>
        </w:rPr>
        <w:t>o problemach w realizacji zadania, w szczególności o zamiarze zaprzestania jego realizacji</w:t>
      </w:r>
    </w:p>
    <w:p w14:paraId="32C889CD"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525B3B10"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12</w:t>
      </w:r>
    </w:p>
    <w:p w14:paraId="10F5BA7E"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Monitoring i kontrola</w:t>
      </w:r>
    </w:p>
    <w:p w14:paraId="3E0039E8"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29BA53B9" w14:textId="77777777" w:rsidR="00ED7F1A" w:rsidRPr="009C6FFF" w:rsidRDefault="00ED7F1A" w:rsidP="00EA416E">
      <w:pPr>
        <w:widowControl/>
        <w:numPr>
          <w:ilvl w:val="7"/>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Celem monitoringu jest sprawdzenie prawidłowości realizacji zadania, prawidłowości sporządzania dokumentacji z realizacji zadania i dokonywani wydatków</w:t>
      </w:r>
      <w:r w:rsidR="00EF0B03" w:rsidRPr="009C6FFF">
        <w:rPr>
          <w:rFonts w:eastAsia="ArialMT"/>
          <w:color w:val="auto"/>
          <w:sz w:val="20"/>
          <w:szCs w:val="20"/>
          <w:lang w:eastAsia="en-US"/>
        </w:rPr>
        <w:t xml:space="preserve"> </w:t>
      </w:r>
      <w:r w:rsidRPr="009C6FFF">
        <w:rPr>
          <w:rFonts w:eastAsia="ArialMT"/>
          <w:color w:val="auto"/>
          <w:sz w:val="20"/>
          <w:szCs w:val="20"/>
          <w:lang w:eastAsia="en-US"/>
        </w:rPr>
        <w:t>oraz zidentyfikowania ewentualnych problemów w realizacji zadania i ich rozwiązania.</w:t>
      </w:r>
    </w:p>
    <w:p w14:paraId="6C2A9CE6" w14:textId="77777777" w:rsidR="00ED7F1A" w:rsidRPr="009C6FFF" w:rsidRDefault="00ED7F1A" w:rsidP="00EA416E">
      <w:pPr>
        <w:widowControl/>
        <w:numPr>
          <w:ilvl w:val="7"/>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Monitoring prawidłowej realizacji zadania polega na:</w:t>
      </w:r>
    </w:p>
    <w:p w14:paraId="39D20257" w14:textId="77777777" w:rsidR="00ED7F1A" w:rsidRPr="009C6FFF" w:rsidRDefault="00ED7F1A" w:rsidP="00EA416E">
      <w:pPr>
        <w:widowControl/>
        <w:numPr>
          <w:ilvl w:val="0"/>
          <w:numId w:val="7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Monitorowaniu operacyjnym polegającym na przeprowadzeniu wizji lokalnych na miejscu realizacji zadania zgodnie z procedurą monitoringu i ewaluacji;</w:t>
      </w:r>
    </w:p>
    <w:p w14:paraId="48B094E7" w14:textId="77777777" w:rsidR="00ED7F1A" w:rsidRPr="009C6FFF" w:rsidRDefault="00ED7F1A" w:rsidP="00EA416E">
      <w:pPr>
        <w:widowControl/>
        <w:numPr>
          <w:ilvl w:val="0"/>
          <w:numId w:val="7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Monitoringu merytorycznym – w zakresie prawidłowości realizacji poszczególnych działań w ramach zadania;</w:t>
      </w:r>
    </w:p>
    <w:p w14:paraId="394D3ED4" w14:textId="77777777" w:rsidR="00ED7F1A" w:rsidRPr="009C6FFF" w:rsidRDefault="00ED7F1A" w:rsidP="00EA416E">
      <w:pPr>
        <w:widowControl/>
        <w:numPr>
          <w:ilvl w:val="0"/>
          <w:numId w:val="71"/>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Monitoringu finansowym – w zakresie prawidłowości wydatkowania grantu </w:t>
      </w:r>
      <w:r w:rsidR="00EF0B03" w:rsidRPr="009C6FFF">
        <w:rPr>
          <w:rFonts w:eastAsia="ArialMT"/>
          <w:color w:val="auto"/>
          <w:sz w:val="20"/>
          <w:szCs w:val="20"/>
          <w:lang w:eastAsia="en-US"/>
        </w:rPr>
        <w:br/>
      </w:r>
      <w:r w:rsidRPr="009C6FFF">
        <w:rPr>
          <w:rFonts w:eastAsia="ArialMT"/>
          <w:color w:val="auto"/>
          <w:sz w:val="20"/>
          <w:szCs w:val="20"/>
          <w:lang w:eastAsia="en-US"/>
        </w:rPr>
        <w:t>i prowadzenia dokumentacji finansowo-księgowej.</w:t>
      </w:r>
    </w:p>
    <w:p w14:paraId="63702DD8"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O planowanym przeprowadzeniu Biuro LGD informuje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co najmniej 2 dni przed terminem monitoringu, z zaznaczeniem sposobu przeprowadzenia monitoringu, drogą poczty elektronicznej – na adres e-mail podany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 za potwierdzeniem dostarczenia i odbioru wiadomości lub telefonicznie.</w:t>
      </w:r>
    </w:p>
    <w:p w14:paraId="619BA7B6"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Ustalenia z przeprowadzanego monitoringu realizacji zadania przekazywane są niezwłocznie do wiadomości Zarządu LGD  i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w:t>
      </w:r>
    </w:p>
    <w:p w14:paraId="2B7DCEB4"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Kontrola zadania może być przeprowadzona po złożeniu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wniosku </w:t>
      </w:r>
      <w:r w:rsidR="00EF0B03" w:rsidRPr="009C6FFF">
        <w:rPr>
          <w:rFonts w:eastAsia="ArialMT"/>
          <w:color w:val="auto"/>
          <w:sz w:val="20"/>
          <w:szCs w:val="20"/>
          <w:lang w:eastAsia="en-US"/>
        </w:rPr>
        <w:br/>
      </w:r>
      <w:r w:rsidRPr="009C6FFF">
        <w:rPr>
          <w:rFonts w:eastAsia="ArialMT"/>
          <w:color w:val="auto"/>
          <w:sz w:val="20"/>
          <w:szCs w:val="20"/>
          <w:lang w:eastAsia="en-US"/>
        </w:rPr>
        <w:t>o rozliczenie grantu.</w:t>
      </w:r>
    </w:p>
    <w:p w14:paraId="146FA436"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Kontrola może być przeprowadzona zarówno u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w miejscu realizacji zadania, jak i w LGD.</w:t>
      </w:r>
    </w:p>
    <w:p w14:paraId="19FB76C6"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LGD ustala termin i zakres kontroli, o czym Biuro LGD informuje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co najmniej </w:t>
      </w:r>
      <w:r w:rsidR="00EF0B03" w:rsidRPr="009C6FFF">
        <w:rPr>
          <w:rFonts w:eastAsia="ArialMT"/>
          <w:color w:val="auto"/>
          <w:sz w:val="20"/>
          <w:szCs w:val="20"/>
          <w:lang w:eastAsia="en-US"/>
        </w:rPr>
        <w:br/>
      </w:r>
      <w:r w:rsidRPr="009C6FFF">
        <w:rPr>
          <w:rFonts w:eastAsia="ArialMT"/>
          <w:color w:val="auto"/>
          <w:sz w:val="20"/>
          <w:szCs w:val="20"/>
          <w:lang w:eastAsia="en-US"/>
        </w:rPr>
        <w:t xml:space="preserve">7 dni przed planowaną kontrolą drogą poczty elektronicznej – na adres e-mail podany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w:t>
      </w:r>
    </w:p>
    <w:p w14:paraId="5F084486"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może być zobowiązany do przygotowania i dostarczenia do LGD żądanych dokumentów, do udzielenia informacji i wyjaśnień związanych z realizacją zadania w wyznaczonym terminie, a także do udostępnienia miejsca realizacji zadania.</w:t>
      </w:r>
    </w:p>
    <w:p w14:paraId="5B39A42A"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razie powzięcia informacji o nieprawidłowościach w realizowaniu zadania, LGD może także przeprowadzić kontrolę doraźną, bez konieczności informowania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w:t>
      </w:r>
      <w:r w:rsidR="00EF0B03" w:rsidRPr="009C6FFF">
        <w:rPr>
          <w:rFonts w:eastAsia="ArialMT"/>
          <w:color w:val="auto"/>
          <w:sz w:val="20"/>
          <w:szCs w:val="20"/>
          <w:lang w:eastAsia="en-US"/>
        </w:rPr>
        <w:br/>
      </w:r>
      <w:r w:rsidRPr="009C6FFF">
        <w:rPr>
          <w:rFonts w:eastAsia="ArialMT"/>
          <w:color w:val="auto"/>
          <w:sz w:val="20"/>
          <w:szCs w:val="20"/>
          <w:lang w:eastAsia="en-US"/>
        </w:rPr>
        <w:t>o zamiarze jej przeprowadzenia.</w:t>
      </w:r>
    </w:p>
    <w:p w14:paraId="4D5BD725"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Ustalenia poczynione w trakcie kontroli mogą prowadzić do korekty wydatków kwalifikowalnych zadania.</w:t>
      </w:r>
    </w:p>
    <w:p w14:paraId="575971E5" w14:textId="77777777" w:rsidR="00ED7F1A" w:rsidRPr="009C6FFF" w:rsidRDefault="00ED7F1A" w:rsidP="00EA416E">
      <w:pPr>
        <w:widowControl/>
        <w:numPr>
          <w:ilvl w:val="4"/>
          <w:numId w:val="60"/>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W uzasadnionych przypadkach, w wyniku kontroli wydawane są zalecenia pokontrolne, </w:t>
      </w:r>
      <w:r w:rsidR="00EF0B03" w:rsidRPr="009C6FFF">
        <w:rPr>
          <w:rFonts w:eastAsia="ArialMT"/>
          <w:color w:val="auto"/>
          <w:sz w:val="20"/>
          <w:szCs w:val="20"/>
          <w:lang w:eastAsia="en-US"/>
        </w:rPr>
        <w:br/>
      </w:r>
      <w:r w:rsidRPr="009C6FFF">
        <w:rPr>
          <w:rFonts w:eastAsia="ArialMT"/>
          <w:color w:val="auto"/>
          <w:sz w:val="20"/>
          <w:szCs w:val="20"/>
          <w:lang w:eastAsia="en-US"/>
        </w:rPr>
        <w:t xml:space="preserve">a </w:t>
      </w: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zobowiązany jest do przeprowadzenia działań naprawczych w wyznaczonym terminie, nie dłuższym jednak niż 14 dni, oraz do powiadomienia LGD o ich wykonaniu.</w:t>
      </w:r>
    </w:p>
    <w:p w14:paraId="1D7334A9" w14:textId="77777777" w:rsidR="00ED7F1A" w:rsidRPr="009C6FFF" w:rsidRDefault="00ED7F1A" w:rsidP="00ED7F1A">
      <w:pPr>
        <w:widowControl/>
        <w:suppressAutoHyphens w:val="0"/>
        <w:autoSpaceDE w:val="0"/>
        <w:rPr>
          <w:rFonts w:eastAsia="ArialMT"/>
          <w:color w:val="auto"/>
          <w:sz w:val="20"/>
          <w:szCs w:val="20"/>
          <w:lang w:eastAsia="en-US"/>
        </w:rPr>
      </w:pPr>
    </w:p>
    <w:p w14:paraId="67B80265"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13</w:t>
      </w:r>
    </w:p>
    <w:p w14:paraId="1940D614"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Zabezpieczenie wykonania umowy</w:t>
      </w:r>
    </w:p>
    <w:p w14:paraId="67617AA1"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21AA69A0" w14:textId="77777777" w:rsidR="00ED7F1A" w:rsidRPr="009C6FFF" w:rsidRDefault="00ED7F1A" w:rsidP="00EA416E">
      <w:pPr>
        <w:widowControl/>
        <w:numPr>
          <w:ilvl w:val="5"/>
          <w:numId w:val="60"/>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 xml:space="preserve">Zabezpieczeniem należytego wykonania przez Beneficjenta zobowiązań określonych </w:t>
      </w:r>
      <w:r w:rsidR="00EF0B03" w:rsidRPr="009C6FFF">
        <w:rPr>
          <w:rFonts w:eastAsia="ArialMT"/>
          <w:color w:val="auto"/>
          <w:sz w:val="20"/>
          <w:szCs w:val="20"/>
          <w:lang w:eastAsia="en-US"/>
        </w:rPr>
        <w:br/>
      </w:r>
      <w:r w:rsidRPr="009C6FFF">
        <w:rPr>
          <w:rFonts w:eastAsia="ArialMT"/>
          <w:color w:val="auto"/>
          <w:sz w:val="20"/>
          <w:szCs w:val="20"/>
          <w:lang w:eastAsia="en-US"/>
        </w:rPr>
        <w:t xml:space="preserve">w umowie jest weksel niezupełny (in blanco) wraz z deklaracją wekslową (załącznik nr 2) sporządzony na formularzu udostępnionym przez LGD wraz ze wzorem umowy, podpisywany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w obecności pracownika LGD i złożony LGD w dniu zawarcia umowy.</w:t>
      </w:r>
    </w:p>
    <w:p w14:paraId="21A2F1A0" w14:textId="77777777" w:rsidR="00ED7F1A" w:rsidRPr="009C6FFF" w:rsidRDefault="00ED7F1A" w:rsidP="00EA416E">
      <w:pPr>
        <w:widowControl/>
        <w:numPr>
          <w:ilvl w:val="5"/>
          <w:numId w:val="60"/>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 xml:space="preserve">W przypadku wypełnienia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zobowiązań określonych w umowie, LGD zwróci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weksel, o którym mowa w ust. 1 po upływie 5 lat od dnia wypłaty przez Agencję płatności końcowej w ramach projektu grantowego, z uwzględnieniem ust. 3.</w:t>
      </w:r>
    </w:p>
    <w:p w14:paraId="031C3A15" w14:textId="77777777" w:rsidR="00ED7F1A" w:rsidRPr="009C6FFF" w:rsidRDefault="00ED7F1A" w:rsidP="00EA416E">
      <w:pPr>
        <w:widowControl/>
        <w:numPr>
          <w:ilvl w:val="5"/>
          <w:numId w:val="60"/>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 xml:space="preserve">LGD zwraca </w:t>
      </w:r>
      <w:proofErr w:type="spellStart"/>
      <w:r w:rsidRPr="009C6FFF">
        <w:rPr>
          <w:rFonts w:eastAsia="ArialMT"/>
          <w:color w:val="auto"/>
          <w:sz w:val="20"/>
          <w:szCs w:val="20"/>
          <w:lang w:eastAsia="en-US"/>
        </w:rPr>
        <w:t>Grantobiorcy</w:t>
      </w:r>
      <w:proofErr w:type="spellEnd"/>
      <w:r w:rsidRPr="009C6FFF">
        <w:rPr>
          <w:rFonts w:eastAsia="ArialMT"/>
          <w:color w:val="auto"/>
          <w:sz w:val="20"/>
          <w:szCs w:val="20"/>
          <w:lang w:eastAsia="en-US"/>
        </w:rPr>
        <w:t xml:space="preserve"> niezwłocznie weksel, o którym mowa w ust. 1, w przypadku:</w:t>
      </w:r>
    </w:p>
    <w:p w14:paraId="6CECD885" w14:textId="77777777" w:rsidR="00ED7F1A" w:rsidRPr="009C6FFF" w:rsidRDefault="00ED7F1A" w:rsidP="00EA416E">
      <w:pPr>
        <w:widowControl/>
        <w:numPr>
          <w:ilvl w:val="0"/>
          <w:numId w:val="72"/>
        </w:numPr>
        <w:suppressAutoHyphens w:val="0"/>
        <w:autoSpaceDE w:val="0"/>
        <w:spacing w:after="160" w:line="256" w:lineRule="auto"/>
        <w:contextualSpacing/>
        <w:jc w:val="both"/>
        <w:rPr>
          <w:rFonts w:eastAsia="ArialMT"/>
          <w:b/>
          <w:color w:val="auto"/>
          <w:sz w:val="20"/>
          <w:szCs w:val="20"/>
          <w:lang w:eastAsia="en-US"/>
        </w:rPr>
      </w:pPr>
      <w:r w:rsidRPr="009C6FFF">
        <w:rPr>
          <w:rFonts w:eastAsia="ArialMT"/>
          <w:color w:val="auto"/>
          <w:sz w:val="20"/>
          <w:szCs w:val="20"/>
          <w:lang w:eastAsia="en-US"/>
        </w:rPr>
        <w:t>Wypowiedzenia umowy przed dokonaniem wypłaty grantu;</w:t>
      </w:r>
    </w:p>
    <w:p w14:paraId="553B5C8E" w14:textId="77777777" w:rsidR="00ED7F1A" w:rsidRPr="009C6FFF" w:rsidRDefault="00ED7F1A" w:rsidP="00EA416E">
      <w:pPr>
        <w:widowControl/>
        <w:numPr>
          <w:ilvl w:val="0"/>
          <w:numId w:val="72"/>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Odmowy wypłaty całości grantu;</w:t>
      </w:r>
    </w:p>
    <w:p w14:paraId="615A9644" w14:textId="77777777" w:rsidR="00ED7F1A" w:rsidRPr="009C6FFF" w:rsidRDefault="00ED7F1A" w:rsidP="00EA416E">
      <w:pPr>
        <w:widowControl/>
        <w:numPr>
          <w:ilvl w:val="0"/>
          <w:numId w:val="72"/>
        </w:numPr>
        <w:suppressAutoHyphens w:val="0"/>
        <w:autoSpaceDE w:val="0"/>
        <w:spacing w:after="160" w:line="256" w:lineRule="auto"/>
        <w:contextualSpacing/>
        <w:jc w:val="both"/>
        <w:rPr>
          <w:rFonts w:eastAsia="ArialMT"/>
          <w:color w:val="auto"/>
          <w:sz w:val="20"/>
          <w:szCs w:val="20"/>
          <w:lang w:eastAsia="en-US"/>
        </w:rPr>
      </w:pPr>
      <w:r w:rsidRPr="009C6FFF">
        <w:rPr>
          <w:rFonts w:eastAsia="ArialMT"/>
          <w:color w:val="auto"/>
          <w:sz w:val="20"/>
          <w:szCs w:val="20"/>
          <w:lang w:eastAsia="en-US"/>
        </w:rPr>
        <w:t xml:space="preserve">Zwrotu przez </w:t>
      </w:r>
      <w:proofErr w:type="spellStart"/>
      <w:r w:rsidRPr="009C6FFF">
        <w:rPr>
          <w:rFonts w:eastAsia="ArialMT"/>
          <w:color w:val="auto"/>
          <w:sz w:val="20"/>
          <w:szCs w:val="20"/>
          <w:lang w:eastAsia="en-US"/>
        </w:rPr>
        <w:t>Grantobiorcę</w:t>
      </w:r>
      <w:proofErr w:type="spellEnd"/>
      <w:r w:rsidRPr="009C6FFF">
        <w:rPr>
          <w:rFonts w:eastAsia="ArialMT"/>
          <w:color w:val="auto"/>
          <w:sz w:val="20"/>
          <w:szCs w:val="20"/>
          <w:lang w:eastAsia="en-US"/>
        </w:rPr>
        <w:t xml:space="preserve"> całości grantu wraz z należnymi odsetkami, zgodnie </w:t>
      </w:r>
      <w:r w:rsidR="00EF0B03" w:rsidRPr="009C6FFF">
        <w:rPr>
          <w:rFonts w:eastAsia="ArialMT"/>
          <w:color w:val="auto"/>
          <w:sz w:val="20"/>
          <w:szCs w:val="20"/>
          <w:lang w:eastAsia="en-US"/>
        </w:rPr>
        <w:br/>
      </w:r>
      <w:r w:rsidRPr="009C6FFF">
        <w:rPr>
          <w:rFonts w:eastAsia="ArialMT"/>
          <w:color w:val="auto"/>
          <w:sz w:val="20"/>
          <w:szCs w:val="20"/>
          <w:lang w:eastAsia="en-US"/>
        </w:rPr>
        <w:t>z postanowieniami § 10.</w:t>
      </w:r>
    </w:p>
    <w:p w14:paraId="6B439102" w14:textId="77777777" w:rsidR="00ED7F1A" w:rsidRPr="009C6FFF" w:rsidRDefault="00ED7F1A" w:rsidP="00EA416E">
      <w:pPr>
        <w:widowControl/>
        <w:numPr>
          <w:ilvl w:val="5"/>
          <w:numId w:val="60"/>
        </w:numPr>
        <w:suppressAutoHyphens w:val="0"/>
        <w:autoSpaceDE w:val="0"/>
        <w:spacing w:after="160" w:line="256" w:lineRule="auto"/>
        <w:contextualSpacing/>
        <w:jc w:val="both"/>
        <w:rPr>
          <w:rFonts w:eastAsia="ArialMT"/>
          <w:color w:val="auto"/>
          <w:sz w:val="20"/>
          <w:szCs w:val="20"/>
          <w:lang w:eastAsia="en-US"/>
        </w:rPr>
      </w:pPr>
      <w:proofErr w:type="spellStart"/>
      <w:r w:rsidRPr="009C6FFF">
        <w:rPr>
          <w:rFonts w:eastAsia="ArialMT"/>
          <w:color w:val="auto"/>
          <w:sz w:val="20"/>
          <w:szCs w:val="20"/>
          <w:lang w:eastAsia="en-US"/>
        </w:rPr>
        <w:t>Grantobiorca</w:t>
      </w:r>
      <w:proofErr w:type="spellEnd"/>
      <w:r w:rsidRPr="009C6FFF">
        <w:rPr>
          <w:rFonts w:eastAsia="ArialMT"/>
          <w:color w:val="auto"/>
          <w:sz w:val="20"/>
          <w:szCs w:val="20"/>
          <w:lang w:eastAsia="en-US"/>
        </w:rPr>
        <w:t xml:space="preserve"> może odebrać weksel wraz z deklaracją wekslową w siedzibie LGD w terminie 30 dni od dnia zaistnienia któregokolwiek ze zdarzeń wskazanych w ust. 2 i 3. Po upływie tego terminu LGD dokonuje zniszczenia weksla i deklaracji wekslowej, sporządzając na tę okoliczność stosowny protokół. </w:t>
      </w:r>
      <w:r w:rsidRPr="009C6FFF">
        <w:rPr>
          <w:rFonts w:eastAsia="ArialMT"/>
          <w:color w:val="auto"/>
          <w:sz w:val="20"/>
          <w:szCs w:val="20"/>
          <w:lang w:eastAsia="en-US"/>
        </w:rPr>
        <w:lastRenderedPageBreak/>
        <w:t xml:space="preserve">Protokół zniszczenia ww. dokumentów pozostawia się </w:t>
      </w:r>
      <w:r w:rsidR="00EF0B03" w:rsidRPr="009C6FFF">
        <w:rPr>
          <w:rFonts w:eastAsia="ArialMT"/>
          <w:color w:val="auto"/>
          <w:sz w:val="20"/>
          <w:szCs w:val="20"/>
          <w:lang w:eastAsia="en-US"/>
        </w:rPr>
        <w:br/>
      </w:r>
      <w:r w:rsidRPr="009C6FFF">
        <w:rPr>
          <w:rFonts w:eastAsia="ArialMT"/>
          <w:color w:val="auto"/>
          <w:sz w:val="20"/>
          <w:szCs w:val="20"/>
          <w:lang w:eastAsia="en-US"/>
        </w:rPr>
        <w:t>w aktach sprawy.</w:t>
      </w:r>
    </w:p>
    <w:p w14:paraId="1A1EDF8F" w14:textId="77777777" w:rsidR="00ED7F1A" w:rsidRPr="009C6FFF" w:rsidRDefault="00ED7F1A" w:rsidP="00ED7F1A">
      <w:pPr>
        <w:widowControl/>
        <w:suppressAutoHyphens w:val="0"/>
        <w:autoSpaceDE w:val="0"/>
        <w:rPr>
          <w:rFonts w:eastAsia="ArialMT"/>
          <w:color w:val="auto"/>
          <w:sz w:val="20"/>
          <w:szCs w:val="20"/>
          <w:lang w:eastAsia="en-US"/>
        </w:rPr>
      </w:pPr>
    </w:p>
    <w:p w14:paraId="2D731EBB"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14</w:t>
      </w:r>
    </w:p>
    <w:p w14:paraId="346EC519"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Postanowienia w zakresie korespondencji</w:t>
      </w:r>
    </w:p>
    <w:p w14:paraId="188C2FC5" w14:textId="77777777" w:rsidR="00ED7F1A" w:rsidRPr="009C6FFF" w:rsidRDefault="00ED7F1A" w:rsidP="00ED7F1A">
      <w:pPr>
        <w:widowControl/>
        <w:tabs>
          <w:tab w:val="num" w:pos="426"/>
        </w:tabs>
        <w:suppressAutoHyphens w:val="0"/>
        <w:autoSpaceDE w:val="0"/>
        <w:spacing w:after="200"/>
        <w:contextualSpacing/>
        <w:jc w:val="both"/>
        <w:rPr>
          <w:rFonts w:eastAsia="ArialMT"/>
          <w:iCs/>
          <w:color w:val="auto"/>
          <w:sz w:val="20"/>
          <w:szCs w:val="20"/>
          <w:lang w:eastAsia="en-US"/>
        </w:rPr>
      </w:pPr>
    </w:p>
    <w:p w14:paraId="55114A51" w14:textId="77777777" w:rsidR="00ED7F1A" w:rsidRPr="009C6FFF" w:rsidRDefault="00ED7F1A" w:rsidP="00EA416E">
      <w:pPr>
        <w:widowControl/>
        <w:numPr>
          <w:ilvl w:val="6"/>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Strony wskazują następujące adresy do doręczeń:</w:t>
      </w:r>
    </w:p>
    <w:p w14:paraId="135CF6A5" w14:textId="77777777" w:rsidR="00ED7F1A" w:rsidRPr="009C6FFF" w:rsidRDefault="00ED7F1A" w:rsidP="00EA416E">
      <w:pPr>
        <w:widowControl/>
        <w:numPr>
          <w:ilvl w:val="0"/>
          <w:numId w:val="73"/>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Dla LGD: ………………………………………, e-mail: ……………………………………</w:t>
      </w:r>
    </w:p>
    <w:p w14:paraId="706EDD06" w14:textId="77777777" w:rsidR="00ED7F1A" w:rsidRPr="009C6FFF" w:rsidRDefault="00ED7F1A" w:rsidP="00EA416E">
      <w:pPr>
        <w:widowControl/>
        <w:numPr>
          <w:ilvl w:val="0"/>
          <w:numId w:val="73"/>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Dla </w:t>
      </w:r>
      <w:proofErr w:type="spellStart"/>
      <w:r w:rsidRPr="009C6FFF">
        <w:rPr>
          <w:rFonts w:eastAsia="ArialMT"/>
          <w:iCs/>
          <w:color w:val="auto"/>
          <w:sz w:val="20"/>
          <w:szCs w:val="20"/>
          <w:lang w:eastAsia="en-US"/>
        </w:rPr>
        <w:t>Grantobiorcy</w:t>
      </w:r>
      <w:proofErr w:type="spellEnd"/>
      <w:r w:rsidRPr="009C6FFF">
        <w:rPr>
          <w:rFonts w:eastAsia="ArialMT"/>
          <w:iCs/>
          <w:color w:val="auto"/>
          <w:sz w:val="20"/>
          <w:szCs w:val="20"/>
          <w:lang w:eastAsia="en-US"/>
        </w:rPr>
        <w:t>: ……………………………..., e-mail: ……………………………………</w:t>
      </w:r>
    </w:p>
    <w:p w14:paraId="68221B26" w14:textId="77777777" w:rsidR="00ED7F1A" w:rsidRPr="009C6FFF" w:rsidRDefault="00ED7F1A" w:rsidP="00EA416E">
      <w:pPr>
        <w:widowControl/>
        <w:numPr>
          <w:ilvl w:val="6"/>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proofErr w:type="spellStart"/>
      <w:r w:rsidRPr="009C6FFF">
        <w:rPr>
          <w:rFonts w:eastAsia="ArialMT"/>
          <w:iCs/>
          <w:color w:val="auto"/>
          <w:sz w:val="20"/>
          <w:szCs w:val="20"/>
          <w:lang w:eastAsia="en-US"/>
        </w:rPr>
        <w:t>Grantobiorca</w:t>
      </w:r>
      <w:proofErr w:type="spellEnd"/>
      <w:r w:rsidRPr="009C6FFF">
        <w:rPr>
          <w:rFonts w:eastAsia="ArialMT"/>
          <w:iCs/>
          <w:color w:val="auto"/>
          <w:sz w:val="20"/>
          <w:szCs w:val="20"/>
          <w:lang w:eastAsia="en-US"/>
        </w:rPr>
        <w:t xml:space="preserve"> oświadcza, iż akceptuje, że komunikacja między nim a LGD w zakresie związanym z wykonaniem niniejszej umowy, odbywać się będzie drogą poczty elektronicznej lub za pośrednictwem operatora publicznego. </w:t>
      </w:r>
    </w:p>
    <w:p w14:paraId="7F787743" w14:textId="77777777" w:rsidR="00ED7F1A" w:rsidRPr="009C6FFF" w:rsidRDefault="00ED7F1A" w:rsidP="00EA416E">
      <w:pPr>
        <w:widowControl/>
        <w:numPr>
          <w:ilvl w:val="6"/>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W przypadku zmiany adresu do doręczeń strona, której zmiana dotyczy, obowiązana jest bezzwłocznie, nie później jednak niż w terminie 7 dni od dnia zmiany, powiadomić </w:t>
      </w:r>
      <w:r w:rsidR="00EF0B03" w:rsidRPr="009C6FFF">
        <w:rPr>
          <w:rFonts w:eastAsia="ArialMT"/>
          <w:iCs/>
          <w:color w:val="auto"/>
          <w:sz w:val="20"/>
          <w:szCs w:val="20"/>
          <w:lang w:eastAsia="en-US"/>
        </w:rPr>
        <w:br/>
      </w:r>
      <w:r w:rsidRPr="009C6FFF">
        <w:rPr>
          <w:rFonts w:eastAsia="ArialMT"/>
          <w:iCs/>
          <w:color w:val="auto"/>
          <w:sz w:val="20"/>
          <w:szCs w:val="20"/>
          <w:lang w:eastAsia="en-US"/>
        </w:rPr>
        <w:t>o powyższym fakcie drugą stronę w formie pisemnej.</w:t>
      </w:r>
    </w:p>
    <w:p w14:paraId="4B844C36" w14:textId="77777777" w:rsidR="00ED7F1A" w:rsidRPr="009C6FFF" w:rsidRDefault="00ED7F1A" w:rsidP="00EA416E">
      <w:pPr>
        <w:widowControl/>
        <w:numPr>
          <w:ilvl w:val="6"/>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 przypadku zaniechania powiadomienia wszystkie pisma wysyłane przez drugą ze stron na adres wskazany ostatnio przez pierwszą ze stron uważa się za skutecznie doręczone.</w:t>
      </w:r>
    </w:p>
    <w:p w14:paraId="2D6C8BA9" w14:textId="77777777" w:rsidR="00ED7F1A" w:rsidRPr="009C6FFF" w:rsidRDefault="00ED7F1A" w:rsidP="00EA416E">
      <w:pPr>
        <w:widowControl/>
        <w:numPr>
          <w:ilvl w:val="6"/>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Strony zobowiązują się podawania numeru umowy w prowadzonej przez nie korespondencji.</w:t>
      </w:r>
    </w:p>
    <w:p w14:paraId="38369648"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15</w:t>
      </w:r>
    </w:p>
    <w:p w14:paraId="2130115D"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Postanowienia dotyczące ochrony danych osobowych</w:t>
      </w:r>
    </w:p>
    <w:p w14:paraId="4C16E205"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24E9AD5D" w14:textId="77777777" w:rsidR="00ED7F1A" w:rsidRPr="009C6FFF" w:rsidRDefault="00ED7F1A" w:rsidP="00EA416E">
      <w:pPr>
        <w:widowControl/>
        <w:numPr>
          <w:ilvl w:val="0"/>
          <w:numId w:val="74"/>
        </w:numPr>
        <w:suppressAutoHyphens w:val="0"/>
        <w:autoSpaceDE w:val="0"/>
        <w:autoSpaceDN w:val="0"/>
        <w:adjustRightInd w:val="0"/>
        <w:spacing w:after="160" w:line="256" w:lineRule="auto"/>
        <w:jc w:val="both"/>
        <w:rPr>
          <w:rFonts w:eastAsiaTheme="minorHAnsi"/>
          <w:sz w:val="20"/>
          <w:szCs w:val="20"/>
          <w:lang w:eastAsia="en-US"/>
        </w:rPr>
      </w:pPr>
      <w:proofErr w:type="spellStart"/>
      <w:r w:rsidRPr="009C6FFF">
        <w:rPr>
          <w:rFonts w:eastAsiaTheme="minorHAnsi"/>
          <w:sz w:val="20"/>
          <w:szCs w:val="20"/>
          <w:lang w:eastAsia="en-US"/>
        </w:rPr>
        <w:t>Grantobiorca</w:t>
      </w:r>
      <w:proofErr w:type="spellEnd"/>
      <w:r w:rsidRPr="009C6FFF">
        <w:rPr>
          <w:rFonts w:eastAsiaTheme="minorHAnsi"/>
          <w:sz w:val="20"/>
          <w:szCs w:val="20"/>
          <w:lang w:eastAsia="en-US"/>
        </w:rPr>
        <w:t xml:space="preserve"> oraz osoby go reprezentujące wyrażają zgodę na zbieranie i przetwarzanie informacji dotyczących ich danych osobowych w rozumieniu przepisów o ochronie danych osobowych oraz danych objętych tajemnicą bankową dla celów związanych z realizacją Projektu. Zgoda obejmuje również zezwolenie na udostępniania danych osobowych LGD, która dokonuje wyboru operacji do finansowania, Samorząd Województwa właściwy ze względu na siedzibę ww. LGD oraz Agencję Restrukturyzacji i Modernizacji Rolnictwa z siedzibą: 00-175 Warszawa Al. Jana Pawła II 70, zgodnie z przepisami ustawy z dnia 29 sierpnia 1997 r. o ochronie danych osobowych (Dz. U. z 2016 r. poz. 922) w celu przyznania pomocy finansowej w ramach poddziałania Wsparcie na wdrażanie operacji w ramach strategii rozwoju lokalnego kierowanego przez społeczność objętego PROW 2014-2020.</w:t>
      </w:r>
    </w:p>
    <w:p w14:paraId="33AC9091" w14:textId="77777777" w:rsidR="00ED7F1A" w:rsidRPr="009C6FFF" w:rsidRDefault="00ED7F1A" w:rsidP="00EA416E">
      <w:pPr>
        <w:widowControl/>
        <w:numPr>
          <w:ilvl w:val="0"/>
          <w:numId w:val="74"/>
        </w:numPr>
        <w:suppressAutoHyphens w:val="0"/>
        <w:autoSpaceDE w:val="0"/>
        <w:autoSpaceDN w:val="0"/>
        <w:adjustRightInd w:val="0"/>
        <w:spacing w:after="160" w:line="256" w:lineRule="auto"/>
        <w:jc w:val="both"/>
        <w:rPr>
          <w:rFonts w:eastAsiaTheme="minorHAnsi"/>
          <w:sz w:val="20"/>
          <w:szCs w:val="20"/>
          <w:lang w:eastAsia="en-US"/>
        </w:rPr>
      </w:pPr>
      <w:proofErr w:type="spellStart"/>
      <w:r w:rsidRPr="009C6FFF">
        <w:rPr>
          <w:rFonts w:eastAsiaTheme="minorHAnsi"/>
          <w:sz w:val="20"/>
          <w:szCs w:val="20"/>
          <w:lang w:eastAsia="en-US"/>
        </w:rPr>
        <w:t>Grantobiorcy</w:t>
      </w:r>
      <w:proofErr w:type="spellEnd"/>
      <w:r w:rsidRPr="009C6FFF">
        <w:rPr>
          <w:rFonts w:eastAsiaTheme="minorHAnsi"/>
          <w:sz w:val="20"/>
          <w:szCs w:val="20"/>
          <w:lang w:eastAsia="en-US"/>
        </w:rPr>
        <w:t xml:space="preserve"> przysługuje prawo wglądu do swoich danych osobowych jak również prawo do ich poprawiania. Dane osobowe </w:t>
      </w:r>
      <w:proofErr w:type="spellStart"/>
      <w:r w:rsidRPr="009C6FFF">
        <w:rPr>
          <w:rFonts w:eastAsiaTheme="minorHAnsi"/>
          <w:sz w:val="20"/>
          <w:szCs w:val="20"/>
          <w:lang w:eastAsia="en-US"/>
        </w:rPr>
        <w:t>Grantobiorcy</w:t>
      </w:r>
      <w:proofErr w:type="spellEnd"/>
      <w:r w:rsidRPr="009C6FFF">
        <w:rPr>
          <w:rFonts w:eastAsiaTheme="minorHAnsi"/>
          <w:sz w:val="20"/>
          <w:szCs w:val="20"/>
          <w:lang w:eastAsia="en-US"/>
        </w:rPr>
        <w:t xml:space="preserve"> mogą być przetwarzane przez organy audytowe </w:t>
      </w:r>
      <w:r w:rsidRPr="009C6FFF">
        <w:rPr>
          <w:rFonts w:eastAsiaTheme="minorHAnsi"/>
          <w:color w:val="auto"/>
          <w:sz w:val="20"/>
          <w:szCs w:val="20"/>
          <w:lang w:eastAsia="en-US"/>
        </w:rPr>
        <w:t>i dochodzeniowe Unii Europejskie i państw członkowskich dla zabezpieczenia interesów finansowych Unii.</w:t>
      </w:r>
    </w:p>
    <w:p w14:paraId="7E32E4F6" w14:textId="77777777" w:rsidR="00ED7F1A" w:rsidRPr="009C6FFF" w:rsidRDefault="00ED7F1A" w:rsidP="00ED7F1A">
      <w:pPr>
        <w:widowControl/>
        <w:suppressAutoHyphens w:val="0"/>
        <w:autoSpaceDE w:val="0"/>
        <w:jc w:val="center"/>
        <w:rPr>
          <w:rFonts w:eastAsia="ArialMT"/>
          <w:b/>
          <w:color w:val="auto"/>
          <w:sz w:val="20"/>
          <w:szCs w:val="20"/>
          <w:lang w:eastAsia="en-US"/>
        </w:rPr>
      </w:pPr>
    </w:p>
    <w:p w14:paraId="0186ACDA" w14:textId="77777777" w:rsidR="00ED7F1A" w:rsidRPr="009C6FFF" w:rsidRDefault="00ED7F1A" w:rsidP="00ED7F1A">
      <w:pPr>
        <w:widowControl/>
        <w:suppressAutoHyphens w:val="0"/>
        <w:autoSpaceDE w:val="0"/>
        <w:jc w:val="center"/>
        <w:rPr>
          <w:rFonts w:eastAsia="ArialMT"/>
          <w:b/>
          <w:color w:val="auto"/>
          <w:sz w:val="20"/>
          <w:szCs w:val="20"/>
          <w:lang w:eastAsia="en-US"/>
        </w:rPr>
      </w:pPr>
      <w:r w:rsidRPr="009C6FFF">
        <w:rPr>
          <w:rFonts w:eastAsia="ArialMT"/>
          <w:b/>
          <w:color w:val="auto"/>
          <w:sz w:val="20"/>
          <w:szCs w:val="20"/>
          <w:lang w:eastAsia="en-US"/>
        </w:rPr>
        <w:t>§ 16</w:t>
      </w:r>
    </w:p>
    <w:p w14:paraId="26A1E7DC" w14:textId="77777777" w:rsidR="00ED7F1A" w:rsidRPr="009C6FFF" w:rsidRDefault="00ED7F1A" w:rsidP="00ED7F1A">
      <w:pPr>
        <w:widowControl/>
        <w:tabs>
          <w:tab w:val="num" w:pos="426"/>
        </w:tabs>
        <w:suppressAutoHyphens w:val="0"/>
        <w:autoSpaceDE w:val="0"/>
        <w:spacing w:after="200"/>
        <w:jc w:val="center"/>
        <w:rPr>
          <w:rFonts w:eastAsia="ArialMT"/>
          <w:b/>
          <w:color w:val="auto"/>
          <w:sz w:val="20"/>
          <w:szCs w:val="20"/>
          <w:lang w:eastAsia="en-US"/>
        </w:rPr>
      </w:pPr>
      <w:r w:rsidRPr="009C6FFF">
        <w:rPr>
          <w:rFonts w:eastAsia="ArialMT"/>
          <w:b/>
          <w:color w:val="auto"/>
          <w:sz w:val="20"/>
          <w:szCs w:val="20"/>
          <w:lang w:eastAsia="en-US"/>
        </w:rPr>
        <w:t>Postanowienia końcowe</w:t>
      </w:r>
    </w:p>
    <w:p w14:paraId="2C48B366" w14:textId="77777777" w:rsidR="00ED7F1A" w:rsidRPr="009C6FFF" w:rsidRDefault="00ED7F1A" w:rsidP="00EA416E">
      <w:pPr>
        <w:widowControl/>
        <w:numPr>
          <w:ilvl w:val="7"/>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Wszelkie zmiany i uzupełnienia wymagają zgody stron i formy pisemnej pod rygorem nieważności, o ile nie sprzeciwiają się temu przepisy prawa.</w:t>
      </w:r>
    </w:p>
    <w:p w14:paraId="7C17122D" w14:textId="77777777" w:rsidR="00ED7F1A" w:rsidRPr="009C6FFF" w:rsidRDefault="00ED7F1A" w:rsidP="00EA416E">
      <w:pPr>
        <w:widowControl/>
        <w:numPr>
          <w:ilvl w:val="7"/>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Wszelka korespondencja związana z realizacją niniejszej umowy będzie prowadzona w formie pisemnej oraz kierowana pod adres </w:t>
      </w:r>
      <w:proofErr w:type="spellStart"/>
      <w:r w:rsidRPr="009C6FFF">
        <w:rPr>
          <w:rFonts w:eastAsia="ArialMT"/>
          <w:iCs/>
          <w:color w:val="auto"/>
          <w:sz w:val="20"/>
          <w:szCs w:val="20"/>
          <w:lang w:eastAsia="en-US"/>
        </w:rPr>
        <w:t>Grantobiorcy</w:t>
      </w:r>
      <w:proofErr w:type="spellEnd"/>
      <w:r w:rsidRPr="009C6FFF">
        <w:rPr>
          <w:rFonts w:eastAsia="ArialMT"/>
          <w:iCs/>
          <w:color w:val="auto"/>
          <w:sz w:val="20"/>
          <w:szCs w:val="20"/>
          <w:lang w:eastAsia="en-US"/>
        </w:rPr>
        <w:t xml:space="preserve"> wskazany w § 14 ust. 1, pkt 2) umowy.</w:t>
      </w:r>
    </w:p>
    <w:p w14:paraId="1C2140CC" w14:textId="77777777" w:rsidR="00ED7F1A" w:rsidRPr="009C6FFF" w:rsidRDefault="00ED7F1A" w:rsidP="00EA416E">
      <w:pPr>
        <w:widowControl/>
        <w:numPr>
          <w:ilvl w:val="7"/>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 sprawach nieuregulowanych niniejszą umową mają zastosowanie właściwe przepisy prawa.</w:t>
      </w:r>
    </w:p>
    <w:p w14:paraId="42BF9851" w14:textId="77777777" w:rsidR="00ED7F1A" w:rsidRPr="009C6FFF" w:rsidRDefault="00ED7F1A" w:rsidP="00EA416E">
      <w:pPr>
        <w:widowControl/>
        <w:numPr>
          <w:ilvl w:val="7"/>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Wszelkie spory wynikłe z zawartej umowy, w tym również związane z odstąpieniem od umowy, rozstrzygane będą przez sąd właściwy dla LGD.</w:t>
      </w:r>
    </w:p>
    <w:p w14:paraId="4B433CD5" w14:textId="77777777" w:rsidR="00ED7F1A" w:rsidRPr="009C6FFF" w:rsidRDefault="00ED7F1A" w:rsidP="00EA416E">
      <w:pPr>
        <w:widowControl/>
        <w:numPr>
          <w:ilvl w:val="7"/>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 xml:space="preserve">Umowę sporządzono w formie pisemnej, w dwóch jednobrzmiących egzemplarzach, w tym jeden dla </w:t>
      </w:r>
      <w:proofErr w:type="spellStart"/>
      <w:r w:rsidRPr="009C6FFF">
        <w:rPr>
          <w:rFonts w:eastAsia="ArialMT"/>
          <w:iCs/>
          <w:color w:val="auto"/>
          <w:sz w:val="20"/>
          <w:szCs w:val="20"/>
          <w:lang w:eastAsia="en-US"/>
        </w:rPr>
        <w:t>Grantobiorcy</w:t>
      </w:r>
      <w:proofErr w:type="spellEnd"/>
      <w:r w:rsidRPr="009C6FFF">
        <w:rPr>
          <w:rFonts w:eastAsia="ArialMT"/>
          <w:iCs/>
          <w:color w:val="auto"/>
          <w:sz w:val="20"/>
          <w:szCs w:val="20"/>
          <w:lang w:eastAsia="en-US"/>
        </w:rPr>
        <w:t xml:space="preserve"> i jeden dla LGD.</w:t>
      </w:r>
    </w:p>
    <w:p w14:paraId="6D819650" w14:textId="77777777" w:rsidR="00ED7F1A" w:rsidRPr="009C6FFF" w:rsidRDefault="00ED7F1A" w:rsidP="00EA416E">
      <w:pPr>
        <w:widowControl/>
        <w:numPr>
          <w:ilvl w:val="7"/>
          <w:numId w:val="60"/>
        </w:numPr>
        <w:tabs>
          <w:tab w:val="num" w:pos="426"/>
        </w:tabs>
        <w:suppressAutoHyphens w:val="0"/>
        <w:autoSpaceDE w:val="0"/>
        <w:spacing w:after="200" w:line="256" w:lineRule="auto"/>
        <w:contextualSpacing/>
        <w:jc w:val="both"/>
        <w:rPr>
          <w:rFonts w:eastAsia="ArialMT"/>
          <w:iCs/>
          <w:color w:val="auto"/>
          <w:sz w:val="20"/>
          <w:szCs w:val="20"/>
          <w:lang w:eastAsia="en-US"/>
        </w:rPr>
      </w:pPr>
      <w:r w:rsidRPr="009C6FFF">
        <w:rPr>
          <w:rFonts w:eastAsia="ArialMT"/>
          <w:iCs/>
          <w:color w:val="auto"/>
          <w:sz w:val="20"/>
          <w:szCs w:val="20"/>
          <w:lang w:eastAsia="en-US"/>
        </w:rPr>
        <w:t>Umowa obowiązuje od dnia jej zawarcia.</w:t>
      </w:r>
    </w:p>
    <w:p w14:paraId="1F705A39" w14:textId="77777777" w:rsidR="00ED7F1A" w:rsidRPr="009C6FFF" w:rsidRDefault="00ED7F1A" w:rsidP="00ED7F1A">
      <w:pPr>
        <w:widowControl/>
        <w:tabs>
          <w:tab w:val="num" w:pos="426"/>
        </w:tabs>
        <w:suppressAutoHyphens w:val="0"/>
        <w:autoSpaceDE w:val="0"/>
        <w:spacing w:after="200"/>
        <w:rPr>
          <w:rFonts w:eastAsia="ArialMT"/>
          <w:iCs/>
          <w:color w:val="auto"/>
          <w:sz w:val="20"/>
          <w:szCs w:val="20"/>
          <w:lang w:eastAsia="en-US"/>
        </w:rPr>
      </w:pPr>
    </w:p>
    <w:p w14:paraId="34420A8F" w14:textId="77777777" w:rsidR="00ED7F1A" w:rsidRPr="009C6FFF" w:rsidRDefault="00ED7F1A" w:rsidP="00ED7F1A">
      <w:pPr>
        <w:widowControl/>
        <w:tabs>
          <w:tab w:val="num" w:pos="426"/>
        </w:tabs>
        <w:suppressAutoHyphens w:val="0"/>
        <w:autoSpaceDE w:val="0"/>
        <w:spacing w:after="200"/>
        <w:rPr>
          <w:rFonts w:eastAsia="ArialMT"/>
          <w:iCs/>
          <w:color w:val="auto"/>
          <w:sz w:val="20"/>
          <w:szCs w:val="20"/>
          <w:lang w:eastAsia="en-US"/>
        </w:rPr>
      </w:pPr>
    </w:p>
    <w:p w14:paraId="649BDF39" w14:textId="77777777" w:rsidR="00ED7F1A" w:rsidRPr="009C6FFF" w:rsidRDefault="00ED7F1A" w:rsidP="00ED7F1A">
      <w:pPr>
        <w:widowControl/>
        <w:tabs>
          <w:tab w:val="num" w:pos="426"/>
        </w:tabs>
        <w:suppressAutoHyphens w:val="0"/>
        <w:autoSpaceDE w:val="0"/>
        <w:jc w:val="center"/>
        <w:rPr>
          <w:rFonts w:eastAsia="ArialMT"/>
          <w:iCs/>
          <w:color w:val="auto"/>
          <w:sz w:val="20"/>
          <w:szCs w:val="20"/>
          <w:lang w:eastAsia="en-US"/>
        </w:rPr>
      </w:pPr>
      <w:r w:rsidRPr="009C6FFF">
        <w:rPr>
          <w:rFonts w:eastAsia="ArialMT"/>
          <w:iCs/>
          <w:color w:val="auto"/>
          <w:sz w:val="20"/>
          <w:szCs w:val="20"/>
          <w:lang w:eastAsia="en-US"/>
        </w:rPr>
        <w:t>………………………………………….                                       ………………………………………</w:t>
      </w:r>
    </w:p>
    <w:p w14:paraId="4ACF6E4A" w14:textId="77777777" w:rsidR="00ED7F1A" w:rsidRPr="009C6FFF" w:rsidRDefault="00ED7F1A" w:rsidP="00ED7F1A">
      <w:pPr>
        <w:widowControl/>
        <w:tabs>
          <w:tab w:val="num" w:pos="426"/>
        </w:tabs>
        <w:suppressAutoHyphens w:val="0"/>
        <w:autoSpaceDE w:val="0"/>
        <w:rPr>
          <w:rFonts w:eastAsia="ArialMT"/>
          <w:iCs/>
          <w:color w:val="auto"/>
          <w:sz w:val="20"/>
          <w:szCs w:val="20"/>
          <w:lang w:eastAsia="en-US"/>
        </w:rPr>
      </w:pPr>
      <w:r w:rsidRPr="009C6FFF">
        <w:rPr>
          <w:rFonts w:eastAsia="ArialMT"/>
          <w:iCs/>
          <w:color w:val="auto"/>
          <w:sz w:val="20"/>
          <w:szCs w:val="20"/>
          <w:lang w:eastAsia="en-US"/>
        </w:rPr>
        <w:t xml:space="preserve">                          LGD                                                                                        </w:t>
      </w:r>
      <w:proofErr w:type="spellStart"/>
      <w:r w:rsidRPr="009C6FFF">
        <w:rPr>
          <w:rFonts w:eastAsia="ArialMT"/>
          <w:iCs/>
          <w:color w:val="auto"/>
          <w:sz w:val="20"/>
          <w:szCs w:val="20"/>
          <w:lang w:eastAsia="en-US"/>
        </w:rPr>
        <w:t>Grantobiorca</w:t>
      </w:r>
      <w:proofErr w:type="spellEnd"/>
    </w:p>
    <w:p w14:paraId="12C6EBE5" w14:textId="77777777" w:rsidR="00ED7F1A" w:rsidRPr="009C6FFF" w:rsidRDefault="00ED7F1A" w:rsidP="00ED7F1A">
      <w:pPr>
        <w:widowControl/>
        <w:tabs>
          <w:tab w:val="num" w:pos="426"/>
        </w:tabs>
        <w:suppressAutoHyphens w:val="0"/>
        <w:autoSpaceDE w:val="0"/>
        <w:rPr>
          <w:rFonts w:eastAsia="ArialMT"/>
          <w:iCs/>
          <w:color w:val="auto"/>
          <w:sz w:val="20"/>
          <w:szCs w:val="20"/>
          <w:lang w:eastAsia="en-US"/>
        </w:rPr>
      </w:pPr>
    </w:p>
    <w:p w14:paraId="74546FF4" w14:textId="77777777" w:rsidR="00ED7F1A" w:rsidRPr="009C6FFF" w:rsidRDefault="00ED7F1A" w:rsidP="00ED7F1A">
      <w:pPr>
        <w:widowControl/>
        <w:tabs>
          <w:tab w:val="num" w:pos="426"/>
        </w:tabs>
        <w:suppressAutoHyphens w:val="0"/>
        <w:autoSpaceDE w:val="0"/>
        <w:rPr>
          <w:rFonts w:eastAsia="ArialMT"/>
          <w:iCs/>
          <w:color w:val="auto"/>
          <w:sz w:val="20"/>
          <w:szCs w:val="20"/>
          <w:lang w:eastAsia="en-US"/>
        </w:rPr>
      </w:pPr>
    </w:p>
    <w:p w14:paraId="6657D395" w14:textId="77777777" w:rsidR="00ED7F1A" w:rsidRPr="009C6FFF" w:rsidRDefault="00ED7F1A" w:rsidP="00ED7F1A">
      <w:pPr>
        <w:widowControl/>
        <w:tabs>
          <w:tab w:val="num" w:pos="426"/>
        </w:tabs>
        <w:suppressAutoHyphens w:val="0"/>
        <w:autoSpaceDE w:val="0"/>
        <w:rPr>
          <w:rFonts w:eastAsia="ArialMT"/>
          <w:iCs/>
          <w:color w:val="auto"/>
          <w:sz w:val="20"/>
          <w:szCs w:val="20"/>
          <w:lang w:eastAsia="en-US"/>
        </w:rPr>
      </w:pPr>
    </w:p>
    <w:p w14:paraId="4107DEFC" w14:textId="77777777" w:rsidR="00ED7F1A" w:rsidRPr="009C6FFF" w:rsidRDefault="00ED7F1A" w:rsidP="00EB4387">
      <w:pPr>
        <w:rPr>
          <w:b/>
          <w:sz w:val="20"/>
          <w:szCs w:val="20"/>
        </w:rPr>
      </w:pPr>
    </w:p>
    <w:p w14:paraId="66024D93" w14:textId="77777777" w:rsidR="00ED7F1A" w:rsidRPr="009C6FFF" w:rsidRDefault="00ED7F1A" w:rsidP="00ED7F1A">
      <w:pPr>
        <w:rPr>
          <w:b/>
          <w:sz w:val="20"/>
          <w:szCs w:val="20"/>
        </w:rPr>
      </w:pPr>
    </w:p>
    <w:p w14:paraId="0166ED0D" w14:textId="77777777" w:rsidR="00E455E7" w:rsidRPr="009C6FFF" w:rsidRDefault="00E455E7" w:rsidP="0014205B">
      <w:pPr>
        <w:jc w:val="right"/>
        <w:rPr>
          <w:sz w:val="20"/>
          <w:szCs w:val="20"/>
        </w:rPr>
      </w:pPr>
      <w:r w:rsidRPr="009C6FFF">
        <w:rPr>
          <w:b/>
          <w:sz w:val="20"/>
          <w:szCs w:val="20"/>
        </w:rPr>
        <w:t xml:space="preserve">Załącznik </w:t>
      </w:r>
      <w:r w:rsidR="004A395F" w:rsidRPr="009C6FFF">
        <w:rPr>
          <w:b/>
          <w:sz w:val="20"/>
          <w:szCs w:val="20"/>
        </w:rPr>
        <w:t xml:space="preserve">nr 1 </w:t>
      </w:r>
      <w:r w:rsidRPr="009C6FFF">
        <w:rPr>
          <w:b/>
          <w:sz w:val="20"/>
          <w:szCs w:val="20"/>
        </w:rPr>
        <w:t>do Umowy o powierzeniu grantu</w:t>
      </w:r>
      <w:r w:rsidRPr="009C6FFF">
        <w:rPr>
          <w:sz w:val="20"/>
          <w:szCs w:val="20"/>
        </w:rPr>
        <w:t xml:space="preserve"> </w:t>
      </w:r>
      <w:r w:rsidR="00021A55" w:rsidRPr="009C6FFF">
        <w:rPr>
          <w:sz w:val="20"/>
          <w:szCs w:val="20"/>
        </w:rPr>
        <w:t>- F</w:t>
      </w:r>
      <w:r w:rsidRPr="009C6FFF">
        <w:rPr>
          <w:sz w:val="20"/>
          <w:szCs w:val="20"/>
        </w:rPr>
        <w:t xml:space="preserve">ormularz weksla niezupełnego </w:t>
      </w:r>
    </w:p>
    <w:p w14:paraId="64A0CDBC" w14:textId="77777777" w:rsidR="000A2AF3" w:rsidRPr="009C6FFF" w:rsidRDefault="00E455E7" w:rsidP="0014205B">
      <w:pPr>
        <w:spacing w:after="120"/>
        <w:jc w:val="right"/>
        <w:rPr>
          <w:sz w:val="20"/>
          <w:szCs w:val="20"/>
        </w:rPr>
      </w:pPr>
      <w:r w:rsidRPr="009C6FFF">
        <w:rPr>
          <w:sz w:val="20"/>
          <w:szCs w:val="20"/>
        </w:rPr>
        <w:t>(in blanco) wraz z deklaracją wekslową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A1906" w:rsidRPr="009C6FFF" w14:paraId="5698034A" w14:textId="77777777" w:rsidTr="00574D31">
        <w:tc>
          <w:tcPr>
            <w:tcW w:w="9209" w:type="dxa"/>
            <w:shd w:val="clear" w:color="auto" w:fill="auto"/>
          </w:tcPr>
          <w:p w14:paraId="0801801D" w14:textId="77777777" w:rsidR="001A1906" w:rsidRPr="009C6FFF" w:rsidRDefault="001A1906" w:rsidP="001A1906">
            <w:pPr>
              <w:pStyle w:val="Tytu"/>
              <w:rPr>
                <w:sz w:val="20"/>
              </w:rPr>
            </w:pPr>
          </w:p>
          <w:p w14:paraId="3C9C9D2C" w14:textId="77777777" w:rsidR="001A1906" w:rsidRPr="009C6FFF" w:rsidRDefault="001A1906" w:rsidP="001A1906">
            <w:pPr>
              <w:pStyle w:val="Tytu"/>
              <w:rPr>
                <w:sz w:val="20"/>
              </w:rPr>
            </w:pPr>
            <w:r w:rsidRPr="009C6FFF">
              <w:rPr>
                <w:sz w:val="20"/>
              </w:rPr>
              <w:t>WEKSEL</w:t>
            </w:r>
          </w:p>
          <w:p w14:paraId="5F466325" w14:textId="77777777" w:rsidR="001A1906" w:rsidRPr="009C6FFF" w:rsidRDefault="001A1906" w:rsidP="00574D31">
            <w:pPr>
              <w:jc w:val="both"/>
              <w:rPr>
                <w:sz w:val="20"/>
                <w:szCs w:val="20"/>
              </w:rPr>
            </w:pPr>
          </w:p>
          <w:p w14:paraId="2A566B31" w14:textId="77777777" w:rsidR="001A1906" w:rsidRPr="009C6FFF" w:rsidRDefault="001A1906" w:rsidP="00574D31">
            <w:pPr>
              <w:jc w:val="center"/>
              <w:rPr>
                <w:sz w:val="20"/>
                <w:szCs w:val="20"/>
              </w:rPr>
            </w:pPr>
            <w:r w:rsidRPr="009C6FFF">
              <w:rPr>
                <w:sz w:val="20"/>
                <w:szCs w:val="20"/>
              </w:rPr>
              <w:t>............................................            ......................................            ........................................</w:t>
            </w:r>
          </w:p>
          <w:p w14:paraId="505B0E17" w14:textId="77777777" w:rsidR="001A1906" w:rsidRPr="009C6FFF" w:rsidRDefault="001A1906" w:rsidP="00574D31">
            <w:pPr>
              <w:jc w:val="center"/>
              <w:rPr>
                <w:sz w:val="20"/>
                <w:szCs w:val="20"/>
              </w:rPr>
            </w:pPr>
            <w:r w:rsidRPr="009C6FFF">
              <w:rPr>
                <w:sz w:val="20"/>
                <w:szCs w:val="20"/>
              </w:rPr>
              <w:t xml:space="preserve">miejsce wystawienia         </w:t>
            </w:r>
            <w:r w:rsidR="00C03631" w:rsidRPr="009C6FFF">
              <w:rPr>
                <w:sz w:val="20"/>
                <w:szCs w:val="20"/>
              </w:rPr>
              <w:t xml:space="preserve"> </w:t>
            </w:r>
            <w:r w:rsidRPr="009C6FFF">
              <w:rPr>
                <w:sz w:val="20"/>
                <w:szCs w:val="20"/>
              </w:rPr>
              <w:t xml:space="preserve"> </w:t>
            </w:r>
            <w:r w:rsidR="00C03631" w:rsidRPr="009C6FFF">
              <w:rPr>
                <w:sz w:val="20"/>
                <w:szCs w:val="20"/>
              </w:rPr>
              <w:t xml:space="preserve">    </w:t>
            </w:r>
            <w:r w:rsidRPr="009C6FFF">
              <w:rPr>
                <w:sz w:val="20"/>
                <w:szCs w:val="20"/>
              </w:rPr>
              <w:t xml:space="preserve">   data wystawienia             </w:t>
            </w:r>
            <w:r w:rsidR="00C03631" w:rsidRPr="009C6FFF">
              <w:rPr>
                <w:sz w:val="20"/>
                <w:szCs w:val="20"/>
              </w:rPr>
              <w:t xml:space="preserve"> </w:t>
            </w:r>
            <w:r w:rsidRPr="009C6FFF">
              <w:rPr>
                <w:sz w:val="20"/>
                <w:szCs w:val="20"/>
              </w:rPr>
              <w:t xml:space="preserve">    </w:t>
            </w:r>
            <w:r w:rsidR="00C03631" w:rsidRPr="009C6FFF">
              <w:rPr>
                <w:sz w:val="20"/>
                <w:szCs w:val="20"/>
              </w:rPr>
              <w:t xml:space="preserve">  </w:t>
            </w:r>
            <w:r w:rsidRPr="009C6FFF">
              <w:rPr>
                <w:sz w:val="20"/>
                <w:szCs w:val="20"/>
              </w:rPr>
              <w:t xml:space="preserve">  suma pieniężna</w:t>
            </w:r>
          </w:p>
          <w:p w14:paraId="503879A5" w14:textId="77777777" w:rsidR="001A1906" w:rsidRPr="009C6FFF" w:rsidRDefault="00C03631" w:rsidP="00574D31">
            <w:pPr>
              <w:jc w:val="both"/>
              <w:rPr>
                <w:sz w:val="20"/>
                <w:szCs w:val="20"/>
              </w:rPr>
            </w:pPr>
            <w:r w:rsidRPr="009C6FFF">
              <w:rPr>
                <w:sz w:val="20"/>
                <w:szCs w:val="20"/>
              </w:rPr>
              <w:t xml:space="preserve">  </w:t>
            </w:r>
          </w:p>
          <w:p w14:paraId="219FA15C" w14:textId="77777777" w:rsidR="001A1906" w:rsidRPr="009C6FFF" w:rsidRDefault="001A1906" w:rsidP="00574D31">
            <w:pPr>
              <w:jc w:val="both"/>
              <w:rPr>
                <w:sz w:val="20"/>
                <w:szCs w:val="20"/>
              </w:rPr>
            </w:pPr>
            <w:r w:rsidRPr="009C6FFF">
              <w:rPr>
                <w:sz w:val="20"/>
                <w:szCs w:val="20"/>
              </w:rPr>
              <w:t xml:space="preserve">.................................................................................... zapłacę za ten weksel </w:t>
            </w:r>
          </w:p>
          <w:p w14:paraId="03FE07EA" w14:textId="77777777" w:rsidR="001A1906" w:rsidRPr="009C6FFF" w:rsidRDefault="001A1906" w:rsidP="00574D31">
            <w:pPr>
              <w:jc w:val="both"/>
              <w:rPr>
                <w:sz w:val="20"/>
                <w:szCs w:val="20"/>
              </w:rPr>
            </w:pPr>
            <w:r w:rsidRPr="009C6FFF">
              <w:rPr>
                <w:sz w:val="20"/>
                <w:szCs w:val="20"/>
              </w:rPr>
              <w:t xml:space="preserve">                               data płatności </w:t>
            </w:r>
          </w:p>
          <w:p w14:paraId="4382460B" w14:textId="77777777" w:rsidR="001A1906" w:rsidRPr="009C6FFF" w:rsidRDefault="001A1906" w:rsidP="00574D31">
            <w:pPr>
              <w:jc w:val="both"/>
              <w:rPr>
                <w:sz w:val="20"/>
                <w:szCs w:val="20"/>
              </w:rPr>
            </w:pPr>
            <w:r w:rsidRPr="009C6FFF">
              <w:rPr>
                <w:sz w:val="20"/>
                <w:szCs w:val="20"/>
              </w:rPr>
              <w:t>...................................................................................................................................................... bez protestu</w:t>
            </w:r>
          </w:p>
          <w:p w14:paraId="77C5EA03" w14:textId="77777777" w:rsidR="001A1906" w:rsidRPr="009C6FFF" w:rsidRDefault="001A1906" w:rsidP="00574D31">
            <w:pPr>
              <w:jc w:val="both"/>
              <w:rPr>
                <w:sz w:val="20"/>
                <w:szCs w:val="20"/>
              </w:rPr>
            </w:pPr>
            <w:r w:rsidRPr="009C6FFF">
              <w:rPr>
                <w:sz w:val="20"/>
                <w:szCs w:val="20"/>
              </w:rPr>
              <w:t xml:space="preserve">                                                  osoba na zlecenie której weksel ma być zapłacony </w:t>
            </w:r>
          </w:p>
          <w:p w14:paraId="7EAF6302" w14:textId="77777777" w:rsidR="001A1906" w:rsidRPr="009C6FFF" w:rsidRDefault="001A1906" w:rsidP="00574D31">
            <w:pPr>
              <w:jc w:val="both"/>
              <w:rPr>
                <w:sz w:val="20"/>
                <w:szCs w:val="20"/>
              </w:rPr>
            </w:pPr>
          </w:p>
          <w:p w14:paraId="29762F8D" w14:textId="77777777" w:rsidR="001A1906" w:rsidRPr="009C6FFF" w:rsidRDefault="001A1906" w:rsidP="00574D31">
            <w:pPr>
              <w:jc w:val="both"/>
              <w:rPr>
                <w:sz w:val="20"/>
                <w:szCs w:val="20"/>
              </w:rPr>
            </w:pPr>
            <w:r w:rsidRPr="009C6FFF">
              <w:rPr>
                <w:sz w:val="20"/>
                <w:szCs w:val="20"/>
              </w:rPr>
              <w:t>sumę</w:t>
            </w:r>
            <w:r w:rsidR="00995753" w:rsidRPr="009C6FFF">
              <w:rPr>
                <w:sz w:val="20"/>
                <w:szCs w:val="20"/>
              </w:rPr>
              <w:t xml:space="preserve"> </w:t>
            </w:r>
            <w:r w:rsidRPr="009C6FFF">
              <w:rPr>
                <w:sz w:val="20"/>
                <w:szCs w:val="20"/>
              </w:rPr>
              <w:t xml:space="preserve">.............................................................................................................................................. </w:t>
            </w:r>
          </w:p>
          <w:p w14:paraId="360AF663" w14:textId="77777777" w:rsidR="001A1906" w:rsidRPr="009C6FFF" w:rsidRDefault="001A1906" w:rsidP="00574D31">
            <w:pPr>
              <w:jc w:val="both"/>
              <w:rPr>
                <w:sz w:val="20"/>
                <w:szCs w:val="20"/>
              </w:rPr>
            </w:pPr>
          </w:p>
          <w:p w14:paraId="5D9AF65A" w14:textId="77777777" w:rsidR="001A1906" w:rsidRPr="009C6FFF" w:rsidRDefault="001A1906" w:rsidP="00574D31">
            <w:pPr>
              <w:jc w:val="both"/>
              <w:rPr>
                <w:sz w:val="20"/>
                <w:szCs w:val="20"/>
              </w:rPr>
            </w:pPr>
            <w:r w:rsidRPr="009C6FFF">
              <w:rPr>
                <w:sz w:val="20"/>
                <w:szCs w:val="20"/>
              </w:rPr>
              <w:t>płatny</w:t>
            </w:r>
            <w:r w:rsidR="00995753" w:rsidRPr="009C6FFF">
              <w:rPr>
                <w:sz w:val="20"/>
                <w:szCs w:val="20"/>
              </w:rPr>
              <w:t xml:space="preserve"> </w:t>
            </w:r>
            <w:r w:rsidRPr="009C6FFF">
              <w:rPr>
                <w:sz w:val="20"/>
                <w:szCs w:val="20"/>
              </w:rPr>
              <w:t>………………</w:t>
            </w:r>
          </w:p>
          <w:p w14:paraId="1CE9B1FD" w14:textId="77777777" w:rsidR="001A1906" w:rsidRPr="009C6FFF" w:rsidRDefault="001A1906" w:rsidP="00574D31">
            <w:pPr>
              <w:jc w:val="both"/>
              <w:rPr>
                <w:sz w:val="20"/>
                <w:szCs w:val="20"/>
              </w:rPr>
            </w:pPr>
            <w:r w:rsidRPr="009C6FFF">
              <w:rPr>
                <w:sz w:val="20"/>
                <w:szCs w:val="20"/>
              </w:rPr>
              <w:t xml:space="preserve">                                                          suma pieniężna słownie </w:t>
            </w:r>
          </w:p>
          <w:p w14:paraId="4C5E01D7" w14:textId="77777777" w:rsidR="001A1906" w:rsidRPr="009C6FFF" w:rsidRDefault="001A1906" w:rsidP="00574D31">
            <w:pPr>
              <w:spacing w:before="240"/>
              <w:jc w:val="both"/>
              <w:rPr>
                <w:sz w:val="20"/>
                <w:szCs w:val="20"/>
              </w:rPr>
            </w:pPr>
            <w:r w:rsidRPr="009C6FFF">
              <w:rPr>
                <w:sz w:val="20"/>
                <w:szCs w:val="20"/>
              </w:rPr>
              <w:t>……………………………………………………………………………………………………….</w:t>
            </w:r>
          </w:p>
          <w:p w14:paraId="4D796128" w14:textId="77777777" w:rsidR="001A1906" w:rsidRPr="009C6FFF" w:rsidRDefault="001A1906" w:rsidP="00574D31">
            <w:pPr>
              <w:jc w:val="both"/>
              <w:rPr>
                <w:sz w:val="20"/>
                <w:szCs w:val="20"/>
              </w:rPr>
            </w:pPr>
            <w:r w:rsidRPr="009C6FFF">
              <w:rPr>
                <w:sz w:val="20"/>
                <w:szCs w:val="20"/>
              </w:rPr>
              <w:t xml:space="preserve">                                                            miejsce płatności weksla</w:t>
            </w:r>
          </w:p>
          <w:p w14:paraId="44912362" w14:textId="77777777" w:rsidR="001A1906" w:rsidRPr="009C6FFF" w:rsidRDefault="001A1906" w:rsidP="00574D31">
            <w:pPr>
              <w:jc w:val="both"/>
              <w:rPr>
                <w:sz w:val="20"/>
                <w:szCs w:val="20"/>
              </w:rPr>
            </w:pPr>
          </w:p>
          <w:p w14:paraId="0F073701" w14:textId="77777777" w:rsidR="001A1906" w:rsidRPr="009C6FFF" w:rsidRDefault="001A1906" w:rsidP="00574D31">
            <w:pPr>
              <w:jc w:val="both"/>
              <w:rPr>
                <w:sz w:val="20"/>
                <w:szCs w:val="20"/>
              </w:rPr>
            </w:pPr>
          </w:p>
          <w:p w14:paraId="22D5D105" w14:textId="77777777" w:rsidR="001A1906" w:rsidRPr="009C6FFF" w:rsidRDefault="001A1906" w:rsidP="00574D31">
            <w:pPr>
              <w:jc w:val="both"/>
              <w:rPr>
                <w:sz w:val="20"/>
                <w:szCs w:val="20"/>
              </w:rPr>
            </w:pPr>
          </w:p>
          <w:p w14:paraId="7FC0745F" w14:textId="77777777" w:rsidR="001A1906" w:rsidRPr="009C6FFF" w:rsidRDefault="001A1906" w:rsidP="00574D31">
            <w:pPr>
              <w:jc w:val="both"/>
              <w:rPr>
                <w:sz w:val="20"/>
                <w:szCs w:val="20"/>
              </w:rPr>
            </w:pPr>
          </w:p>
          <w:p w14:paraId="153D4C43" w14:textId="77777777" w:rsidR="001A1906" w:rsidRPr="009C6FFF" w:rsidRDefault="001A1906" w:rsidP="00574D31">
            <w:pPr>
              <w:jc w:val="right"/>
              <w:rPr>
                <w:sz w:val="20"/>
                <w:szCs w:val="20"/>
              </w:rPr>
            </w:pPr>
            <w:r w:rsidRPr="009C6FFF">
              <w:rPr>
                <w:sz w:val="20"/>
                <w:szCs w:val="20"/>
              </w:rPr>
              <w:t xml:space="preserve">                                                                      ................................................................................. </w:t>
            </w:r>
          </w:p>
          <w:p w14:paraId="6BA3619B" w14:textId="77777777" w:rsidR="001A1906" w:rsidRPr="009C6FFF" w:rsidRDefault="001A1906" w:rsidP="00574D31">
            <w:pPr>
              <w:jc w:val="both"/>
              <w:rPr>
                <w:sz w:val="20"/>
                <w:szCs w:val="20"/>
              </w:rPr>
            </w:pPr>
            <w:r w:rsidRPr="009C6FFF">
              <w:rPr>
                <w:sz w:val="20"/>
                <w:szCs w:val="20"/>
              </w:rPr>
              <w:t xml:space="preserve">                                                                                                                 odręczny podpis wystawcy weksla </w:t>
            </w:r>
          </w:p>
          <w:p w14:paraId="75E46B25" w14:textId="77777777" w:rsidR="001A1906" w:rsidRPr="009C6FFF" w:rsidRDefault="001A1906" w:rsidP="00574D31">
            <w:pPr>
              <w:jc w:val="both"/>
              <w:rPr>
                <w:sz w:val="20"/>
                <w:szCs w:val="20"/>
              </w:rPr>
            </w:pPr>
          </w:p>
          <w:p w14:paraId="56EF63C0" w14:textId="77777777" w:rsidR="001A1906" w:rsidRPr="009C6FFF" w:rsidRDefault="001A1906" w:rsidP="00574D31">
            <w:pPr>
              <w:jc w:val="both"/>
              <w:rPr>
                <w:sz w:val="20"/>
                <w:szCs w:val="20"/>
              </w:rPr>
            </w:pPr>
          </w:p>
          <w:p w14:paraId="38D29996" w14:textId="77777777" w:rsidR="001A1906" w:rsidRPr="009C6FFF" w:rsidRDefault="001A1906" w:rsidP="00574D31">
            <w:pPr>
              <w:jc w:val="both"/>
              <w:rPr>
                <w:sz w:val="20"/>
                <w:szCs w:val="20"/>
              </w:rPr>
            </w:pPr>
          </w:p>
          <w:p w14:paraId="025AEB5C" w14:textId="77777777" w:rsidR="001A1906" w:rsidRPr="009C6FFF" w:rsidRDefault="001A1906" w:rsidP="00574D31">
            <w:pPr>
              <w:jc w:val="both"/>
              <w:rPr>
                <w:sz w:val="20"/>
                <w:szCs w:val="20"/>
              </w:rPr>
            </w:pPr>
            <w:r w:rsidRPr="009C6FFF">
              <w:rPr>
                <w:sz w:val="20"/>
                <w:szCs w:val="20"/>
              </w:rPr>
              <w:t xml:space="preserve">                                                                                                             </w:t>
            </w:r>
          </w:p>
          <w:p w14:paraId="523B9FE4" w14:textId="29685444" w:rsidR="00F828CB" w:rsidRPr="00EB4387" w:rsidRDefault="001A1906" w:rsidP="00EB4387">
            <w:pPr>
              <w:jc w:val="right"/>
              <w:rPr>
                <w:sz w:val="20"/>
                <w:szCs w:val="20"/>
              </w:rPr>
            </w:pPr>
            <w:r w:rsidRPr="009C6FFF">
              <w:rPr>
                <w:sz w:val="20"/>
                <w:szCs w:val="20"/>
              </w:rPr>
              <w:t>Miejscowość……………, data………</w:t>
            </w:r>
          </w:p>
          <w:p w14:paraId="5471CA37" w14:textId="77777777" w:rsidR="00F828CB" w:rsidRPr="009C6FFF" w:rsidRDefault="00F828CB" w:rsidP="00574D31">
            <w:pPr>
              <w:pStyle w:val="Nagwek3"/>
              <w:jc w:val="center"/>
              <w:rPr>
                <w:rFonts w:ascii="Times New Roman" w:hAnsi="Times New Roman"/>
                <w:color w:val="auto"/>
                <w:sz w:val="20"/>
                <w:szCs w:val="20"/>
              </w:rPr>
            </w:pPr>
          </w:p>
          <w:p w14:paraId="2C677866" w14:textId="77777777" w:rsidR="001A1906" w:rsidRPr="009C6FFF" w:rsidRDefault="001A1906" w:rsidP="00574D31">
            <w:pPr>
              <w:pStyle w:val="Nagwek3"/>
              <w:jc w:val="center"/>
              <w:rPr>
                <w:rFonts w:ascii="Times New Roman" w:hAnsi="Times New Roman"/>
                <w:color w:val="auto"/>
                <w:sz w:val="20"/>
                <w:szCs w:val="20"/>
              </w:rPr>
            </w:pPr>
            <w:r w:rsidRPr="009C6FFF">
              <w:rPr>
                <w:rFonts w:ascii="Times New Roman" w:hAnsi="Times New Roman"/>
                <w:color w:val="auto"/>
                <w:sz w:val="20"/>
                <w:szCs w:val="20"/>
              </w:rPr>
              <w:t>DEKLARACJA WYSTAWCY WEKSLA „IN BLANCO”</w:t>
            </w:r>
          </w:p>
          <w:p w14:paraId="1882A16C" w14:textId="77777777" w:rsidR="001A1906" w:rsidRPr="009C6FFF" w:rsidRDefault="001A1906" w:rsidP="001A1906">
            <w:pPr>
              <w:pStyle w:val="Pisma"/>
              <w:rPr>
                <w:sz w:val="20"/>
              </w:rPr>
            </w:pPr>
          </w:p>
          <w:p w14:paraId="667760D5" w14:textId="77777777" w:rsidR="001A1906" w:rsidRPr="009C6FFF" w:rsidRDefault="001A1906" w:rsidP="00574D31">
            <w:pPr>
              <w:jc w:val="both"/>
              <w:rPr>
                <w:sz w:val="20"/>
                <w:szCs w:val="20"/>
              </w:rPr>
            </w:pPr>
            <w:r w:rsidRPr="009C6FFF">
              <w:rPr>
                <w:sz w:val="20"/>
                <w:szCs w:val="20"/>
              </w:rPr>
              <w:t xml:space="preserve">Jako zabezpieczenie należytego wykonania zobowiązań wynikających z Umowy </w:t>
            </w:r>
            <w:r w:rsidRPr="009C6FFF">
              <w:rPr>
                <w:sz w:val="20"/>
                <w:szCs w:val="20"/>
              </w:rPr>
              <w:br/>
              <w:t>o powierzenie grantu nr ………….. z dnia .............................</w:t>
            </w:r>
            <w:r w:rsidRPr="009C6FFF">
              <w:rPr>
                <w:bCs/>
                <w:sz w:val="20"/>
                <w:szCs w:val="20"/>
              </w:rPr>
              <w:t xml:space="preserve">w załączeniu składam(-y) do dyspozycji Stowarzyszenia udzielającego </w:t>
            </w:r>
            <w:r w:rsidRPr="009C6FFF">
              <w:rPr>
                <w:bCs/>
                <w:i/>
                <w:sz w:val="20"/>
                <w:szCs w:val="20"/>
              </w:rPr>
              <w:t>wsparcia (pełna nazwa Stowarzyszenia)</w:t>
            </w:r>
            <w:r w:rsidRPr="009C6FFF">
              <w:rPr>
                <w:bCs/>
                <w:sz w:val="20"/>
                <w:szCs w:val="20"/>
              </w:rPr>
              <w:t xml:space="preserve"> weksel własny in blanco podpisany przez osobę/osoby upoważnione do wystawiania weksli</w:t>
            </w:r>
            <w:r w:rsidRPr="009C6FFF">
              <w:rPr>
                <w:sz w:val="20"/>
                <w:szCs w:val="20"/>
              </w:rPr>
              <w:t xml:space="preserve">, który Stowarzyszenie  udzielające wsparcia…………………………… </w:t>
            </w:r>
            <w:r w:rsidRPr="009C6FFF">
              <w:rPr>
                <w:i/>
                <w:iCs/>
                <w:sz w:val="20"/>
                <w:szCs w:val="20"/>
              </w:rPr>
              <w:t xml:space="preserve">(pełna nazwa Stowarzyszenia) </w:t>
            </w:r>
            <w:r w:rsidRPr="009C6FFF">
              <w:rPr>
                <w:sz w:val="20"/>
                <w:szCs w:val="20"/>
              </w:rPr>
              <w:t xml:space="preserve">ma prawo wypełnić w każdym czasie do kwoty przyznanego dofinansowania w wysokości niezapłaconych należności wraz z odsetkami określonymi  jak dla zaległości podatkowych liczonymi od dnia przekazania środków na konto </w:t>
            </w:r>
            <w:proofErr w:type="spellStart"/>
            <w:r w:rsidRPr="009C6FFF">
              <w:rPr>
                <w:sz w:val="20"/>
                <w:szCs w:val="20"/>
              </w:rPr>
              <w:t>Grantobiorcy</w:t>
            </w:r>
            <w:proofErr w:type="spellEnd"/>
            <w:r w:rsidRPr="009C6FFF">
              <w:rPr>
                <w:sz w:val="20"/>
                <w:szCs w:val="20"/>
              </w:rPr>
              <w:t xml:space="preserve"> </w:t>
            </w:r>
            <w:r w:rsidRPr="009C6FFF">
              <w:rPr>
                <w:i/>
                <w:iCs/>
                <w:sz w:val="20"/>
                <w:szCs w:val="20"/>
              </w:rPr>
              <w:t xml:space="preserve">………………………..(pełna nazwa </w:t>
            </w:r>
            <w:proofErr w:type="spellStart"/>
            <w:r w:rsidRPr="009C6FFF">
              <w:rPr>
                <w:i/>
                <w:iCs/>
                <w:sz w:val="20"/>
                <w:szCs w:val="20"/>
              </w:rPr>
              <w:t>Grantobiorcy</w:t>
            </w:r>
            <w:proofErr w:type="spellEnd"/>
            <w:r w:rsidRPr="009C6FFF">
              <w:rPr>
                <w:i/>
                <w:iCs/>
                <w:sz w:val="20"/>
                <w:szCs w:val="20"/>
              </w:rPr>
              <w:t>)</w:t>
            </w:r>
            <w:r w:rsidRPr="009C6FFF">
              <w:rPr>
                <w:sz w:val="20"/>
                <w:szCs w:val="20"/>
              </w:rPr>
              <w:t xml:space="preserve"> do dnia zwrotu, powiększonego o stopę redyskonta weksla.</w:t>
            </w:r>
          </w:p>
          <w:p w14:paraId="0CCAB8DA" w14:textId="77777777" w:rsidR="001A1906" w:rsidRPr="009C6FFF" w:rsidRDefault="001A1906" w:rsidP="00574D31">
            <w:pPr>
              <w:jc w:val="both"/>
              <w:rPr>
                <w:sz w:val="20"/>
                <w:szCs w:val="20"/>
              </w:rPr>
            </w:pPr>
          </w:p>
          <w:p w14:paraId="58224522" w14:textId="77777777" w:rsidR="001A1906" w:rsidRPr="009C6FFF" w:rsidRDefault="001A1906" w:rsidP="00574D31">
            <w:pPr>
              <w:jc w:val="both"/>
              <w:rPr>
                <w:sz w:val="20"/>
                <w:szCs w:val="20"/>
              </w:rPr>
            </w:pPr>
            <w:r w:rsidRPr="009C6FFF">
              <w:rPr>
                <w:sz w:val="20"/>
                <w:szCs w:val="20"/>
              </w:rPr>
              <w:t xml:space="preserve">Stowarzyszenie udzielający wsparcia ………………… </w:t>
            </w:r>
            <w:r w:rsidRPr="009C6FFF">
              <w:rPr>
                <w:i/>
                <w:iCs/>
                <w:sz w:val="20"/>
                <w:szCs w:val="20"/>
              </w:rPr>
              <w:t>(pełna nazwa Stowarzyszenia)</w:t>
            </w:r>
            <w:r w:rsidRPr="009C6FFF">
              <w:rPr>
                <w:sz w:val="20"/>
                <w:szCs w:val="20"/>
              </w:rPr>
              <w:t xml:space="preserve"> ma prawo opatrzyć ten weksel datą płatności według swego uznania. </w:t>
            </w:r>
          </w:p>
          <w:p w14:paraId="35C2FD33" w14:textId="77777777" w:rsidR="001A1906" w:rsidRPr="009C6FFF" w:rsidRDefault="001A1906" w:rsidP="00574D31">
            <w:pPr>
              <w:jc w:val="both"/>
              <w:rPr>
                <w:sz w:val="20"/>
                <w:szCs w:val="20"/>
              </w:rPr>
            </w:pPr>
          </w:p>
          <w:p w14:paraId="14784AD2" w14:textId="77777777" w:rsidR="001A1906" w:rsidRPr="009C6FFF" w:rsidRDefault="001A1906" w:rsidP="00574D31">
            <w:pPr>
              <w:jc w:val="both"/>
              <w:rPr>
                <w:sz w:val="20"/>
                <w:szCs w:val="20"/>
              </w:rPr>
            </w:pPr>
            <w:r w:rsidRPr="009C6FFF">
              <w:rPr>
                <w:sz w:val="20"/>
                <w:szCs w:val="20"/>
              </w:rPr>
              <w:t>Weksel będzie płatny w …………….(</w:t>
            </w:r>
            <w:r w:rsidRPr="009C6FFF">
              <w:rPr>
                <w:i/>
                <w:iCs/>
                <w:sz w:val="20"/>
                <w:szCs w:val="20"/>
              </w:rPr>
              <w:t>należy wpisać miasto)</w:t>
            </w:r>
            <w:r w:rsidRPr="009C6FFF">
              <w:rPr>
                <w:sz w:val="20"/>
                <w:szCs w:val="20"/>
              </w:rPr>
              <w:t xml:space="preserve"> na rachunek </w:t>
            </w:r>
            <w:r w:rsidRPr="009C6FFF">
              <w:rPr>
                <w:bCs/>
                <w:sz w:val="20"/>
                <w:szCs w:val="20"/>
              </w:rPr>
              <w:t xml:space="preserve">Stowarzyszenia udzielającego wsparcia </w:t>
            </w:r>
            <w:r w:rsidRPr="009C6FFF">
              <w:rPr>
                <w:sz w:val="20"/>
                <w:szCs w:val="20"/>
              </w:rPr>
              <w:t xml:space="preserve">……………………… </w:t>
            </w:r>
            <w:r w:rsidRPr="009C6FFF">
              <w:rPr>
                <w:i/>
                <w:iCs/>
                <w:sz w:val="20"/>
                <w:szCs w:val="20"/>
              </w:rPr>
              <w:t>(pełna nazwa Stowarzyszenia).</w:t>
            </w:r>
            <w:r w:rsidRPr="009C6FFF">
              <w:rPr>
                <w:sz w:val="20"/>
                <w:szCs w:val="20"/>
              </w:rPr>
              <w:t xml:space="preserve"> </w:t>
            </w:r>
          </w:p>
          <w:p w14:paraId="65DB2417" w14:textId="77777777" w:rsidR="001A1906" w:rsidRPr="009C6FFF" w:rsidRDefault="001A1906" w:rsidP="00574D31">
            <w:pPr>
              <w:jc w:val="both"/>
              <w:rPr>
                <w:sz w:val="20"/>
                <w:szCs w:val="20"/>
              </w:rPr>
            </w:pPr>
          </w:p>
          <w:p w14:paraId="23048357" w14:textId="77777777" w:rsidR="001A1906" w:rsidRPr="009C6FFF" w:rsidRDefault="001A1906" w:rsidP="00574D31">
            <w:pPr>
              <w:jc w:val="both"/>
              <w:rPr>
                <w:i/>
                <w:iCs/>
                <w:sz w:val="20"/>
                <w:szCs w:val="20"/>
              </w:rPr>
            </w:pPr>
            <w:r w:rsidRPr="009C6FFF">
              <w:rPr>
                <w:sz w:val="20"/>
                <w:szCs w:val="20"/>
              </w:rPr>
              <w:t xml:space="preserve">Stowarzyszenie udzielające wsparcia ………………… </w:t>
            </w:r>
            <w:r w:rsidRPr="009C6FFF">
              <w:rPr>
                <w:i/>
                <w:iCs/>
                <w:sz w:val="20"/>
                <w:szCs w:val="20"/>
              </w:rPr>
              <w:t>(pełna nazwa Stowarzyszenia)</w:t>
            </w:r>
            <w:r w:rsidRPr="009C6FFF">
              <w:rPr>
                <w:sz w:val="20"/>
                <w:szCs w:val="20"/>
              </w:rPr>
              <w:t xml:space="preserve"> zawiadomi o</w:t>
            </w:r>
            <w:r w:rsidR="00C03631" w:rsidRPr="009C6FFF">
              <w:rPr>
                <w:sz w:val="20"/>
                <w:szCs w:val="20"/>
              </w:rPr>
              <w:t> </w:t>
            </w:r>
            <w:r w:rsidRPr="009C6FFF">
              <w:rPr>
                <w:sz w:val="20"/>
                <w:szCs w:val="20"/>
              </w:rPr>
              <w:t>powyższym: ................................................................ (</w:t>
            </w:r>
            <w:r w:rsidRPr="009C6FFF">
              <w:rPr>
                <w:bCs/>
                <w:i/>
                <w:iCs/>
                <w:sz w:val="20"/>
                <w:szCs w:val="20"/>
              </w:rPr>
              <w:t xml:space="preserve">pełna nazwa </w:t>
            </w:r>
            <w:proofErr w:type="spellStart"/>
            <w:r w:rsidRPr="009C6FFF">
              <w:rPr>
                <w:bCs/>
                <w:i/>
                <w:iCs/>
                <w:sz w:val="20"/>
                <w:szCs w:val="20"/>
              </w:rPr>
              <w:t>Grantobiorcę</w:t>
            </w:r>
            <w:proofErr w:type="spellEnd"/>
            <w:r w:rsidRPr="009C6FFF">
              <w:rPr>
                <w:i/>
                <w:iCs/>
                <w:sz w:val="20"/>
                <w:szCs w:val="20"/>
              </w:rPr>
              <w:t>)</w:t>
            </w:r>
            <w:r w:rsidRPr="009C6FFF">
              <w:rPr>
                <w:sz w:val="20"/>
                <w:szCs w:val="20"/>
              </w:rPr>
              <w:t xml:space="preserve"> listem poleconym wysłanym co najmniej na 7 dni przed terminem płatności na podany poniżej adres, chyba że ……………………… </w:t>
            </w:r>
            <w:r w:rsidRPr="009C6FFF">
              <w:rPr>
                <w:i/>
                <w:iCs/>
                <w:sz w:val="20"/>
                <w:szCs w:val="20"/>
              </w:rPr>
              <w:t>(</w:t>
            </w:r>
            <w:r w:rsidRPr="009C6FFF">
              <w:rPr>
                <w:bCs/>
                <w:i/>
                <w:iCs/>
                <w:sz w:val="20"/>
                <w:szCs w:val="20"/>
              </w:rPr>
              <w:t xml:space="preserve">pełna nazwa </w:t>
            </w:r>
            <w:proofErr w:type="spellStart"/>
            <w:r w:rsidRPr="009C6FFF">
              <w:rPr>
                <w:bCs/>
                <w:i/>
                <w:iCs/>
                <w:sz w:val="20"/>
                <w:szCs w:val="20"/>
              </w:rPr>
              <w:t>Grantobiorcy</w:t>
            </w:r>
            <w:proofErr w:type="spellEnd"/>
            <w:r w:rsidRPr="009C6FFF">
              <w:rPr>
                <w:i/>
                <w:iCs/>
                <w:sz w:val="20"/>
                <w:szCs w:val="20"/>
              </w:rPr>
              <w:t>)</w:t>
            </w:r>
            <w:r w:rsidRPr="009C6FFF">
              <w:rPr>
                <w:sz w:val="20"/>
                <w:szCs w:val="20"/>
              </w:rPr>
              <w:t xml:space="preserve"> powiadomi Stowarzyszenie udzielające wsparcia ……………… </w:t>
            </w:r>
            <w:r w:rsidRPr="009C6FFF">
              <w:rPr>
                <w:i/>
                <w:iCs/>
                <w:sz w:val="20"/>
                <w:szCs w:val="20"/>
              </w:rPr>
              <w:t xml:space="preserve">(pełna nazwa </w:t>
            </w:r>
            <w:proofErr w:type="spellStart"/>
            <w:r w:rsidRPr="009C6FFF">
              <w:rPr>
                <w:i/>
                <w:iCs/>
                <w:sz w:val="20"/>
                <w:szCs w:val="20"/>
              </w:rPr>
              <w:t>Grantobiorcy</w:t>
            </w:r>
            <w:proofErr w:type="spellEnd"/>
            <w:r w:rsidRPr="009C6FFF">
              <w:rPr>
                <w:i/>
                <w:iCs/>
                <w:sz w:val="20"/>
                <w:szCs w:val="20"/>
              </w:rPr>
              <w:t>)</w:t>
            </w:r>
            <w:r w:rsidRPr="009C6FFF">
              <w:rPr>
                <w:sz w:val="20"/>
                <w:szCs w:val="20"/>
              </w:rPr>
              <w:t xml:space="preserve"> o zmianie adresu.</w:t>
            </w:r>
          </w:p>
          <w:p w14:paraId="7F2F532E" w14:textId="77777777" w:rsidR="001A1906" w:rsidRPr="009C6FFF" w:rsidRDefault="001A1906" w:rsidP="00574D31">
            <w:pPr>
              <w:jc w:val="both"/>
              <w:rPr>
                <w:sz w:val="20"/>
                <w:szCs w:val="20"/>
              </w:rPr>
            </w:pPr>
          </w:p>
          <w:p w14:paraId="5596FCDA" w14:textId="77777777" w:rsidR="001A1906" w:rsidRPr="009C6FFF" w:rsidRDefault="001A1906" w:rsidP="00574D31">
            <w:pPr>
              <w:jc w:val="both"/>
              <w:rPr>
                <w:sz w:val="20"/>
                <w:szCs w:val="20"/>
              </w:rPr>
            </w:pPr>
            <w:r w:rsidRPr="009C6FFF">
              <w:rPr>
                <w:sz w:val="20"/>
                <w:szCs w:val="20"/>
              </w:rPr>
              <w:t>Pismo zwrócone z adnotacją urzędu pocztowego: „nie podjęto w terminie”, „adresat wyprowadził się” lub tym podobne, uznaje się za doręczone.</w:t>
            </w:r>
          </w:p>
          <w:p w14:paraId="1C6F1BD4" w14:textId="77777777" w:rsidR="001A1906" w:rsidRPr="009C6FFF" w:rsidRDefault="001A1906" w:rsidP="00574D31">
            <w:pPr>
              <w:jc w:val="both"/>
              <w:rPr>
                <w:sz w:val="20"/>
                <w:szCs w:val="20"/>
              </w:rPr>
            </w:pPr>
          </w:p>
          <w:p w14:paraId="6D8B4551" w14:textId="77777777" w:rsidR="001A1906" w:rsidRPr="009C6FFF" w:rsidRDefault="001A1906" w:rsidP="00574D31">
            <w:pPr>
              <w:jc w:val="both"/>
              <w:rPr>
                <w:sz w:val="20"/>
                <w:szCs w:val="20"/>
              </w:rPr>
            </w:pPr>
          </w:p>
          <w:p w14:paraId="12EF2233" w14:textId="77777777" w:rsidR="001A1906" w:rsidRPr="009C6FFF" w:rsidRDefault="001A1906" w:rsidP="00574D31">
            <w:pPr>
              <w:jc w:val="both"/>
              <w:rPr>
                <w:sz w:val="20"/>
                <w:szCs w:val="20"/>
              </w:rPr>
            </w:pPr>
            <w:r w:rsidRPr="009C6FFF">
              <w:rPr>
                <w:sz w:val="20"/>
                <w:szCs w:val="20"/>
              </w:rPr>
              <w:t xml:space="preserve">.....................................................                            </w:t>
            </w:r>
            <w:r w:rsidRPr="009C6FFF">
              <w:rPr>
                <w:sz w:val="20"/>
                <w:szCs w:val="20"/>
              </w:rPr>
              <w:tab/>
              <w:t xml:space="preserve">              ................................................................</w:t>
            </w:r>
          </w:p>
          <w:p w14:paraId="7AFFB60C" w14:textId="77777777" w:rsidR="001A1906" w:rsidRPr="009C6FFF" w:rsidRDefault="001A1906" w:rsidP="00574D31">
            <w:pPr>
              <w:jc w:val="both"/>
              <w:rPr>
                <w:i/>
                <w:iCs/>
                <w:sz w:val="20"/>
                <w:szCs w:val="20"/>
              </w:rPr>
            </w:pPr>
            <w:r w:rsidRPr="009C6FFF">
              <w:rPr>
                <w:i/>
                <w:iCs/>
                <w:sz w:val="20"/>
                <w:szCs w:val="20"/>
              </w:rPr>
              <w:t>(Nazwa, adres wystawcy weksla)                                               ( pieczęć jednostki,  czytelne podpisy osób</w:t>
            </w:r>
          </w:p>
          <w:p w14:paraId="3EF7DB0D" w14:textId="77777777" w:rsidR="001A1906" w:rsidRPr="009C6FFF" w:rsidRDefault="001A1906" w:rsidP="00574D31">
            <w:pPr>
              <w:jc w:val="both"/>
              <w:rPr>
                <w:i/>
                <w:iCs/>
                <w:sz w:val="20"/>
                <w:szCs w:val="20"/>
              </w:rPr>
            </w:pPr>
            <w:r w:rsidRPr="009C6FFF">
              <w:rPr>
                <w:i/>
                <w:iCs/>
                <w:sz w:val="20"/>
                <w:szCs w:val="20"/>
              </w:rPr>
              <w:tab/>
            </w:r>
            <w:r w:rsidRPr="009C6FFF">
              <w:rPr>
                <w:i/>
                <w:iCs/>
                <w:sz w:val="20"/>
                <w:szCs w:val="20"/>
              </w:rPr>
              <w:tab/>
            </w:r>
            <w:r w:rsidRPr="009C6FFF">
              <w:rPr>
                <w:i/>
                <w:iCs/>
                <w:sz w:val="20"/>
                <w:szCs w:val="20"/>
              </w:rPr>
              <w:tab/>
            </w:r>
            <w:r w:rsidRPr="009C6FFF">
              <w:rPr>
                <w:i/>
                <w:iCs/>
                <w:sz w:val="20"/>
                <w:szCs w:val="20"/>
              </w:rPr>
              <w:tab/>
            </w:r>
            <w:r w:rsidRPr="009C6FFF">
              <w:rPr>
                <w:i/>
                <w:iCs/>
                <w:sz w:val="20"/>
                <w:szCs w:val="20"/>
              </w:rPr>
              <w:tab/>
            </w:r>
            <w:r w:rsidRPr="009C6FFF">
              <w:rPr>
                <w:i/>
                <w:iCs/>
                <w:sz w:val="20"/>
                <w:szCs w:val="20"/>
              </w:rPr>
              <w:tab/>
            </w:r>
            <w:r w:rsidRPr="009C6FFF">
              <w:rPr>
                <w:i/>
                <w:iCs/>
                <w:sz w:val="20"/>
                <w:szCs w:val="20"/>
              </w:rPr>
              <w:tab/>
              <w:t xml:space="preserve"> upoważnionych do wystawienia weksla)</w:t>
            </w:r>
          </w:p>
          <w:p w14:paraId="459B62C1" w14:textId="77777777" w:rsidR="001A1906" w:rsidRPr="009C6FFF" w:rsidRDefault="001A1906" w:rsidP="00574D31">
            <w:pPr>
              <w:jc w:val="both"/>
              <w:rPr>
                <w:sz w:val="20"/>
                <w:szCs w:val="20"/>
              </w:rPr>
            </w:pPr>
          </w:p>
          <w:p w14:paraId="75286891" w14:textId="77777777" w:rsidR="001A1906" w:rsidRPr="009C6FFF" w:rsidRDefault="001A1906" w:rsidP="00574D31">
            <w:pPr>
              <w:jc w:val="both"/>
              <w:rPr>
                <w:b/>
                <w:bCs/>
                <w:sz w:val="20"/>
                <w:szCs w:val="20"/>
                <w:u w:val="single"/>
              </w:rPr>
            </w:pPr>
            <w:r w:rsidRPr="009C6FFF">
              <w:rPr>
                <w:b/>
                <w:bCs/>
                <w:sz w:val="20"/>
                <w:szCs w:val="20"/>
                <w:u w:val="single"/>
              </w:rPr>
              <w:t>Dane osoby/osób upoważnionych do wystawienia weksla:</w:t>
            </w:r>
          </w:p>
          <w:p w14:paraId="2A407671" w14:textId="77777777" w:rsidR="001A1906" w:rsidRPr="009C6FFF" w:rsidRDefault="001A1906" w:rsidP="00574D31">
            <w:pPr>
              <w:widowControl/>
              <w:suppressAutoHyphens w:val="0"/>
              <w:jc w:val="both"/>
              <w:rPr>
                <w:sz w:val="20"/>
                <w:szCs w:val="20"/>
              </w:rPr>
            </w:pPr>
          </w:p>
          <w:p w14:paraId="060C98F5" w14:textId="77777777" w:rsidR="001A1906" w:rsidRPr="009C6FFF" w:rsidRDefault="001A1906" w:rsidP="00574D31">
            <w:pPr>
              <w:widowControl/>
              <w:suppressAutoHyphens w:val="0"/>
              <w:jc w:val="both"/>
              <w:rPr>
                <w:sz w:val="20"/>
                <w:szCs w:val="20"/>
              </w:rPr>
            </w:pPr>
            <w:r w:rsidRPr="009C6FFF">
              <w:rPr>
                <w:sz w:val="20"/>
                <w:szCs w:val="20"/>
              </w:rPr>
              <w:t>Imię, nazwisko, stanowisko</w:t>
            </w:r>
          </w:p>
          <w:p w14:paraId="2C54A28E" w14:textId="77777777" w:rsidR="001A1906" w:rsidRPr="009C6FFF" w:rsidRDefault="001A1906" w:rsidP="00574D31">
            <w:pPr>
              <w:jc w:val="both"/>
              <w:rPr>
                <w:sz w:val="20"/>
                <w:szCs w:val="20"/>
              </w:rPr>
            </w:pPr>
            <w:r w:rsidRPr="009C6FFF">
              <w:rPr>
                <w:sz w:val="20"/>
                <w:szCs w:val="20"/>
              </w:rPr>
              <w:t>Seria i nr dowodu osobistego</w:t>
            </w:r>
          </w:p>
          <w:p w14:paraId="45ECFA3A" w14:textId="77777777" w:rsidR="001A1906" w:rsidRPr="009C6FFF" w:rsidRDefault="001A1906" w:rsidP="00574D31">
            <w:pPr>
              <w:jc w:val="both"/>
              <w:rPr>
                <w:sz w:val="20"/>
                <w:szCs w:val="20"/>
              </w:rPr>
            </w:pPr>
            <w:r w:rsidRPr="009C6FFF">
              <w:rPr>
                <w:sz w:val="20"/>
                <w:szCs w:val="20"/>
              </w:rPr>
              <w:t>Pesel</w:t>
            </w:r>
          </w:p>
          <w:p w14:paraId="2F485857" w14:textId="77777777" w:rsidR="001A1906" w:rsidRPr="009C6FFF" w:rsidRDefault="001A1906" w:rsidP="00574D31">
            <w:pPr>
              <w:jc w:val="both"/>
              <w:rPr>
                <w:sz w:val="20"/>
                <w:szCs w:val="20"/>
              </w:rPr>
            </w:pPr>
            <w:r w:rsidRPr="009C6FFF">
              <w:rPr>
                <w:sz w:val="20"/>
                <w:szCs w:val="20"/>
              </w:rPr>
              <w:t>Imiona rodziców</w:t>
            </w:r>
            <w:r w:rsidRPr="009C6FFF">
              <w:rPr>
                <w:sz w:val="20"/>
                <w:szCs w:val="20"/>
              </w:rPr>
              <w:tab/>
            </w:r>
            <w:r w:rsidRPr="009C6FFF">
              <w:rPr>
                <w:sz w:val="20"/>
                <w:szCs w:val="20"/>
              </w:rPr>
              <w:tab/>
            </w:r>
            <w:r w:rsidRPr="009C6FFF">
              <w:rPr>
                <w:sz w:val="20"/>
                <w:szCs w:val="20"/>
              </w:rPr>
              <w:tab/>
            </w:r>
            <w:r w:rsidRPr="009C6FFF">
              <w:rPr>
                <w:sz w:val="20"/>
                <w:szCs w:val="20"/>
              </w:rPr>
              <w:tab/>
            </w:r>
            <w:r w:rsidRPr="009C6FFF">
              <w:rPr>
                <w:sz w:val="20"/>
                <w:szCs w:val="20"/>
              </w:rPr>
              <w:tab/>
              <w:t xml:space="preserve">       ........................................</w:t>
            </w:r>
          </w:p>
          <w:p w14:paraId="0571D036" w14:textId="77777777" w:rsidR="001A1906" w:rsidRPr="009C6FFF" w:rsidRDefault="001A1906" w:rsidP="00574D31">
            <w:pPr>
              <w:jc w:val="both"/>
              <w:rPr>
                <w:i/>
                <w:iCs/>
                <w:sz w:val="20"/>
                <w:szCs w:val="20"/>
              </w:rPr>
            </w:pPr>
            <w:r w:rsidRPr="009C6FFF">
              <w:rPr>
                <w:sz w:val="20"/>
                <w:szCs w:val="20"/>
              </w:rPr>
              <w:t>Miejsce urodzenia</w:t>
            </w:r>
            <w:r w:rsidRPr="009C6FFF">
              <w:rPr>
                <w:sz w:val="20"/>
                <w:szCs w:val="20"/>
              </w:rPr>
              <w:tab/>
            </w:r>
            <w:r w:rsidRPr="009C6FFF">
              <w:rPr>
                <w:sz w:val="20"/>
                <w:szCs w:val="20"/>
              </w:rPr>
              <w:tab/>
            </w:r>
            <w:r w:rsidRPr="009C6FFF">
              <w:rPr>
                <w:sz w:val="20"/>
                <w:szCs w:val="20"/>
              </w:rPr>
              <w:tab/>
            </w:r>
            <w:r w:rsidRPr="009C6FFF">
              <w:rPr>
                <w:sz w:val="20"/>
                <w:szCs w:val="20"/>
              </w:rPr>
              <w:tab/>
            </w:r>
            <w:r w:rsidRPr="009C6FFF">
              <w:rPr>
                <w:i/>
                <w:iCs/>
                <w:sz w:val="20"/>
                <w:szCs w:val="20"/>
              </w:rPr>
              <w:tab/>
              <w:t xml:space="preserve">                   (podpis)</w:t>
            </w:r>
          </w:p>
          <w:p w14:paraId="7A4D497B" w14:textId="77777777" w:rsidR="001A1906" w:rsidRPr="009C6FFF" w:rsidRDefault="001A1906" w:rsidP="00574D31">
            <w:pPr>
              <w:jc w:val="both"/>
              <w:rPr>
                <w:sz w:val="20"/>
                <w:szCs w:val="20"/>
              </w:rPr>
            </w:pPr>
            <w:r w:rsidRPr="009C6FFF">
              <w:rPr>
                <w:sz w:val="20"/>
                <w:szCs w:val="20"/>
              </w:rPr>
              <w:t>Adres miejsca zamieszkania</w:t>
            </w:r>
          </w:p>
          <w:p w14:paraId="0208F7C9" w14:textId="77777777" w:rsidR="001A1906" w:rsidRPr="009C6FFF" w:rsidRDefault="001A1906" w:rsidP="00574D31">
            <w:pPr>
              <w:jc w:val="both"/>
              <w:rPr>
                <w:sz w:val="20"/>
                <w:szCs w:val="20"/>
              </w:rPr>
            </w:pPr>
            <w:r w:rsidRPr="009C6FFF">
              <w:rPr>
                <w:sz w:val="20"/>
                <w:szCs w:val="20"/>
              </w:rPr>
              <w:t>Weksel zostanie zwrócony lub zniszczony na pisemny wniosek wystawcy weksla po zatwierdzeniu końcowego rozliczenia wydatków przez Stowarzyszenie udzielającego wsparcia.</w:t>
            </w:r>
          </w:p>
          <w:p w14:paraId="2D16967D" w14:textId="77777777" w:rsidR="001A1906" w:rsidRPr="009C6FFF" w:rsidRDefault="001A1906" w:rsidP="00E455E7">
            <w:pPr>
              <w:pStyle w:val="Tytu"/>
              <w:rPr>
                <w:sz w:val="20"/>
              </w:rPr>
            </w:pPr>
          </w:p>
        </w:tc>
      </w:tr>
    </w:tbl>
    <w:p w14:paraId="20C32279" w14:textId="77777777" w:rsidR="00E455E7" w:rsidRPr="009C6FFF" w:rsidRDefault="00E455E7" w:rsidP="00E455E7">
      <w:pPr>
        <w:pStyle w:val="Tytu"/>
        <w:rPr>
          <w:sz w:val="20"/>
        </w:rPr>
      </w:pPr>
    </w:p>
    <w:p w14:paraId="790E47B5" w14:textId="77777777" w:rsidR="00E455E7" w:rsidRPr="009C6FFF" w:rsidRDefault="00E455E7">
      <w:pPr>
        <w:widowControl/>
        <w:suppressAutoHyphens w:val="0"/>
        <w:spacing w:after="200" w:line="276" w:lineRule="auto"/>
        <w:rPr>
          <w:sz w:val="20"/>
          <w:szCs w:val="20"/>
        </w:rPr>
      </w:pPr>
    </w:p>
    <w:p w14:paraId="33E1DD18" w14:textId="77777777" w:rsidR="0014205B" w:rsidRPr="009C6FFF" w:rsidRDefault="00E455E7">
      <w:pPr>
        <w:widowControl/>
        <w:suppressAutoHyphens w:val="0"/>
        <w:spacing w:after="200" w:line="276" w:lineRule="auto"/>
        <w:rPr>
          <w:sz w:val="20"/>
          <w:szCs w:val="20"/>
        </w:rPr>
      </w:pPr>
      <w:bookmarkStart w:id="19" w:name="_Toc437640238"/>
      <w:r w:rsidRPr="009C6FFF">
        <w:rPr>
          <w:sz w:val="20"/>
          <w:szCs w:val="20"/>
        </w:rPr>
        <w:br w:type="page"/>
      </w:r>
    </w:p>
    <w:p w14:paraId="7AEBC2BF" w14:textId="77777777" w:rsidR="00DC7C77" w:rsidRPr="009C6FFF" w:rsidRDefault="00DC7C77" w:rsidP="0014205B">
      <w:pPr>
        <w:widowControl/>
        <w:suppressAutoHyphens w:val="0"/>
        <w:jc w:val="right"/>
        <w:rPr>
          <w:rFonts w:eastAsia="Times New Roman"/>
          <w:bCs/>
          <w:sz w:val="20"/>
          <w:szCs w:val="20"/>
          <w:lang w:eastAsia="en-US"/>
        </w:rPr>
      </w:pPr>
      <w:r w:rsidRPr="009C6FFF">
        <w:rPr>
          <w:rFonts w:eastAsia="Times New Roman"/>
          <w:b/>
          <w:bCs/>
          <w:sz w:val="20"/>
          <w:szCs w:val="20"/>
          <w:lang w:eastAsia="en-US"/>
        </w:rPr>
        <w:lastRenderedPageBreak/>
        <w:t xml:space="preserve">Załącznik 2 do </w:t>
      </w:r>
      <w:r w:rsidR="004A395F" w:rsidRPr="009C6FFF">
        <w:rPr>
          <w:rFonts w:eastAsia="Times New Roman"/>
          <w:b/>
          <w:bCs/>
          <w:sz w:val="20"/>
          <w:szCs w:val="20"/>
          <w:lang w:eastAsia="en-US"/>
        </w:rPr>
        <w:t xml:space="preserve">Umowy o powierzeniu grantu </w:t>
      </w:r>
      <w:r w:rsidRPr="009C6FFF">
        <w:rPr>
          <w:rFonts w:eastAsia="Times New Roman"/>
          <w:b/>
          <w:bCs/>
          <w:sz w:val="20"/>
          <w:szCs w:val="20"/>
          <w:lang w:eastAsia="en-US"/>
        </w:rPr>
        <w:t>-</w:t>
      </w:r>
      <w:r w:rsidRPr="009C6FFF">
        <w:t xml:space="preserve"> </w:t>
      </w:r>
      <w:r w:rsidRPr="009C6FFF">
        <w:rPr>
          <w:rFonts w:eastAsia="Times New Roman"/>
          <w:bCs/>
          <w:sz w:val="20"/>
          <w:szCs w:val="20"/>
          <w:lang w:eastAsia="en-US"/>
        </w:rPr>
        <w:t>Sprawozdanie na potrzeby realizacji monitoringu w</w:t>
      </w:r>
      <w:r w:rsidR="00C03631" w:rsidRPr="009C6FFF">
        <w:rPr>
          <w:rFonts w:eastAsia="Times New Roman"/>
          <w:bCs/>
          <w:sz w:val="20"/>
          <w:szCs w:val="20"/>
          <w:lang w:eastAsia="en-US"/>
        </w:rPr>
        <w:t> </w:t>
      </w:r>
      <w:r w:rsidRPr="009C6FFF">
        <w:rPr>
          <w:rFonts w:eastAsia="Times New Roman"/>
          <w:bCs/>
          <w:sz w:val="20"/>
          <w:szCs w:val="20"/>
          <w:lang w:eastAsia="en-US"/>
        </w:rPr>
        <w:t>okresie trwałości operacji</w:t>
      </w:r>
    </w:p>
    <w:p w14:paraId="419B2235" w14:textId="77777777" w:rsidR="00DC7C77" w:rsidRPr="009C6FFF" w:rsidRDefault="00DC7C77" w:rsidP="00DC7C77">
      <w:pPr>
        <w:jc w:val="center"/>
        <w:rPr>
          <w:b/>
          <w:sz w:val="20"/>
          <w:szCs w:val="20"/>
        </w:rPr>
      </w:pPr>
    </w:p>
    <w:p w14:paraId="777C18CD" w14:textId="77777777" w:rsidR="00DC7C77" w:rsidRPr="009C6FFF" w:rsidRDefault="00DC7C77" w:rsidP="00DC7C77">
      <w:pPr>
        <w:jc w:val="center"/>
        <w:rPr>
          <w:b/>
          <w:sz w:val="20"/>
          <w:szCs w:val="20"/>
        </w:rPr>
      </w:pPr>
      <w:r w:rsidRPr="009C6FFF">
        <w:rPr>
          <w:b/>
          <w:sz w:val="20"/>
          <w:szCs w:val="20"/>
        </w:rPr>
        <w:t>SPRAWOZDANIE NA POTRZEBY REALIZACJI MONITORINGU W OKRESIE TRWAŁOŚCI OPERACJI</w:t>
      </w:r>
    </w:p>
    <w:p w14:paraId="6ED07099" w14:textId="77777777" w:rsidR="00DC7C77" w:rsidRPr="009C6FFF" w:rsidRDefault="00DC7C77" w:rsidP="00DC7C77">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1"/>
        <w:gridCol w:w="3968"/>
      </w:tblGrid>
      <w:tr w:rsidR="00DC7C77" w:rsidRPr="009C6FFF" w14:paraId="2C20FA6E" w14:textId="77777777" w:rsidTr="006D45E1">
        <w:trPr>
          <w:trHeight w:val="60"/>
        </w:trPr>
        <w:tc>
          <w:tcPr>
            <w:tcW w:w="2810" w:type="pct"/>
            <w:shd w:val="clear" w:color="auto" w:fill="F2F2F2"/>
            <w:vAlign w:val="center"/>
          </w:tcPr>
          <w:p w14:paraId="4D7C8ECC" w14:textId="77777777" w:rsidR="00DC7C77" w:rsidRPr="009C6FFF" w:rsidRDefault="00DC7C77" w:rsidP="006D45E1">
            <w:pPr>
              <w:rPr>
                <w:sz w:val="18"/>
                <w:szCs w:val="18"/>
              </w:rPr>
            </w:pPr>
            <w:proofErr w:type="spellStart"/>
            <w:r w:rsidRPr="009C6FFF">
              <w:rPr>
                <w:sz w:val="18"/>
                <w:szCs w:val="18"/>
              </w:rPr>
              <w:t>Grantobiorca</w:t>
            </w:r>
            <w:proofErr w:type="spellEnd"/>
            <w:r w:rsidRPr="009C6FFF">
              <w:rPr>
                <w:sz w:val="18"/>
                <w:szCs w:val="18"/>
              </w:rPr>
              <w:t>:</w:t>
            </w:r>
          </w:p>
        </w:tc>
        <w:tc>
          <w:tcPr>
            <w:tcW w:w="2190" w:type="pct"/>
            <w:shd w:val="clear" w:color="auto" w:fill="F2F2F2"/>
            <w:vAlign w:val="center"/>
          </w:tcPr>
          <w:p w14:paraId="3E7F13A2" w14:textId="77777777" w:rsidR="00DC7C77" w:rsidRPr="009C6FFF" w:rsidRDefault="00DC7C77" w:rsidP="006D45E1">
            <w:pPr>
              <w:pStyle w:val="Bezodstpw"/>
              <w:rPr>
                <w:rFonts w:ascii="Times New Roman" w:hAnsi="Times New Roman"/>
                <w:b/>
                <w:sz w:val="18"/>
                <w:szCs w:val="18"/>
              </w:rPr>
            </w:pPr>
            <w:r w:rsidRPr="009C6FFF">
              <w:rPr>
                <w:rFonts w:ascii="Times New Roman" w:hAnsi="Times New Roman"/>
                <w:b/>
                <w:sz w:val="18"/>
                <w:szCs w:val="18"/>
              </w:rPr>
              <w:fldChar w:fldCharType="begin"/>
            </w:r>
            <w:r w:rsidRPr="009C6FFF">
              <w:rPr>
                <w:rFonts w:ascii="Times New Roman" w:hAnsi="Times New Roman"/>
                <w:b/>
                <w:sz w:val="18"/>
                <w:szCs w:val="18"/>
              </w:rPr>
              <w:instrText xml:space="preserve"> MERGEFIELD Wnioskodawca </w:instrText>
            </w:r>
            <w:r w:rsidRPr="009C6FFF">
              <w:rPr>
                <w:rFonts w:ascii="Times New Roman" w:hAnsi="Times New Roman"/>
                <w:b/>
                <w:sz w:val="18"/>
                <w:szCs w:val="18"/>
              </w:rPr>
              <w:fldChar w:fldCharType="end"/>
            </w:r>
          </w:p>
        </w:tc>
      </w:tr>
      <w:tr w:rsidR="00DC7C77" w:rsidRPr="009C6FFF" w14:paraId="5BF4362B" w14:textId="77777777" w:rsidTr="006D45E1">
        <w:trPr>
          <w:trHeight w:val="60"/>
        </w:trPr>
        <w:tc>
          <w:tcPr>
            <w:tcW w:w="2810" w:type="pct"/>
            <w:shd w:val="clear" w:color="auto" w:fill="F2F2F2"/>
            <w:vAlign w:val="center"/>
          </w:tcPr>
          <w:p w14:paraId="083419DE" w14:textId="77777777" w:rsidR="00DC7C77" w:rsidRPr="009C6FFF" w:rsidRDefault="00DC7C77" w:rsidP="006D45E1">
            <w:pPr>
              <w:rPr>
                <w:sz w:val="18"/>
                <w:szCs w:val="18"/>
              </w:rPr>
            </w:pPr>
            <w:r w:rsidRPr="009C6FFF">
              <w:rPr>
                <w:sz w:val="18"/>
                <w:szCs w:val="18"/>
              </w:rPr>
              <w:t>Nr ewidencyjny wniosku nadany przez LGD:</w:t>
            </w:r>
          </w:p>
        </w:tc>
        <w:tc>
          <w:tcPr>
            <w:tcW w:w="2190" w:type="pct"/>
            <w:shd w:val="clear" w:color="auto" w:fill="F2F2F2"/>
            <w:vAlign w:val="center"/>
          </w:tcPr>
          <w:p w14:paraId="51D10D33" w14:textId="77777777" w:rsidR="00DC7C77" w:rsidRPr="009C6FFF" w:rsidRDefault="00DC7C77" w:rsidP="006D45E1">
            <w:pPr>
              <w:rPr>
                <w:sz w:val="18"/>
                <w:szCs w:val="18"/>
              </w:rPr>
            </w:pPr>
          </w:p>
        </w:tc>
      </w:tr>
    </w:tbl>
    <w:p w14:paraId="42CEE4E4" w14:textId="77777777" w:rsidR="00DC7C77" w:rsidRPr="009C6FFF" w:rsidRDefault="00DC7C77" w:rsidP="00DC7C77">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5367"/>
      </w:tblGrid>
      <w:tr w:rsidR="00DC7C77" w:rsidRPr="009C6FFF" w14:paraId="42E8BD31" w14:textId="77777777" w:rsidTr="006D45E1">
        <w:trPr>
          <w:trHeight w:val="567"/>
          <w:jc w:val="center"/>
        </w:trPr>
        <w:tc>
          <w:tcPr>
            <w:tcW w:w="5000" w:type="pct"/>
            <w:gridSpan w:val="2"/>
            <w:shd w:val="clear" w:color="auto" w:fill="auto"/>
            <w:vAlign w:val="center"/>
          </w:tcPr>
          <w:p w14:paraId="162FCD6E" w14:textId="77777777" w:rsidR="00DC7C77" w:rsidRPr="009C6FFF" w:rsidRDefault="00DC7C77" w:rsidP="006D45E1">
            <w:pPr>
              <w:rPr>
                <w:sz w:val="18"/>
                <w:szCs w:val="18"/>
              </w:rPr>
            </w:pPr>
            <w:r w:rsidRPr="009C6FFF">
              <w:rPr>
                <w:i/>
                <w:sz w:val="18"/>
                <w:szCs w:val="18"/>
              </w:rPr>
              <w:t>Tabela nr 1. (Prosimy o uzupełnienie tabeli zgodnie z danymi zawartymi w umowie przyznania pomocy oraz wniosku o</w:t>
            </w:r>
            <w:r w:rsidR="00C03631" w:rsidRPr="009C6FFF">
              <w:rPr>
                <w:i/>
                <w:sz w:val="18"/>
                <w:szCs w:val="18"/>
              </w:rPr>
              <w:t> </w:t>
            </w:r>
            <w:r w:rsidRPr="009C6FFF">
              <w:rPr>
                <w:i/>
                <w:sz w:val="18"/>
                <w:szCs w:val="18"/>
              </w:rPr>
              <w:t>płatność)</w:t>
            </w:r>
          </w:p>
        </w:tc>
      </w:tr>
      <w:tr w:rsidR="00DC7C77" w:rsidRPr="009C6FFF" w14:paraId="509C1086" w14:textId="77777777" w:rsidTr="006D45E1">
        <w:trPr>
          <w:trHeight w:val="60"/>
          <w:jc w:val="center"/>
        </w:trPr>
        <w:tc>
          <w:tcPr>
            <w:tcW w:w="5000" w:type="pct"/>
            <w:gridSpan w:val="2"/>
            <w:shd w:val="clear" w:color="auto" w:fill="D9D9D9"/>
            <w:vAlign w:val="center"/>
          </w:tcPr>
          <w:p w14:paraId="75AEDE88" w14:textId="77777777" w:rsidR="00DC7C77" w:rsidRPr="009C6FFF" w:rsidRDefault="00071575" w:rsidP="00071575">
            <w:pPr>
              <w:jc w:val="center"/>
              <w:rPr>
                <w:b/>
                <w:sz w:val="18"/>
                <w:szCs w:val="18"/>
              </w:rPr>
            </w:pPr>
            <w:r w:rsidRPr="009C6FFF">
              <w:rPr>
                <w:b/>
                <w:sz w:val="18"/>
                <w:szCs w:val="18"/>
              </w:rPr>
              <w:t>Dane dotyczące realizowanej operacji grantowej</w:t>
            </w:r>
          </w:p>
        </w:tc>
      </w:tr>
      <w:tr w:rsidR="00DC7C77" w:rsidRPr="009C6FFF" w14:paraId="49C55D8F" w14:textId="77777777" w:rsidTr="006D45E1">
        <w:trPr>
          <w:trHeight w:val="60"/>
          <w:jc w:val="center"/>
        </w:trPr>
        <w:tc>
          <w:tcPr>
            <w:tcW w:w="2038" w:type="pct"/>
            <w:shd w:val="clear" w:color="auto" w:fill="F2F2F2"/>
            <w:vAlign w:val="center"/>
          </w:tcPr>
          <w:p w14:paraId="0E32CE1B" w14:textId="77777777" w:rsidR="00DC7C77" w:rsidRPr="009C6FFF" w:rsidRDefault="00DC7C77" w:rsidP="006D45E1">
            <w:pPr>
              <w:rPr>
                <w:b/>
                <w:sz w:val="18"/>
                <w:szCs w:val="18"/>
              </w:rPr>
            </w:pPr>
            <w:r w:rsidRPr="009C6FFF">
              <w:rPr>
                <w:b/>
                <w:sz w:val="18"/>
                <w:szCs w:val="18"/>
              </w:rPr>
              <w:t>Tytuł (wg umowy):</w:t>
            </w:r>
          </w:p>
        </w:tc>
        <w:tc>
          <w:tcPr>
            <w:tcW w:w="2962" w:type="pct"/>
            <w:shd w:val="clear" w:color="auto" w:fill="auto"/>
            <w:vAlign w:val="center"/>
          </w:tcPr>
          <w:p w14:paraId="4E19AB17" w14:textId="77777777" w:rsidR="00DC7C77" w:rsidRPr="009C6FFF" w:rsidRDefault="00DC7C77" w:rsidP="006D45E1">
            <w:pPr>
              <w:rPr>
                <w:sz w:val="18"/>
                <w:szCs w:val="18"/>
              </w:rPr>
            </w:pPr>
          </w:p>
        </w:tc>
      </w:tr>
      <w:tr w:rsidR="00DC7C77" w:rsidRPr="009C6FFF" w14:paraId="5CBC5EAC" w14:textId="77777777" w:rsidTr="006D45E1">
        <w:trPr>
          <w:trHeight w:val="202"/>
          <w:jc w:val="center"/>
        </w:trPr>
        <w:tc>
          <w:tcPr>
            <w:tcW w:w="2038" w:type="pct"/>
            <w:shd w:val="clear" w:color="auto" w:fill="F2F2F2"/>
            <w:vAlign w:val="center"/>
          </w:tcPr>
          <w:p w14:paraId="33A30660" w14:textId="77777777" w:rsidR="00DC7C77" w:rsidRPr="009C6FFF" w:rsidRDefault="00DC7C77" w:rsidP="006D45E1">
            <w:pPr>
              <w:rPr>
                <w:b/>
                <w:sz w:val="18"/>
                <w:szCs w:val="18"/>
              </w:rPr>
            </w:pPr>
            <w:r w:rsidRPr="009C6FFF">
              <w:rPr>
                <w:b/>
                <w:sz w:val="18"/>
                <w:szCs w:val="18"/>
              </w:rPr>
              <w:t>Cel (wg umowy):</w:t>
            </w:r>
          </w:p>
        </w:tc>
        <w:tc>
          <w:tcPr>
            <w:tcW w:w="2962" w:type="pct"/>
            <w:shd w:val="clear" w:color="auto" w:fill="auto"/>
            <w:vAlign w:val="center"/>
          </w:tcPr>
          <w:p w14:paraId="10385909" w14:textId="77777777" w:rsidR="00DC7C77" w:rsidRPr="009C6FFF" w:rsidRDefault="00DC7C77" w:rsidP="006D45E1">
            <w:pPr>
              <w:rPr>
                <w:sz w:val="18"/>
                <w:szCs w:val="18"/>
              </w:rPr>
            </w:pPr>
          </w:p>
        </w:tc>
      </w:tr>
      <w:tr w:rsidR="00DC7C77" w:rsidRPr="009C6FFF" w14:paraId="4F6C8404" w14:textId="77777777" w:rsidTr="006D45E1">
        <w:trPr>
          <w:trHeight w:val="60"/>
          <w:jc w:val="center"/>
        </w:trPr>
        <w:tc>
          <w:tcPr>
            <w:tcW w:w="2038" w:type="pct"/>
            <w:shd w:val="clear" w:color="auto" w:fill="F2F2F2"/>
            <w:vAlign w:val="center"/>
          </w:tcPr>
          <w:p w14:paraId="4188D35C" w14:textId="77777777" w:rsidR="00DC7C77" w:rsidRPr="009C6FFF" w:rsidRDefault="00DC7C77" w:rsidP="006D45E1">
            <w:pPr>
              <w:rPr>
                <w:b/>
                <w:sz w:val="18"/>
                <w:szCs w:val="18"/>
              </w:rPr>
            </w:pPr>
            <w:r w:rsidRPr="009C6FFF">
              <w:rPr>
                <w:b/>
                <w:sz w:val="18"/>
                <w:szCs w:val="18"/>
              </w:rPr>
              <w:t>Data podpisania umowy:</w:t>
            </w:r>
          </w:p>
        </w:tc>
        <w:tc>
          <w:tcPr>
            <w:tcW w:w="2962" w:type="pct"/>
            <w:shd w:val="clear" w:color="auto" w:fill="auto"/>
            <w:vAlign w:val="center"/>
          </w:tcPr>
          <w:p w14:paraId="39215952" w14:textId="77777777" w:rsidR="00DC7C77" w:rsidRPr="009C6FFF" w:rsidRDefault="00DC7C77" w:rsidP="006D45E1">
            <w:pPr>
              <w:rPr>
                <w:sz w:val="18"/>
                <w:szCs w:val="18"/>
              </w:rPr>
            </w:pPr>
          </w:p>
        </w:tc>
      </w:tr>
      <w:tr w:rsidR="00DC7C77" w:rsidRPr="009C6FFF" w14:paraId="0F8BFD92" w14:textId="77777777" w:rsidTr="006D45E1">
        <w:trPr>
          <w:trHeight w:val="176"/>
          <w:jc w:val="center"/>
        </w:trPr>
        <w:tc>
          <w:tcPr>
            <w:tcW w:w="2038" w:type="pct"/>
            <w:shd w:val="clear" w:color="auto" w:fill="F2F2F2"/>
            <w:vAlign w:val="center"/>
          </w:tcPr>
          <w:p w14:paraId="11117681" w14:textId="77777777" w:rsidR="00DC7C77" w:rsidRPr="009C6FFF" w:rsidRDefault="00DC7C77" w:rsidP="006D45E1">
            <w:pPr>
              <w:rPr>
                <w:b/>
                <w:sz w:val="18"/>
                <w:szCs w:val="18"/>
              </w:rPr>
            </w:pPr>
            <w:r w:rsidRPr="009C6FFF">
              <w:rPr>
                <w:b/>
                <w:sz w:val="18"/>
                <w:szCs w:val="18"/>
              </w:rPr>
              <w:t>Data wypłaty środków:</w:t>
            </w:r>
          </w:p>
        </w:tc>
        <w:tc>
          <w:tcPr>
            <w:tcW w:w="2962" w:type="pct"/>
            <w:shd w:val="clear" w:color="auto" w:fill="auto"/>
            <w:vAlign w:val="center"/>
          </w:tcPr>
          <w:p w14:paraId="65FBFFAA" w14:textId="77777777" w:rsidR="00DC7C77" w:rsidRPr="009C6FFF" w:rsidRDefault="00DC7C77" w:rsidP="006D45E1">
            <w:pPr>
              <w:rPr>
                <w:sz w:val="18"/>
                <w:szCs w:val="18"/>
              </w:rPr>
            </w:pPr>
          </w:p>
        </w:tc>
      </w:tr>
      <w:tr w:rsidR="00DC7C77" w:rsidRPr="009C6FFF" w14:paraId="1B64B773" w14:textId="77777777" w:rsidTr="006D45E1">
        <w:trPr>
          <w:trHeight w:val="170"/>
          <w:jc w:val="center"/>
        </w:trPr>
        <w:tc>
          <w:tcPr>
            <w:tcW w:w="2038" w:type="pct"/>
            <w:tcBorders>
              <w:bottom w:val="single" w:sz="4" w:space="0" w:color="auto"/>
            </w:tcBorders>
            <w:shd w:val="clear" w:color="auto" w:fill="F2F2F2"/>
            <w:vAlign w:val="center"/>
          </w:tcPr>
          <w:p w14:paraId="088B713B" w14:textId="77777777" w:rsidR="00DC7C77" w:rsidRPr="009C6FFF" w:rsidRDefault="00DC7C77" w:rsidP="006D45E1">
            <w:pPr>
              <w:rPr>
                <w:b/>
                <w:sz w:val="18"/>
                <w:szCs w:val="18"/>
              </w:rPr>
            </w:pPr>
            <w:r w:rsidRPr="009C6FFF">
              <w:rPr>
                <w:b/>
                <w:sz w:val="18"/>
                <w:szCs w:val="18"/>
              </w:rPr>
              <w:t>Wnioskowana kwota:</w:t>
            </w:r>
          </w:p>
        </w:tc>
        <w:tc>
          <w:tcPr>
            <w:tcW w:w="2962" w:type="pct"/>
            <w:tcBorders>
              <w:bottom w:val="single" w:sz="4" w:space="0" w:color="auto"/>
            </w:tcBorders>
            <w:shd w:val="clear" w:color="auto" w:fill="auto"/>
            <w:vAlign w:val="center"/>
          </w:tcPr>
          <w:p w14:paraId="688397D5" w14:textId="77777777" w:rsidR="00DC7C77" w:rsidRPr="009C6FFF" w:rsidRDefault="00DC7C77" w:rsidP="006D45E1">
            <w:pPr>
              <w:rPr>
                <w:sz w:val="18"/>
                <w:szCs w:val="18"/>
              </w:rPr>
            </w:pPr>
          </w:p>
        </w:tc>
      </w:tr>
      <w:tr w:rsidR="00DC7C77" w:rsidRPr="009C6FFF" w14:paraId="28E13B8E" w14:textId="77777777" w:rsidTr="006D45E1">
        <w:trPr>
          <w:trHeight w:val="306"/>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01DE6DEE" w14:textId="77777777" w:rsidR="00DC7C77" w:rsidRPr="009C6FFF" w:rsidRDefault="00DC7C77" w:rsidP="006D45E1">
            <w:pPr>
              <w:jc w:val="right"/>
              <w:rPr>
                <w:sz w:val="18"/>
                <w:szCs w:val="18"/>
              </w:rPr>
            </w:pPr>
            <w:r w:rsidRPr="009C6FFF">
              <w:rPr>
                <w:sz w:val="18"/>
                <w:szCs w:val="18"/>
              </w:rPr>
              <w:t xml:space="preserve">    koszty całkowite:</w:t>
            </w:r>
          </w:p>
        </w:tc>
        <w:tc>
          <w:tcPr>
            <w:tcW w:w="2962" w:type="pct"/>
            <w:tcBorders>
              <w:top w:val="single" w:sz="4" w:space="0" w:color="auto"/>
              <w:left w:val="single" w:sz="4" w:space="0" w:color="auto"/>
              <w:bottom w:val="single" w:sz="4" w:space="0" w:color="auto"/>
            </w:tcBorders>
            <w:shd w:val="clear" w:color="auto" w:fill="auto"/>
            <w:vAlign w:val="center"/>
          </w:tcPr>
          <w:p w14:paraId="4D2BEAF3" w14:textId="77777777" w:rsidR="00DC7C77" w:rsidRPr="009C6FFF" w:rsidRDefault="00DC7C77" w:rsidP="006D45E1">
            <w:pPr>
              <w:rPr>
                <w:sz w:val="18"/>
                <w:szCs w:val="18"/>
              </w:rPr>
            </w:pPr>
          </w:p>
        </w:tc>
      </w:tr>
      <w:tr w:rsidR="00DC7C77" w:rsidRPr="009C6FFF" w14:paraId="417DDA08" w14:textId="77777777" w:rsidTr="006D45E1">
        <w:trPr>
          <w:trHeight w:val="6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63B687CE" w14:textId="77777777" w:rsidR="00DC7C77" w:rsidRPr="009C6FFF" w:rsidRDefault="00DC7C77" w:rsidP="006D45E1">
            <w:pPr>
              <w:jc w:val="right"/>
              <w:rPr>
                <w:sz w:val="18"/>
                <w:szCs w:val="18"/>
              </w:rPr>
            </w:pPr>
            <w:r w:rsidRPr="009C6FFF">
              <w:rPr>
                <w:sz w:val="18"/>
                <w:szCs w:val="18"/>
              </w:rPr>
              <w:t>koszty kwalifikowalne:</w:t>
            </w:r>
          </w:p>
        </w:tc>
        <w:tc>
          <w:tcPr>
            <w:tcW w:w="2962" w:type="pct"/>
            <w:tcBorders>
              <w:top w:val="single" w:sz="4" w:space="0" w:color="auto"/>
              <w:left w:val="single" w:sz="4" w:space="0" w:color="auto"/>
              <w:bottom w:val="single" w:sz="4" w:space="0" w:color="auto"/>
            </w:tcBorders>
            <w:shd w:val="clear" w:color="auto" w:fill="auto"/>
            <w:vAlign w:val="center"/>
          </w:tcPr>
          <w:p w14:paraId="6C84E624" w14:textId="77777777" w:rsidR="00DC7C77" w:rsidRPr="009C6FFF" w:rsidRDefault="00DC7C77" w:rsidP="006D45E1">
            <w:pPr>
              <w:rPr>
                <w:sz w:val="18"/>
                <w:szCs w:val="18"/>
              </w:rPr>
            </w:pPr>
          </w:p>
        </w:tc>
      </w:tr>
      <w:tr w:rsidR="00DC7C77" w:rsidRPr="009C6FFF" w14:paraId="6D227B74" w14:textId="77777777" w:rsidTr="006D45E1">
        <w:trPr>
          <w:trHeight w:val="191"/>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14222E90" w14:textId="77777777" w:rsidR="00DC7C77" w:rsidRPr="009C6FFF" w:rsidRDefault="00DC7C77" w:rsidP="006D45E1">
            <w:pPr>
              <w:jc w:val="right"/>
              <w:rPr>
                <w:sz w:val="18"/>
                <w:szCs w:val="18"/>
              </w:rPr>
            </w:pPr>
            <w:r w:rsidRPr="009C6FFF">
              <w:rPr>
                <w:sz w:val="18"/>
                <w:szCs w:val="18"/>
              </w:rPr>
              <w:t>koszty niekwalifikowalne:</w:t>
            </w:r>
          </w:p>
        </w:tc>
        <w:tc>
          <w:tcPr>
            <w:tcW w:w="2962" w:type="pct"/>
            <w:tcBorders>
              <w:top w:val="single" w:sz="4" w:space="0" w:color="auto"/>
              <w:left w:val="single" w:sz="4" w:space="0" w:color="auto"/>
              <w:bottom w:val="single" w:sz="4" w:space="0" w:color="auto"/>
            </w:tcBorders>
            <w:shd w:val="clear" w:color="auto" w:fill="auto"/>
            <w:vAlign w:val="center"/>
          </w:tcPr>
          <w:p w14:paraId="7E6112FD" w14:textId="77777777" w:rsidR="00DC7C77" w:rsidRPr="009C6FFF" w:rsidRDefault="00DC7C77" w:rsidP="006D45E1">
            <w:pPr>
              <w:rPr>
                <w:sz w:val="18"/>
                <w:szCs w:val="18"/>
              </w:rPr>
            </w:pPr>
          </w:p>
        </w:tc>
      </w:tr>
      <w:tr w:rsidR="00DC7C77" w:rsidRPr="009C6FFF" w14:paraId="5F3589DF" w14:textId="77777777" w:rsidTr="006D45E1">
        <w:trPr>
          <w:trHeight w:val="69"/>
          <w:jc w:val="center"/>
        </w:trPr>
        <w:tc>
          <w:tcPr>
            <w:tcW w:w="5000" w:type="pct"/>
            <w:gridSpan w:val="2"/>
            <w:tcBorders>
              <w:top w:val="single" w:sz="4" w:space="0" w:color="auto"/>
              <w:left w:val="single" w:sz="4" w:space="0" w:color="auto"/>
              <w:bottom w:val="single" w:sz="4" w:space="0" w:color="auto"/>
            </w:tcBorders>
            <w:shd w:val="clear" w:color="auto" w:fill="F2F2F2"/>
            <w:vAlign w:val="center"/>
          </w:tcPr>
          <w:p w14:paraId="5EE7019B" w14:textId="77777777" w:rsidR="00DC7C77" w:rsidRPr="009C6FFF" w:rsidRDefault="00DC7C77" w:rsidP="00071575">
            <w:pPr>
              <w:jc w:val="center"/>
              <w:rPr>
                <w:sz w:val="18"/>
                <w:szCs w:val="18"/>
              </w:rPr>
            </w:pPr>
            <w:r w:rsidRPr="009C6FFF">
              <w:rPr>
                <w:sz w:val="18"/>
                <w:szCs w:val="18"/>
              </w:rPr>
              <w:t xml:space="preserve">Aktualne dane kontaktowe osoby mogącej udzielić informacji o </w:t>
            </w:r>
            <w:r w:rsidR="00071575" w:rsidRPr="009C6FFF">
              <w:rPr>
                <w:sz w:val="18"/>
                <w:szCs w:val="18"/>
              </w:rPr>
              <w:t>operacji</w:t>
            </w:r>
          </w:p>
        </w:tc>
      </w:tr>
      <w:tr w:rsidR="00DC7C77" w:rsidRPr="009C6FFF" w14:paraId="3D4F8441" w14:textId="77777777" w:rsidTr="006D45E1">
        <w:trPr>
          <w:trHeight w:val="6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23F725CD" w14:textId="77777777" w:rsidR="00DC7C77" w:rsidRPr="009C6FFF" w:rsidRDefault="00DC7C77" w:rsidP="006D45E1">
            <w:pPr>
              <w:rPr>
                <w:b/>
                <w:sz w:val="18"/>
                <w:szCs w:val="18"/>
              </w:rPr>
            </w:pPr>
            <w:r w:rsidRPr="009C6FFF">
              <w:rPr>
                <w:b/>
                <w:sz w:val="18"/>
                <w:szCs w:val="18"/>
              </w:rPr>
              <w:t xml:space="preserve">Imię i nazwisko:   </w:t>
            </w:r>
          </w:p>
        </w:tc>
        <w:tc>
          <w:tcPr>
            <w:tcW w:w="2962" w:type="pct"/>
            <w:tcBorders>
              <w:top w:val="single" w:sz="4" w:space="0" w:color="auto"/>
              <w:left w:val="single" w:sz="4" w:space="0" w:color="auto"/>
              <w:bottom w:val="single" w:sz="4" w:space="0" w:color="auto"/>
            </w:tcBorders>
            <w:shd w:val="clear" w:color="auto" w:fill="auto"/>
            <w:vAlign w:val="center"/>
          </w:tcPr>
          <w:p w14:paraId="5B71F1A1" w14:textId="77777777" w:rsidR="00DC7C77" w:rsidRPr="009C6FFF" w:rsidRDefault="00DC7C77" w:rsidP="006D45E1">
            <w:pPr>
              <w:rPr>
                <w:sz w:val="18"/>
                <w:szCs w:val="18"/>
              </w:rPr>
            </w:pPr>
          </w:p>
        </w:tc>
      </w:tr>
      <w:tr w:rsidR="00DC7C77" w:rsidRPr="009C6FFF" w14:paraId="1D77A7EE" w14:textId="77777777" w:rsidTr="006D45E1">
        <w:trPr>
          <w:trHeight w:val="21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2E91987E" w14:textId="77777777" w:rsidR="00DC7C77" w:rsidRPr="009C6FFF" w:rsidRDefault="00DC7C77" w:rsidP="006D45E1">
            <w:pPr>
              <w:rPr>
                <w:b/>
                <w:sz w:val="18"/>
                <w:szCs w:val="18"/>
              </w:rPr>
            </w:pPr>
            <w:r w:rsidRPr="009C6FFF">
              <w:rPr>
                <w:b/>
                <w:sz w:val="18"/>
                <w:szCs w:val="18"/>
              </w:rPr>
              <w:t xml:space="preserve">Adres e-mail:   </w:t>
            </w:r>
          </w:p>
        </w:tc>
        <w:tc>
          <w:tcPr>
            <w:tcW w:w="2962" w:type="pct"/>
            <w:tcBorders>
              <w:top w:val="single" w:sz="4" w:space="0" w:color="auto"/>
              <w:left w:val="single" w:sz="4" w:space="0" w:color="auto"/>
              <w:bottom w:val="single" w:sz="4" w:space="0" w:color="auto"/>
            </w:tcBorders>
            <w:shd w:val="clear" w:color="auto" w:fill="auto"/>
            <w:vAlign w:val="center"/>
          </w:tcPr>
          <w:p w14:paraId="2293DC50" w14:textId="77777777" w:rsidR="00DC7C77" w:rsidRPr="009C6FFF" w:rsidRDefault="00DC7C77" w:rsidP="006D45E1">
            <w:pPr>
              <w:rPr>
                <w:sz w:val="18"/>
                <w:szCs w:val="18"/>
              </w:rPr>
            </w:pPr>
          </w:p>
        </w:tc>
      </w:tr>
      <w:tr w:rsidR="00DC7C77" w:rsidRPr="009C6FFF" w14:paraId="4EDCB91E" w14:textId="77777777" w:rsidTr="006D45E1">
        <w:trPr>
          <w:trHeight w:val="6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12721826" w14:textId="77777777" w:rsidR="00DC7C77" w:rsidRPr="009C6FFF" w:rsidRDefault="00DC7C77" w:rsidP="006D45E1">
            <w:pPr>
              <w:rPr>
                <w:sz w:val="18"/>
                <w:szCs w:val="18"/>
              </w:rPr>
            </w:pPr>
            <w:r w:rsidRPr="009C6FFF">
              <w:rPr>
                <w:b/>
                <w:sz w:val="18"/>
                <w:szCs w:val="18"/>
              </w:rPr>
              <w:t xml:space="preserve">Telefon/fax:   </w:t>
            </w:r>
          </w:p>
        </w:tc>
        <w:tc>
          <w:tcPr>
            <w:tcW w:w="2962" w:type="pct"/>
            <w:tcBorders>
              <w:top w:val="single" w:sz="4" w:space="0" w:color="auto"/>
              <w:left w:val="single" w:sz="4" w:space="0" w:color="auto"/>
            </w:tcBorders>
            <w:shd w:val="clear" w:color="auto" w:fill="auto"/>
            <w:vAlign w:val="center"/>
          </w:tcPr>
          <w:p w14:paraId="3E15369B" w14:textId="77777777" w:rsidR="00DC7C77" w:rsidRPr="009C6FFF" w:rsidRDefault="00DC7C77" w:rsidP="006D45E1">
            <w:pPr>
              <w:rPr>
                <w:sz w:val="18"/>
                <w:szCs w:val="18"/>
              </w:rPr>
            </w:pPr>
          </w:p>
        </w:tc>
      </w:tr>
    </w:tbl>
    <w:p w14:paraId="04B68174" w14:textId="77777777" w:rsidR="00DC7C77" w:rsidRPr="009C6FFF" w:rsidRDefault="00DC7C77" w:rsidP="00DC7C77">
      <w:pPr>
        <w:rPr>
          <w: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5"/>
      </w:tblGrid>
      <w:tr w:rsidR="00DC7C77" w:rsidRPr="009C6FFF" w14:paraId="1BB58934" w14:textId="77777777" w:rsidTr="006D45E1">
        <w:trPr>
          <w:trHeight w:val="271"/>
        </w:trPr>
        <w:tc>
          <w:tcPr>
            <w:tcW w:w="5000" w:type="pct"/>
            <w:gridSpan w:val="4"/>
            <w:shd w:val="clear" w:color="auto" w:fill="auto"/>
            <w:vAlign w:val="center"/>
          </w:tcPr>
          <w:p w14:paraId="6890F28A" w14:textId="77777777" w:rsidR="00DC7C77" w:rsidRPr="009C6FFF" w:rsidRDefault="00DC7C77" w:rsidP="006D45E1">
            <w:pPr>
              <w:rPr>
                <w:i/>
                <w:sz w:val="18"/>
                <w:szCs w:val="18"/>
              </w:rPr>
            </w:pPr>
            <w:r w:rsidRPr="009C6FFF">
              <w:rPr>
                <w:i/>
                <w:sz w:val="18"/>
                <w:szCs w:val="18"/>
              </w:rPr>
              <w:t>Tabela nr 2. (Prosimy o podanie informacji o osiągniętym produkcie i rezultacie oraz o narzędziach ich weryfikacji w odniesieniu do propozycji, które zostały przyporządkowane do projektu zgodnie z przedsięwzięciem i celem szczegółowym  LSR)</w:t>
            </w:r>
          </w:p>
        </w:tc>
      </w:tr>
      <w:tr w:rsidR="00DC7C77" w:rsidRPr="009C6FFF" w14:paraId="7B7B187B" w14:textId="77777777" w:rsidTr="006D45E1">
        <w:trPr>
          <w:trHeight w:val="91"/>
        </w:trPr>
        <w:tc>
          <w:tcPr>
            <w:tcW w:w="5000" w:type="pct"/>
            <w:gridSpan w:val="4"/>
            <w:shd w:val="clear" w:color="auto" w:fill="D9D9D9"/>
            <w:vAlign w:val="center"/>
          </w:tcPr>
          <w:p w14:paraId="1E5D470A" w14:textId="77777777" w:rsidR="00DC7C77" w:rsidRPr="009C6FFF" w:rsidRDefault="00DC7C77" w:rsidP="00071575">
            <w:pPr>
              <w:jc w:val="center"/>
              <w:rPr>
                <w:b/>
                <w:sz w:val="18"/>
                <w:szCs w:val="18"/>
              </w:rPr>
            </w:pPr>
            <w:r w:rsidRPr="009C6FFF">
              <w:rPr>
                <w:b/>
                <w:sz w:val="18"/>
                <w:szCs w:val="18"/>
              </w:rPr>
              <w:t xml:space="preserve">Aktualizacja celów i wskaźników </w:t>
            </w:r>
            <w:r w:rsidR="00071575" w:rsidRPr="009C6FFF">
              <w:rPr>
                <w:b/>
                <w:sz w:val="18"/>
                <w:szCs w:val="18"/>
              </w:rPr>
              <w:t>LSR</w:t>
            </w:r>
          </w:p>
        </w:tc>
      </w:tr>
      <w:tr w:rsidR="00DC7C77" w:rsidRPr="009C6FFF" w14:paraId="20221944" w14:textId="77777777" w:rsidTr="006D45E1">
        <w:trPr>
          <w:trHeight w:val="60"/>
        </w:trPr>
        <w:tc>
          <w:tcPr>
            <w:tcW w:w="2499" w:type="pct"/>
            <w:gridSpan w:val="2"/>
            <w:shd w:val="clear" w:color="auto" w:fill="D9D9D9"/>
            <w:vAlign w:val="center"/>
          </w:tcPr>
          <w:p w14:paraId="3C671C52" w14:textId="77777777" w:rsidR="00DC7C77" w:rsidRPr="009C6FFF" w:rsidRDefault="00DC7C77" w:rsidP="006D45E1">
            <w:pPr>
              <w:pStyle w:val="Bezodstpw"/>
              <w:jc w:val="center"/>
              <w:rPr>
                <w:rFonts w:ascii="Times New Roman" w:hAnsi="Times New Roman"/>
                <w:b/>
                <w:sz w:val="18"/>
                <w:szCs w:val="18"/>
              </w:rPr>
            </w:pPr>
            <w:r w:rsidRPr="009C6FFF">
              <w:rPr>
                <w:rFonts w:ascii="Times New Roman" w:hAnsi="Times New Roman"/>
                <w:b/>
                <w:sz w:val="18"/>
                <w:szCs w:val="18"/>
              </w:rPr>
              <w:t>Produkt projektu</w:t>
            </w:r>
          </w:p>
        </w:tc>
        <w:tc>
          <w:tcPr>
            <w:tcW w:w="2501" w:type="pct"/>
            <w:gridSpan w:val="2"/>
            <w:shd w:val="clear" w:color="auto" w:fill="D9D9D9"/>
            <w:vAlign w:val="center"/>
          </w:tcPr>
          <w:p w14:paraId="5AB65685" w14:textId="77777777" w:rsidR="00DC7C77" w:rsidRPr="009C6FFF" w:rsidRDefault="00DC7C77" w:rsidP="006D45E1">
            <w:pPr>
              <w:pStyle w:val="Bezodstpw"/>
              <w:jc w:val="center"/>
              <w:rPr>
                <w:rFonts w:ascii="Times New Roman" w:hAnsi="Times New Roman"/>
                <w:b/>
                <w:sz w:val="18"/>
                <w:szCs w:val="18"/>
              </w:rPr>
            </w:pPr>
            <w:r w:rsidRPr="009C6FFF">
              <w:rPr>
                <w:rFonts w:ascii="Times New Roman" w:hAnsi="Times New Roman"/>
                <w:b/>
                <w:sz w:val="18"/>
                <w:szCs w:val="18"/>
              </w:rPr>
              <w:t>Rezultat projektu</w:t>
            </w:r>
          </w:p>
        </w:tc>
      </w:tr>
      <w:tr w:rsidR="00DC7C77" w:rsidRPr="009C6FFF" w14:paraId="0E6DAD2E" w14:textId="77777777" w:rsidTr="006D45E1">
        <w:trPr>
          <w:trHeight w:val="400"/>
        </w:trPr>
        <w:tc>
          <w:tcPr>
            <w:tcW w:w="1250" w:type="pct"/>
            <w:shd w:val="clear" w:color="auto" w:fill="F2F2F2"/>
          </w:tcPr>
          <w:p w14:paraId="572FFD39"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przyjęty w LSR</w:t>
            </w:r>
            <w:r w:rsidRPr="009C6FFF">
              <w:rPr>
                <w:rFonts w:ascii="Times New Roman" w:hAnsi="Times New Roman"/>
                <w:sz w:val="18"/>
                <w:szCs w:val="18"/>
              </w:rPr>
              <w:t xml:space="preserve"> produkt wg przedsięwzięcia</w:t>
            </w:r>
          </w:p>
        </w:tc>
        <w:tc>
          <w:tcPr>
            <w:tcW w:w="1250" w:type="pct"/>
            <w:shd w:val="clear" w:color="auto" w:fill="F2F2F2"/>
          </w:tcPr>
          <w:p w14:paraId="67126466"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przyjęty w LSR</w:t>
            </w:r>
            <w:r w:rsidRPr="009C6FFF">
              <w:rPr>
                <w:rFonts w:ascii="Times New Roman" w:hAnsi="Times New Roman"/>
                <w:sz w:val="18"/>
                <w:szCs w:val="18"/>
              </w:rPr>
              <w:t xml:space="preserve"> sposób weryfikacji wskaźnika produktu</w:t>
            </w:r>
          </w:p>
        </w:tc>
        <w:tc>
          <w:tcPr>
            <w:tcW w:w="1250" w:type="pct"/>
            <w:shd w:val="clear" w:color="auto" w:fill="F2F2F2"/>
          </w:tcPr>
          <w:p w14:paraId="47A27E16"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przyjęty w LSR</w:t>
            </w:r>
            <w:r w:rsidRPr="009C6FFF">
              <w:rPr>
                <w:rFonts w:ascii="Times New Roman" w:hAnsi="Times New Roman"/>
                <w:sz w:val="18"/>
                <w:szCs w:val="18"/>
              </w:rPr>
              <w:t xml:space="preserve"> rezultat wg celu szczegółowego</w:t>
            </w:r>
          </w:p>
        </w:tc>
        <w:tc>
          <w:tcPr>
            <w:tcW w:w="1250" w:type="pct"/>
            <w:shd w:val="clear" w:color="auto" w:fill="F2F2F2"/>
          </w:tcPr>
          <w:p w14:paraId="3FCBF473"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przyjęty w LSR</w:t>
            </w:r>
            <w:r w:rsidRPr="009C6FFF">
              <w:rPr>
                <w:rFonts w:ascii="Times New Roman" w:hAnsi="Times New Roman"/>
                <w:sz w:val="18"/>
                <w:szCs w:val="18"/>
              </w:rPr>
              <w:t xml:space="preserve"> sposób weryfikacji wskaźnika rezultatu</w:t>
            </w:r>
          </w:p>
        </w:tc>
      </w:tr>
      <w:tr w:rsidR="00DC7C77" w:rsidRPr="009C6FFF" w14:paraId="225571D0" w14:textId="77777777" w:rsidTr="006D45E1">
        <w:trPr>
          <w:trHeight w:val="455"/>
        </w:trPr>
        <w:tc>
          <w:tcPr>
            <w:tcW w:w="1250" w:type="pct"/>
            <w:shd w:val="clear" w:color="auto" w:fill="auto"/>
            <w:vAlign w:val="center"/>
          </w:tcPr>
          <w:p w14:paraId="2099898A" w14:textId="77777777" w:rsidR="00DC7C77" w:rsidRPr="009C6FFF" w:rsidRDefault="00DC7C77" w:rsidP="006D45E1">
            <w:pPr>
              <w:pStyle w:val="Bezodstpw"/>
              <w:rPr>
                <w:rFonts w:ascii="Times New Roman" w:hAnsi="Times New Roman"/>
                <w:sz w:val="18"/>
                <w:szCs w:val="18"/>
              </w:rPr>
            </w:pPr>
          </w:p>
        </w:tc>
        <w:tc>
          <w:tcPr>
            <w:tcW w:w="1250" w:type="pct"/>
            <w:shd w:val="clear" w:color="auto" w:fill="auto"/>
            <w:vAlign w:val="center"/>
          </w:tcPr>
          <w:p w14:paraId="3D3E4614" w14:textId="77777777" w:rsidR="00DC7C77" w:rsidRPr="009C6FFF" w:rsidRDefault="00DC7C77" w:rsidP="006D45E1">
            <w:pPr>
              <w:pStyle w:val="Bezodstpw"/>
              <w:jc w:val="center"/>
              <w:rPr>
                <w:rFonts w:ascii="Times New Roman" w:hAnsi="Times New Roman"/>
                <w:sz w:val="18"/>
                <w:szCs w:val="18"/>
              </w:rPr>
            </w:pPr>
          </w:p>
        </w:tc>
        <w:tc>
          <w:tcPr>
            <w:tcW w:w="1250" w:type="pct"/>
            <w:shd w:val="clear" w:color="auto" w:fill="auto"/>
            <w:vAlign w:val="center"/>
          </w:tcPr>
          <w:p w14:paraId="19134A08" w14:textId="77777777" w:rsidR="00DC7C77" w:rsidRPr="009C6FFF" w:rsidRDefault="00DC7C77" w:rsidP="006D45E1">
            <w:pPr>
              <w:pStyle w:val="Bezodstpw"/>
              <w:jc w:val="center"/>
              <w:rPr>
                <w:rFonts w:ascii="Times New Roman" w:hAnsi="Times New Roman"/>
                <w:sz w:val="18"/>
                <w:szCs w:val="18"/>
              </w:rPr>
            </w:pPr>
          </w:p>
        </w:tc>
        <w:tc>
          <w:tcPr>
            <w:tcW w:w="1250" w:type="pct"/>
            <w:shd w:val="clear" w:color="auto" w:fill="auto"/>
            <w:vAlign w:val="center"/>
          </w:tcPr>
          <w:p w14:paraId="140BC371" w14:textId="77777777" w:rsidR="00DC7C77" w:rsidRPr="009C6FFF" w:rsidRDefault="00DC7C77" w:rsidP="006D45E1">
            <w:pPr>
              <w:pStyle w:val="Bezodstpw"/>
              <w:jc w:val="center"/>
              <w:rPr>
                <w:rFonts w:ascii="Times New Roman" w:hAnsi="Times New Roman"/>
                <w:sz w:val="18"/>
                <w:szCs w:val="18"/>
              </w:rPr>
            </w:pPr>
          </w:p>
        </w:tc>
      </w:tr>
      <w:tr w:rsidR="00DC7C77" w:rsidRPr="009C6FFF" w14:paraId="2B59AFA0" w14:textId="77777777" w:rsidTr="006D45E1">
        <w:trPr>
          <w:trHeight w:val="271"/>
        </w:trPr>
        <w:tc>
          <w:tcPr>
            <w:tcW w:w="1250" w:type="pct"/>
            <w:shd w:val="clear" w:color="auto" w:fill="F2F2F2"/>
          </w:tcPr>
          <w:p w14:paraId="42FBEF09"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osiągnięty</w:t>
            </w:r>
            <w:r w:rsidRPr="009C6FFF">
              <w:rPr>
                <w:rFonts w:ascii="Times New Roman" w:hAnsi="Times New Roman"/>
                <w:sz w:val="18"/>
                <w:szCs w:val="18"/>
              </w:rPr>
              <w:t xml:space="preserve"> produkt</w:t>
            </w:r>
          </w:p>
        </w:tc>
        <w:tc>
          <w:tcPr>
            <w:tcW w:w="1250" w:type="pct"/>
            <w:shd w:val="clear" w:color="auto" w:fill="F2F2F2"/>
          </w:tcPr>
          <w:p w14:paraId="560E0821"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rPr>
              <w:t>sposób weryfikacji wskaźnika produktu</w:t>
            </w:r>
          </w:p>
        </w:tc>
        <w:tc>
          <w:tcPr>
            <w:tcW w:w="1250" w:type="pct"/>
            <w:shd w:val="clear" w:color="auto" w:fill="F2F2F2"/>
          </w:tcPr>
          <w:p w14:paraId="735ACE59"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osiągnięty</w:t>
            </w:r>
            <w:r w:rsidRPr="009C6FFF">
              <w:rPr>
                <w:rFonts w:ascii="Times New Roman" w:hAnsi="Times New Roman"/>
                <w:sz w:val="18"/>
                <w:szCs w:val="18"/>
              </w:rPr>
              <w:t xml:space="preserve"> rezultat</w:t>
            </w:r>
          </w:p>
        </w:tc>
        <w:tc>
          <w:tcPr>
            <w:tcW w:w="1250" w:type="pct"/>
            <w:shd w:val="clear" w:color="auto" w:fill="F2F2F2"/>
          </w:tcPr>
          <w:p w14:paraId="7DAB2FE7"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rPr>
              <w:t>sposób weryfikacji wskaźnika rezultatu</w:t>
            </w:r>
          </w:p>
        </w:tc>
      </w:tr>
      <w:tr w:rsidR="00DC7C77" w:rsidRPr="009C6FFF" w14:paraId="7E2D4FF1" w14:textId="77777777" w:rsidTr="006D45E1">
        <w:trPr>
          <w:trHeight w:val="890"/>
        </w:trPr>
        <w:tc>
          <w:tcPr>
            <w:tcW w:w="1250" w:type="pct"/>
            <w:shd w:val="clear" w:color="auto" w:fill="auto"/>
          </w:tcPr>
          <w:p w14:paraId="2AB34699" w14:textId="77777777" w:rsidR="00DC7C77" w:rsidRPr="009C6FFF" w:rsidRDefault="00DC7C77" w:rsidP="006D45E1">
            <w:pPr>
              <w:pStyle w:val="Bezodstpw"/>
              <w:jc w:val="center"/>
              <w:rPr>
                <w:rFonts w:ascii="Times New Roman" w:hAnsi="Times New Roman"/>
                <w:i/>
                <w:sz w:val="18"/>
                <w:szCs w:val="18"/>
              </w:rPr>
            </w:pPr>
            <w:r w:rsidRPr="009C6FFF">
              <w:rPr>
                <w:rFonts w:ascii="Times New Roman" w:hAnsi="Times New Roman"/>
                <w:i/>
                <w:sz w:val="18"/>
                <w:szCs w:val="18"/>
              </w:rPr>
              <w:t>(Prosimy o podanie informacji o osiągniętym produkcie w odniesieniu do w/w propozycji i/lub zaproponowanie innego)</w:t>
            </w:r>
          </w:p>
        </w:tc>
        <w:tc>
          <w:tcPr>
            <w:tcW w:w="1250" w:type="pct"/>
            <w:shd w:val="clear" w:color="auto" w:fill="auto"/>
          </w:tcPr>
          <w:p w14:paraId="3AA81B46" w14:textId="77777777" w:rsidR="00DC7C77" w:rsidRPr="009C6FFF" w:rsidRDefault="00DC7C77" w:rsidP="006D45E1">
            <w:pPr>
              <w:pStyle w:val="Bezodstpw"/>
              <w:jc w:val="center"/>
              <w:rPr>
                <w:rFonts w:ascii="Times New Roman" w:hAnsi="Times New Roman"/>
                <w:i/>
                <w:sz w:val="18"/>
                <w:szCs w:val="18"/>
              </w:rPr>
            </w:pPr>
            <w:r w:rsidRPr="009C6FFF">
              <w:rPr>
                <w:rFonts w:ascii="Times New Roman" w:hAnsi="Times New Roman"/>
                <w:i/>
                <w:sz w:val="18"/>
                <w:szCs w:val="18"/>
              </w:rPr>
              <w:t>(Prosimy o podanie narzędzi weryfikacji osiągnięcia produktu w odniesieniu do w/w propozycji i/lub zaproponowanie innego)</w:t>
            </w:r>
          </w:p>
        </w:tc>
        <w:tc>
          <w:tcPr>
            <w:tcW w:w="1250" w:type="pct"/>
            <w:shd w:val="clear" w:color="auto" w:fill="auto"/>
          </w:tcPr>
          <w:p w14:paraId="5E2B0F0A" w14:textId="77777777" w:rsidR="00DC7C77" w:rsidRPr="009C6FFF" w:rsidRDefault="00DC7C77" w:rsidP="006D45E1">
            <w:pPr>
              <w:pStyle w:val="Bezodstpw"/>
              <w:jc w:val="center"/>
              <w:rPr>
                <w:rFonts w:ascii="Times New Roman" w:hAnsi="Times New Roman"/>
                <w:i/>
                <w:sz w:val="18"/>
                <w:szCs w:val="18"/>
              </w:rPr>
            </w:pPr>
            <w:r w:rsidRPr="009C6FFF">
              <w:rPr>
                <w:rFonts w:ascii="Times New Roman" w:hAnsi="Times New Roman"/>
                <w:i/>
                <w:sz w:val="18"/>
                <w:szCs w:val="18"/>
              </w:rPr>
              <w:t>(Prosimy o podanie informacji o rezultacie w odniesieniu do w/w propozycji i/lub zaproponowanie innego)</w:t>
            </w:r>
          </w:p>
        </w:tc>
        <w:tc>
          <w:tcPr>
            <w:tcW w:w="1250" w:type="pct"/>
            <w:shd w:val="clear" w:color="auto" w:fill="auto"/>
          </w:tcPr>
          <w:p w14:paraId="34ECDED5" w14:textId="77777777" w:rsidR="00DC7C77" w:rsidRPr="009C6FFF" w:rsidRDefault="00DC7C77" w:rsidP="006D45E1">
            <w:pPr>
              <w:pStyle w:val="Bezodstpw"/>
              <w:jc w:val="center"/>
              <w:rPr>
                <w:rFonts w:ascii="Times New Roman" w:hAnsi="Times New Roman"/>
                <w:i/>
                <w:sz w:val="18"/>
                <w:szCs w:val="18"/>
              </w:rPr>
            </w:pPr>
            <w:r w:rsidRPr="009C6FFF">
              <w:rPr>
                <w:rFonts w:ascii="Times New Roman" w:hAnsi="Times New Roman"/>
                <w:i/>
                <w:sz w:val="18"/>
                <w:szCs w:val="18"/>
              </w:rPr>
              <w:t>(Prosimy o podanie narzędzi weryfikacji osiągnięcia rezultatu w odniesieniu do w/w propozycji i/lub zaproponowanie innego)</w:t>
            </w:r>
          </w:p>
        </w:tc>
      </w:tr>
      <w:tr w:rsidR="00DC7C77" w:rsidRPr="009C6FFF" w14:paraId="3A4F83CB" w14:textId="77777777" w:rsidTr="006D45E1">
        <w:trPr>
          <w:trHeight w:val="60"/>
        </w:trPr>
        <w:tc>
          <w:tcPr>
            <w:tcW w:w="5000" w:type="pct"/>
            <w:gridSpan w:val="4"/>
            <w:shd w:val="clear" w:color="auto" w:fill="D9D9D9"/>
            <w:vAlign w:val="center"/>
          </w:tcPr>
          <w:p w14:paraId="2B60C418" w14:textId="77777777" w:rsidR="00DC7C77" w:rsidRPr="009C6FFF" w:rsidRDefault="00DC7C77" w:rsidP="006D45E1">
            <w:pPr>
              <w:pStyle w:val="Bezodstpw"/>
              <w:jc w:val="center"/>
              <w:rPr>
                <w:rFonts w:ascii="Times New Roman" w:hAnsi="Times New Roman"/>
                <w:b/>
                <w:sz w:val="18"/>
                <w:szCs w:val="18"/>
              </w:rPr>
            </w:pPr>
            <w:r w:rsidRPr="009C6FFF">
              <w:rPr>
                <w:rFonts w:ascii="Times New Roman" w:hAnsi="Times New Roman"/>
                <w:b/>
                <w:sz w:val="18"/>
                <w:szCs w:val="18"/>
              </w:rPr>
              <w:t>Oddziaływanie projektu</w:t>
            </w:r>
          </w:p>
        </w:tc>
      </w:tr>
      <w:tr w:rsidR="00DC7C77" w:rsidRPr="009C6FFF" w14:paraId="3566D64F" w14:textId="77777777" w:rsidTr="006D45E1">
        <w:trPr>
          <w:trHeight w:val="413"/>
        </w:trPr>
        <w:tc>
          <w:tcPr>
            <w:tcW w:w="2499" w:type="pct"/>
            <w:gridSpan w:val="2"/>
            <w:shd w:val="clear" w:color="auto" w:fill="F2F2F2"/>
          </w:tcPr>
          <w:p w14:paraId="177FC9A2"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przyjęty w LSR</w:t>
            </w:r>
            <w:r w:rsidRPr="009C6FFF">
              <w:rPr>
                <w:rFonts w:ascii="Times New Roman" w:hAnsi="Times New Roman"/>
                <w:sz w:val="18"/>
                <w:szCs w:val="18"/>
              </w:rPr>
              <w:t xml:space="preserve"> wskaźnik oddziaływania projektu wg celu ogólnego</w:t>
            </w:r>
          </w:p>
        </w:tc>
        <w:tc>
          <w:tcPr>
            <w:tcW w:w="2501" w:type="pct"/>
            <w:gridSpan w:val="2"/>
            <w:shd w:val="clear" w:color="auto" w:fill="F2F2F2"/>
          </w:tcPr>
          <w:p w14:paraId="1C66F8E3"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u w:val="single"/>
              </w:rPr>
              <w:t>przyjęty w LSR</w:t>
            </w:r>
            <w:r w:rsidRPr="009C6FFF">
              <w:rPr>
                <w:rFonts w:ascii="Times New Roman" w:hAnsi="Times New Roman"/>
                <w:sz w:val="18"/>
                <w:szCs w:val="18"/>
              </w:rPr>
              <w:t xml:space="preserve"> sposób weryfikacji wskaźnika oddziaływania projektu</w:t>
            </w:r>
          </w:p>
        </w:tc>
      </w:tr>
      <w:tr w:rsidR="00DC7C77" w:rsidRPr="009C6FFF" w14:paraId="7B9D348A" w14:textId="77777777" w:rsidTr="006D45E1">
        <w:trPr>
          <w:trHeight w:val="383"/>
        </w:trPr>
        <w:tc>
          <w:tcPr>
            <w:tcW w:w="2499" w:type="pct"/>
            <w:gridSpan w:val="2"/>
            <w:shd w:val="clear" w:color="auto" w:fill="auto"/>
            <w:vAlign w:val="center"/>
          </w:tcPr>
          <w:p w14:paraId="4538773B" w14:textId="77777777" w:rsidR="00DC7C77" w:rsidRPr="009C6FFF" w:rsidRDefault="00DC7C77" w:rsidP="006D45E1">
            <w:pPr>
              <w:pStyle w:val="Bezodstpw"/>
              <w:rPr>
                <w:rFonts w:ascii="Times New Roman" w:hAnsi="Times New Roman"/>
                <w:sz w:val="18"/>
                <w:szCs w:val="18"/>
              </w:rPr>
            </w:pPr>
          </w:p>
        </w:tc>
        <w:tc>
          <w:tcPr>
            <w:tcW w:w="2501" w:type="pct"/>
            <w:gridSpan w:val="2"/>
            <w:shd w:val="clear" w:color="auto" w:fill="auto"/>
            <w:vAlign w:val="center"/>
          </w:tcPr>
          <w:p w14:paraId="2242E6CE" w14:textId="77777777" w:rsidR="00DC7C77" w:rsidRPr="009C6FFF" w:rsidRDefault="00DC7C77" w:rsidP="006D45E1">
            <w:pPr>
              <w:pStyle w:val="Bezodstpw"/>
              <w:jc w:val="center"/>
              <w:rPr>
                <w:rFonts w:ascii="Times New Roman" w:hAnsi="Times New Roman"/>
                <w:sz w:val="18"/>
                <w:szCs w:val="18"/>
              </w:rPr>
            </w:pPr>
          </w:p>
        </w:tc>
      </w:tr>
      <w:tr w:rsidR="00DC7C77" w:rsidRPr="009C6FFF" w14:paraId="5DE9F3E8" w14:textId="77777777" w:rsidTr="006D45E1">
        <w:trPr>
          <w:trHeight w:val="182"/>
        </w:trPr>
        <w:tc>
          <w:tcPr>
            <w:tcW w:w="2499" w:type="pct"/>
            <w:gridSpan w:val="2"/>
            <w:shd w:val="clear" w:color="auto" w:fill="F2F2F2"/>
          </w:tcPr>
          <w:p w14:paraId="58F58BD1"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rPr>
              <w:t>propozycja beneficjenta dot. wskaźnika oddziaływania</w:t>
            </w:r>
          </w:p>
        </w:tc>
        <w:tc>
          <w:tcPr>
            <w:tcW w:w="2501" w:type="pct"/>
            <w:gridSpan w:val="2"/>
            <w:shd w:val="clear" w:color="auto" w:fill="F2F2F2"/>
          </w:tcPr>
          <w:p w14:paraId="5F01AA2A" w14:textId="77777777" w:rsidR="00DC7C77" w:rsidRPr="009C6FFF" w:rsidRDefault="00DC7C77" w:rsidP="006D45E1">
            <w:pPr>
              <w:pStyle w:val="Bezodstpw"/>
              <w:rPr>
                <w:rFonts w:ascii="Times New Roman" w:hAnsi="Times New Roman"/>
                <w:sz w:val="18"/>
                <w:szCs w:val="18"/>
              </w:rPr>
            </w:pPr>
            <w:r w:rsidRPr="009C6FFF">
              <w:rPr>
                <w:rFonts w:ascii="Times New Roman" w:hAnsi="Times New Roman"/>
                <w:sz w:val="18"/>
                <w:szCs w:val="18"/>
              </w:rPr>
              <w:t>propozycja beneficjenta dot. narzędzi pomiaru osiągania wskaźnika oddziaływania</w:t>
            </w:r>
          </w:p>
        </w:tc>
      </w:tr>
      <w:tr w:rsidR="00DC7C77" w:rsidRPr="009C6FFF" w14:paraId="41DED9C3" w14:textId="77777777" w:rsidTr="006D45E1">
        <w:trPr>
          <w:trHeight w:val="192"/>
        </w:trPr>
        <w:tc>
          <w:tcPr>
            <w:tcW w:w="2499" w:type="pct"/>
            <w:gridSpan w:val="2"/>
            <w:shd w:val="clear" w:color="auto" w:fill="auto"/>
          </w:tcPr>
          <w:p w14:paraId="733F05A3" w14:textId="77777777" w:rsidR="00DC7C77" w:rsidRPr="009C6FFF" w:rsidRDefault="00DC7C77" w:rsidP="006D45E1">
            <w:pPr>
              <w:pStyle w:val="Bezodstpw"/>
              <w:jc w:val="center"/>
              <w:rPr>
                <w:rFonts w:ascii="Times New Roman" w:hAnsi="Times New Roman"/>
                <w:i/>
                <w:sz w:val="18"/>
                <w:szCs w:val="18"/>
              </w:rPr>
            </w:pPr>
            <w:r w:rsidRPr="009C6FFF">
              <w:rPr>
                <w:rFonts w:ascii="Times New Roman" w:hAnsi="Times New Roman"/>
                <w:i/>
                <w:sz w:val="18"/>
                <w:szCs w:val="18"/>
              </w:rPr>
              <w:t>(Prosimy o podanie propozycji wskaźnika oddziaływania dot. ankietowanego projektu)</w:t>
            </w:r>
          </w:p>
        </w:tc>
        <w:tc>
          <w:tcPr>
            <w:tcW w:w="2501" w:type="pct"/>
            <w:gridSpan w:val="2"/>
            <w:shd w:val="clear" w:color="auto" w:fill="auto"/>
          </w:tcPr>
          <w:p w14:paraId="53C82FCE" w14:textId="77777777" w:rsidR="00DC7C77" w:rsidRPr="009C6FFF" w:rsidRDefault="00DC7C77" w:rsidP="006D45E1">
            <w:pPr>
              <w:pStyle w:val="Bezodstpw"/>
              <w:jc w:val="center"/>
              <w:rPr>
                <w:rFonts w:ascii="Times New Roman" w:hAnsi="Times New Roman"/>
                <w:i/>
                <w:sz w:val="18"/>
                <w:szCs w:val="18"/>
              </w:rPr>
            </w:pPr>
            <w:r w:rsidRPr="009C6FFF">
              <w:rPr>
                <w:rFonts w:ascii="Times New Roman" w:hAnsi="Times New Roman"/>
                <w:i/>
                <w:sz w:val="18"/>
                <w:szCs w:val="18"/>
              </w:rPr>
              <w:t>(Prosimy o podanie propozycji narzędzi pomiaru wskaźnika oddziaływania dot. ankietowanego projektu)</w:t>
            </w:r>
          </w:p>
        </w:tc>
      </w:tr>
      <w:tr w:rsidR="00DC7C77" w:rsidRPr="009C6FFF" w14:paraId="6D695B4E" w14:textId="77777777" w:rsidTr="006D45E1">
        <w:trPr>
          <w:trHeight w:val="405"/>
        </w:trPr>
        <w:tc>
          <w:tcPr>
            <w:tcW w:w="2499" w:type="pct"/>
            <w:gridSpan w:val="2"/>
            <w:shd w:val="clear" w:color="auto" w:fill="auto"/>
            <w:vAlign w:val="bottom"/>
          </w:tcPr>
          <w:p w14:paraId="1D54E535" w14:textId="77777777" w:rsidR="00DC7C77" w:rsidRPr="009C6FFF" w:rsidRDefault="00DC7C77" w:rsidP="006D45E1">
            <w:pPr>
              <w:jc w:val="center"/>
              <w:rPr>
                <w:i/>
                <w:sz w:val="18"/>
                <w:szCs w:val="18"/>
              </w:rPr>
            </w:pPr>
            <w:r w:rsidRPr="009C6FFF">
              <w:rPr>
                <w:i/>
                <w:sz w:val="18"/>
                <w:szCs w:val="18"/>
              </w:rPr>
              <w:t>miejscowość, data</w:t>
            </w:r>
          </w:p>
        </w:tc>
        <w:tc>
          <w:tcPr>
            <w:tcW w:w="2501" w:type="pct"/>
            <w:gridSpan w:val="2"/>
            <w:shd w:val="clear" w:color="auto" w:fill="auto"/>
            <w:vAlign w:val="bottom"/>
          </w:tcPr>
          <w:p w14:paraId="5CE9F426" w14:textId="77777777" w:rsidR="00DC7C77" w:rsidRPr="009C6FFF" w:rsidRDefault="00DC7C77" w:rsidP="006D45E1">
            <w:pPr>
              <w:jc w:val="center"/>
              <w:rPr>
                <w:i/>
                <w:sz w:val="18"/>
                <w:szCs w:val="18"/>
              </w:rPr>
            </w:pPr>
            <w:r w:rsidRPr="009C6FFF">
              <w:rPr>
                <w:i/>
                <w:sz w:val="18"/>
                <w:szCs w:val="18"/>
              </w:rPr>
              <w:t>czytelny podpis osoby do</w:t>
            </w:r>
          </w:p>
          <w:p w14:paraId="1648441A" w14:textId="77777777" w:rsidR="00DC7C77" w:rsidRPr="009C6FFF" w:rsidRDefault="00DC7C77" w:rsidP="006D45E1">
            <w:pPr>
              <w:jc w:val="center"/>
              <w:rPr>
                <w:b/>
                <w:sz w:val="18"/>
                <w:szCs w:val="18"/>
              </w:rPr>
            </w:pPr>
            <w:r w:rsidRPr="009C6FFF">
              <w:rPr>
                <w:i/>
                <w:sz w:val="18"/>
                <w:szCs w:val="18"/>
              </w:rPr>
              <w:t>reprezentacji beneficjenta w w/w projekcie</w:t>
            </w:r>
          </w:p>
        </w:tc>
      </w:tr>
    </w:tbl>
    <w:p w14:paraId="7DE0B292" w14:textId="77777777" w:rsidR="00DC7C77" w:rsidRPr="009C6FFF" w:rsidRDefault="00DC7C77" w:rsidP="0014205B">
      <w:pPr>
        <w:widowControl/>
        <w:suppressAutoHyphens w:val="0"/>
        <w:jc w:val="right"/>
        <w:rPr>
          <w:rFonts w:eastAsia="Times New Roman"/>
          <w:b/>
          <w:bCs/>
          <w:sz w:val="18"/>
          <w:szCs w:val="18"/>
          <w:lang w:eastAsia="en-US"/>
        </w:rPr>
      </w:pPr>
    </w:p>
    <w:p w14:paraId="302F9954" w14:textId="77777777" w:rsidR="00DC7C77" w:rsidRPr="009C6FFF" w:rsidRDefault="00DC7C77">
      <w:pPr>
        <w:widowControl/>
        <w:suppressAutoHyphens w:val="0"/>
        <w:spacing w:after="200" w:line="276" w:lineRule="auto"/>
        <w:rPr>
          <w:rFonts w:eastAsia="Times New Roman"/>
          <w:b/>
          <w:bCs/>
          <w:sz w:val="20"/>
          <w:szCs w:val="20"/>
          <w:lang w:eastAsia="en-US"/>
        </w:rPr>
      </w:pPr>
      <w:r w:rsidRPr="009C6FFF">
        <w:rPr>
          <w:rFonts w:eastAsia="Times New Roman"/>
          <w:b/>
          <w:bCs/>
          <w:sz w:val="20"/>
          <w:szCs w:val="20"/>
          <w:lang w:eastAsia="en-US"/>
        </w:rPr>
        <w:br w:type="page"/>
      </w:r>
    </w:p>
    <w:p w14:paraId="2D1A02F5" w14:textId="77777777" w:rsidR="00E455E7" w:rsidRPr="009C6FFF" w:rsidRDefault="0014205B" w:rsidP="00ED7F1A">
      <w:pPr>
        <w:widowControl/>
        <w:suppressAutoHyphens w:val="0"/>
        <w:jc w:val="right"/>
        <w:rPr>
          <w:rFonts w:eastAsia="Times New Roman"/>
          <w:bCs/>
          <w:sz w:val="20"/>
          <w:szCs w:val="20"/>
          <w:lang w:eastAsia="en-US"/>
        </w:rPr>
      </w:pPr>
      <w:r w:rsidRPr="009C6FFF">
        <w:rPr>
          <w:rFonts w:eastAsia="Times New Roman"/>
          <w:b/>
          <w:bCs/>
          <w:sz w:val="20"/>
          <w:szCs w:val="20"/>
          <w:lang w:eastAsia="en-US"/>
        </w:rPr>
        <w:lastRenderedPageBreak/>
        <w:t>Załącznik</w:t>
      </w:r>
      <w:r w:rsidR="00DC7C77" w:rsidRPr="009C6FFF">
        <w:rPr>
          <w:rFonts w:eastAsia="Times New Roman"/>
          <w:b/>
          <w:bCs/>
          <w:sz w:val="20"/>
          <w:szCs w:val="20"/>
          <w:lang w:eastAsia="en-US"/>
        </w:rPr>
        <w:t xml:space="preserve"> 3</w:t>
      </w:r>
      <w:r w:rsidRPr="009C6FFF">
        <w:rPr>
          <w:rFonts w:eastAsia="Times New Roman"/>
          <w:b/>
          <w:bCs/>
          <w:sz w:val="20"/>
          <w:szCs w:val="20"/>
          <w:lang w:eastAsia="en-US"/>
        </w:rPr>
        <w:t xml:space="preserve"> do </w:t>
      </w:r>
      <w:r w:rsidR="004A395F" w:rsidRPr="009C6FFF">
        <w:rPr>
          <w:rFonts w:eastAsia="Times New Roman"/>
          <w:b/>
          <w:bCs/>
          <w:sz w:val="20"/>
          <w:szCs w:val="20"/>
          <w:lang w:eastAsia="en-US"/>
        </w:rPr>
        <w:t>Umowy o powierzeniu grantu</w:t>
      </w:r>
      <w:r w:rsidRPr="009C6FFF">
        <w:rPr>
          <w:rFonts w:eastAsia="Times New Roman"/>
          <w:b/>
          <w:bCs/>
          <w:sz w:val="20"/>
          <w:szCs w:val="20"/>
          <w:lang w:eastAsia="en-US"/>
        </w:rPr>
        <w:t xml:space="preserve"> </w:t>
      </w:r>
      <w:r w:rsidRPr="009C6FFF">
        <w:rPr>
          <w:rFonts w:eastAsia="Times New Roman"/>
          <w:bCs/>
          <w:sz w:val="20"/>
          <w:szCs w:val="20"/>
          <w:lang w:eastAsia="en-US"/>
        </w:rPr>
        <w:t xml:space="preserve">- Oświadczenie </w:t>
      </w:r>
      <w:proofErr w:type="spellStart"/>
      <w:r w:rsidRPr="009C6FFF">
        <w:rPr>
          <w:rFonts w:eastAsia="Times New Roman"/>
          <w:bCs/>
          <w:sz w:val="20"/>
          <w:szCs w:val="20"/>
          <w:lang w:eastAsia="en-US"/>
        </w:rPr>
        <w:t>Grantobiorcy</w:t>
      </w:r>
      <w:proofErr w:type="spellEnd"/>
      <w:r w:rsidRPr="009C6FFF">
        <w:rPr>
          <w:rFonts w:eastAsia="Times New Roman"/>
          <w:bCs/>
          <w:sz w:val="20"/>
          <w:szCs w:val="20"/>
          <w:lang w:eastAsia="en-US"/>
        </w:rPr>
        <w:t xml:space="preserve"> o niepodleganiu zakazowi dostępu do środków publicznych o których mowa w art.</w:t>
      </w:r>
      <w:r w:rsidR="003D5FC6" w:rsidRPr="009C6FFF">
        <w:rPr>
          <w:rFonts w:eastAsia="Times New Roman"/>
          <w:bCs/>
          <w:sz w:val="20"/>
          <w:szCs w:val="20"/>
          <w:lang w:eastAsia="en-US"/>
        </w:rPr>
        <w:t xml:space="preserve"> </w:t>
      </w:r>
      <w:r w:rsidRPr="009C6FFF">
        <w:rPr>
          <w:rFonts w:eastAsia="Times New Roman"/>
          <w:bCs/>
          <w:sz w:val="20"/>
          <w:szCs w:val="20"/>
          <w:lang w:eastAsia="en-US"/>
        </w:rPr>
        <w:t>5 ust.</w:t>
      </w:r>
      <w:r w:rsidR="003D5FC6" w:rsidRPr="009C6FFF">
        <w:rPr>
          <w:rFonts w:eastAsia="Times New Roman"/>
          <w:bCs/>
          <w:sz w:val="20"/>
          <w:szCs w:val="20"/>
          <w:lang w:eastAsia="en-US"/>
        </w:rPr>
        <w:t xml:space="preserve"> </w:t>
      </w:r>
      <w:r w:rsidRPr="009C6FFF">
        <w:rPr>
          <w:rFonts w:eastAsia="Times New Roman"/>
          <w:bCs/>
          <w:sz w:val="20"/>
          <w:szCs w:val="20"/>
          <w:lang w:eastAsia="en-US"/>
        </w:rPr>
        <w:t>3 pkt 4 ustawy z dnia 27 sierpnia 2009</w:t>
      </w:r>
      <w:r w:rsidR="002935CF" w:rsidRPr="009C6FFF">
        <w:rPr>
          <w:rFonts w:eastAsia="Times New Roman"/>
          <w:bCs/>
          <w:sz w:val="20"/>
          <w:szCs w:val="20"/>
          <w:lang w:eastAsia="en-US"/>
        </w:rPr>
        <w:t xml:space="preserve"> r.</w:t>
      </w:r>
      <w:r w:rsidRPr="009C6FFF">
        <w:rPr>
          <w:rFonts w:eastAsia="Times New Roman"/>
          <w:bCs/>
          <w:sz w:val="20"/>
          <w:szCs w:val="20"/>
          <w:lang w:eastAsia="en-US"/>
        </w:rPr>
        <w:t xml:space="preserve"> o finansach publicznych, na podstawie prawomocnego orzeczenia sądu</w:t>
      </w:r>
    </w:p>
    <w:p w14:paraId="59F049DE" w14:textId="77777777" w:rsidR="003D5FC6" w:rsidRPr="009C6FFF" w:rsidRDefault="003D5FC6" w:rsidP="00ED7F1A">
      <w:pPr>
        <w:jc w:val="right"/>
        <w:rPr>
          <w:rFonts w:eastAsia="Calibri"/>
          <w:color w:val="auto"/>
          <w:sz w:val="22"/>
          <w:szCs w:val="22"/>
          <w:lang w:eastAsia="ar-SA"/>
        </w:rPr>
      </w:pPr>
    </w:p>
    <w:p w14:paraId="724EB3D2" w14:textId="77777777" w:rsidR="003D5FC6" w:rsidRPr="009C6FFF" w:rsidRDefault="003D5FC6" w:rsidP="003D5FC6">
      <w:pPr>
        <w:rPr>
          <w:sz w:val="22"/>
          <w:szCs w:val="22"/>
        </w:rPr>
      </w:pPr>
    </w:p>
    <w:p w14:paraId="505567E3" w14:textId="77777777" w:rsidR="003D5FC6" w:rsidRPr="009C6FFF" w:rsidRDefault="003D5FC6" w:rsidP="003D5FC6">
      <w:pPr>
        <w:pStyle w:val="Tekstpodstawowy"/>
        <w:jc w:val="center"/>
        <w:rPr>
          <w:rFonts w:ascii="Times New Roman" w:hAnsi="Times New Roman" w:cs="Times New Roman"/>
          <w:b/>
        </w:rPr>
      </w:pPr>
      <w:r w:rsidRPr="009C6FFF">
        <w:rPr>
          <w:rFonts w:ascii="Times New Roman" w:hAnsi="Times New Roman" w:cs="Times New Roman"/>
          <w:b/>
        </w:rPr>
        <w:t>OŚWIADCZENIE O NIEPODLEGANIU ZAKAZOWI DOSTĘPU DO ŚRODKÓW PUBLICZNYCH O KTÓRYCH MOWA W ART. 5 UST. 3 PKT 4 USTAWY Z DNIA                    27 SIERPNIA 2009 O FINANSACH PUBLICZNYCH, NA PODSTAWIE PRAWOMOCNEGO ORZECZENIA SĄDU</w:t>
      </w:r>
    </w:p>
    <w:p w14:paraId="777F5F2E" w14:textId="77777777" w:rsidR="003D014D" w:rsidRPr="009C6FFF" w:rsidRDefault="003D014D" w:rsidP="003D5FC6">
      <w:pPr>
        <w:pStyle w:val="Tekstpodstawowy"/>
        <w:jc w:val="center"/>
        <w:rPr>
          <w:rFonts w:ascii="Times New Roman" w:hAnsi="Times New Roman" w:cs="Times New Roman"/>
          <w:b/>
        </w:rPr>
      </w:pPr>
    </w:p>
    <w:p w14:paraId="6C73613E" w14:textId="77777777" w:rsidR="003D5FC6" w:rsidRPr="009C6FFF" w:rsidRDefault="003D5FC6" w:rsidP="003D5FC6">
      <w:pPr>
        <w:pStyle w:val="Tekstpodstawowy"/>
        <w:spacing w:after="0" w:line="240" w:lineRule="auto"/>
        <w:rPr>
          <w:rFonts w:ascii="Times New Roman" w:hAnsi="Times New Roman" w:cs="Times New Roman"/>
        </w:rPr>
      </w:pPr>
    </w:p>
    <w:p w14:paraId="21667957" w14:textId="77777777" w:rsidR="003D5FC6" w:rsidRPr="009C6FFF" w:rsidRDefault="003D5FC6" w:rsidP="003D5FC6">
      <w:pPr>
        <w:pStyle w:val="Tekstpodstawowy"/>
        <w:jc w:val="center"/>
        <w:rPr>
          <w:rFonts w:ascii="Times New Roman" w:hAnsi="Times New Roman" w:cs="Times New Roman"/>
        </w:rPr>
      </w:pPr>
      <w:r w:rsidRPr="009C6FFF">
        <w:rPr>
          <w:rFonts w:ascii="Times New Roman" w:hAnsi="Times New Roman" w:cs="Times New Roman"/>
        </w:rPr>
        <w:t xml:space="preserve">Nazwa i adres </w:t>
      </w:r>
      <w:proofErr w:type="spellStart"/>
      <w:r w:rsidRPr="009C6FFF">
        <w:rPr>
          <w:rFonts w:ascii="Times New Roman" w:hAnsi="Times New Roman" w:cs="Times New Roman"/>
        </w:rPr>
        <w:t>Grantobiorcy</w:t>
      </w:r>
      <w:proofErr w:type="spellEnd"/>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t>(Miejscowość  i data)</w:t>
      </w:r>
    </w:p>
    <w:p w14:paraId="7349D525" w14:textId="77777777" w:rsidR="003D5FC6" w:rsidRPr="009C6FFF" w:rsidRDefault="003D5FC6" w:rsidP="003D5FC6">
      <w:pPr>
        <w:autoSpaceDE w:val="0"/>
        <w:autoSpaceDN w:val="0"/>
        <w:adjustRightInd w:val="0"/>
        <w:jc w:val="both"/>
        <w:rPr>
          <w:color w:val="auto"/>
          <w:sz w:val="22"/>
          <w:szCs w:val="22"/>
        </w:rPr>
      </w:pPr>
    </w:p>
    <w:p w14:paraId="7282E4C6" w14:textId="77777777" w:rsidR="003D5FC6" w:rsidRPr="009C6FFF" w:rsidRDefault="003D5FC6" w:rsidP="003D5FC6">
      <w:pPr>
        <w:autoSpaceDE w:val="0"/>
        <w:autoSpaceDN w:val="0"/>
        <w:adjustRightInd w:val="0"/>
        <w:jc w:val="both"/>
        <w:rPr>
          <w:color w:val="auto"/>
          <w:sz w:val="22"/>
          <w:szCs w:val="22"/>
        </w:rPr>
      </w:pPr>
    </w:p>
    <w:p w14:paraId="228F7558" w14:textId="77777777" w:rsidR="00071575" w:rsidRPr="009C6FFF" w:rsidRDefault="003D5FC6" w:rsidP="003D014D">
      <w:pPr>
        <w:autoSpaceDE w:val="0"/>
        <w:autoSpaceDN w:val="0"/>
        <w:adjustRightInd w:val="0"/>
        <w:jc w:val="center"/>
        <w:rPr>
          <w:color w:val="auto"/>
          <w:sz w:val="22"/>
          <w:szCs w:val="22"/>
        </w:rPr>
      </w:pPr>
      <w:r w:rsidRPr="009C6FFF">
        <w:rPr>
          <w:color w:val="auto"/>
          <w:sz w:val="22"/>
          <w:szCs w:val="22"/>
        </w:rPr>
        <w:t xml:space="preserve">W związku z przyznaniem </w:t>
      </w:r>
      <w:r w:rsidR="00071575" w:rsidRPr="009C6FFF">
        <w:rPr>
          <w:color w:val="auto"/>
          <w:sz w:val="22"/>
          <w:szCs w:val="22"/>
        </w:rPr>
        <w:t xml:space="preserve">grantu </w:t>
      </w:r>
      <w:proofErr w:type="spellStart"/>
      <w:r w:rsidR="00071575" w:rsidRPr="009C6FFF">
        <w:rPr>
          <w:color w:val="auto"/>
          <w:sz w:val="22"/>
          <w:szCs w:val="22"/>
        </w:rPr>
        <w:t>Grantobiorcy</w:t>
      </w:r>
      <w:proofErr w:type="spellEnd"/>
      <w:r w:rsidR="00071575" w:rsidRPr="009C6FFF">
        <w:rPr>
          <w:color w:val="auto"/>
          <w:sz w:val="22"/>
          <w:szCs w:val="22"/>
        </w:rPr>
        <w:t xml:space="preserve"> </w:t>
      </w:r>
      <w:r w:rsidRPr="009C6FFF">
        <w:rPr>
          <w:color w:val="auto"/>
          <w:sz w:val="22"/>
          <w:szCs w:val="22"/>
        </w:rPr>
        <w:t xml:space="preserve">(nazwa </w:t>
      </w:r>
      <w:proofErr w:type="spellStart"/>
      <w:r w:rsidRPr="009C6FFF">
        <w:rPr>
          <w:color w:val="auto"/>
          <w:sz w:val="22"/>
          <w:szCs w:val="22"/>
        </w:rPr>
        <w:t>Grantobiorcy</w:t>
      </w:r>
      <w:proofErr w:type="spellEnd"/>
      <w:r w:rsidRPr="009C6FFF">
        <w:rPr>
          <w:color w:val="auto"/>
          <w:sz w:val="22"/>
          <w:szCs w:val="22"/>
        </w:rPr>
        <w:t>)</w:t>
      </w:r>
      <w:r w:rsidR="00071575" w:rsidRPr="009C6FFF">
        <w:rPr>
          <w:color w:val="auto"/>
          <w:sz w:val="22"/>
          <w:szCs w:val="22"/>
        </w:rPr>
        <w:t xml:space="preserve"> </w:t>
      </w:r>
      <w:r w:rsidRPr="009C6FFF">
        <w:rPr>
          <w:color w:val="auto"/>
          <w:sz w:val="22"/>
          <w:szCs w:val="22"/>
        </w:rPr>
        <w:t>……. ………………………………………………………………………………………………………</w:t>
      </w:r>
    </w:p>
    <w:p w14:paraId="74957CB8" w14:textId="77777777" w:rsidR="00071575" w:rsidRPr="009C6FFF" w:rsidRDefault="00071575" w:rsidP="003D014D">
      <w:pPr>
        <w:autoSpaceDE w:val="0"/>
        <w:autoSpaceDN w:val="0"/>
        <w:adjustRightInd w:val="0"/>
        <w:jc w:val="center"/>
        <w:rPr>
          <w:strike/>
          <w:color w:val="auto"/>
          <w:sz w:val="22"/>
          <w:szCs w:val="22"/>
        </w:rPr>
      </w:pPr>
      <w:r w:rsidRPr="009C6FFF">
        <w:rPr>
          <w:color w:val="auto"/>
          <w:sz w:val="22"/>
          <w:szCs w:val="22"/>
        </w:rPr>
        <w:t>na realizację</w:t>
      </w:r>
    </w:p>
    <w:p w14:paraId="25DE9130" w14:textId="77777777" w:rsidR="003D014D" w:rsidRPr="009C6FFF" w:rsidRDefault="00071575" w:rsidP="003D5FC6">
      <w:pPr>
        <w:autoSpaceDE w:val="0"/>
        <w:autoSpaceDN w:val="0"/>
        <w:adjustRightInd w:val="0"/>
        <w:jc w:val="both"/>
        <w:rPr>
          <w:color w:val="auto"/>
          <w:sz w:val="22"/>
          <w:szCs w:val="22"/>
        </w:rPr>
      </w:pPr>
      <w:r w:rsidRPr="009C6FFF">
        <w:rPr>
          <w:color w:val="auto"/>
          <w:sz w:val="22"/>
          <w:szCs w:val="22"/>
        </w:rPr>
        <w:t xml:space="preserve"> </w:t>
      </w:r>
      <w:r w:rsidR="003D5FC6" w:rsidRPr="009C6FFF">
        <w:rPr>
          <w:color w:val="auto"/>
          <w:sz w:val="22"/>
          <w:szCs w:val="22"/>
        </w:rPr>
        <w:t xml:space="preserve">………………………………………………………………………………………………………… </w:t>
      </w:r>
    </w:p>
    <w:p w14:paraId="6674991B" w14:textId="77777777" w:rsidR="003D014D" w:rsidRPr="009C6FFF" w:rsidRDefault="003D014D" w:rsidP="003D5FC6">
      <w:pPr>
        <w:autoSpaceDE w:val="0"/>
        <w:autoSpaceDN w:val="0"/>
        <w:adjustRightInd w:val="0"/>
        <w:jc w:val="both"/>
        <w:rPr>
          <w:color w:val="auto"/>
          <w:sz w:val="22"/>
          <w:szCs w:val="22"/>
        </w:rPr>
      </w:pPr>
    </w:p>
    <w:p w14:paraId="22228344" w14:textId="77777777" w:rsidR="003D014D" w:rsidRPr="009C6FFF" w:rsidRDefault="003D014D" w:rsidP="003D5FC6">
      <w:pPr>
        <w:autoSpaceDE w:val="0"/>
        <w:autoSpaceDN w:val="0"/>
        <w:adjustRightInd w:val="0"/>
        <w:jc w:val="both"/>
        <w:rPr>
          <w:color w:val="auto"/>
          <w:sz w:val="22"/>
          <w:szCs w:val="22"/>
        </w:rPr>
      </w:pPr>
    </w:p>
    <w:p w14:paraId="2112951B" w14:textId="77777777" w:rsidR="003D5FC6" w:rsidRPr="009C6FFF" w:rsidRDefault="003D5FC6" w:rsidP="003D5FC6">
      <w:pPr>
        <w:autoSpaceDE w:val="0"/>
        <w:autoSpaceDN w:val="0"/>
        <w:adjustRightInd w:val="0"/>
        <w:jc w:val="both"/>
        <w:rPr>
          <w:color w:val="auto"/>
          <w:sz w:val="22"/>
          <w:szCs w:val="22"/>
        </w:rPr>
      </w:pPr>
      <w:r w:rsidRPr="009C6FFF">
        <w:rPr>
          <w:color w:val="auto"/>
          <w:sz w:val="22"/>
          <w:szCs w:val="22"/>
        </w:rPr>
        <w:t>oświadczam, że nie orzeczono wobec mnie zakazu dostępu do środków, o których mowa w</w:t>
      </w:r>
      <w:r w:rsidR="00C03631" w:rsidRPr="009C6FFF">
        <w:rPr>
          <w:color w:val="auto"/>
          <w:sz w:val="22"/>
          <w:szCs w:val="22"/>
        </w:rPr>
        <w:t> </w:t>
      </w:r>
      <w:r w:rsidRPr="009C6FFF">
        <w:rPr>
          <w:color w:val="auto"/>
          <w:sz w:val="22"/>
          <w:szCs w:val="22"/>
        </w:rPr>
        <w:t xml:space="preserve">art. 5 ust. 3 pkt 1 i 4 ustawy z dnia 27 sierpnia 2009 r. o finansach publicznych  (Dz. U. Nr 157, poz. 1240, z </w:t>
      </w:r>
      <w:proofErr w:type="spellStart"/>
      <w:r w:rsidRPr="009C6FFF">
        <w:rPr>
          <w:color w:val="auto"/>
          <w:sz w:val="22"/>
          <w:szCs w:val="22"/>
        </w:rPr>
        <w:t>późn</w:t>
      </w:r>
      <w:proofErr w:type="spellEnd"/>
      <w:r w:rsidRPr="009C6FFF">
        <w:rPr>
          <w:color w:val="auto"/>
          <w:sz w:val="22"/>
          <w:szCs w:val="22"/>
        </w:rPr>
        <w:t>. zm.) na podstawie ustawy</w:t>
      </w:r>
      <w:r w:rsidRPr="009C6FFF">
        <w:rPr>
          <w:bCs/>
          <w:color w:val="auto"/>
          <w:sz w:val="22"/>
          <w:szCs w:val="22"/>
        </w:rPr>
        <w:t xml:space="preserve"> z dnia 15.06.2012 r. o skutkach powierzania wykonywania pracy cudzoziemcom przebywającym wbrew przepisom na terytorium Rzeczypospolitej Polskiej (</w:t>
      </w:r>
      <w:r w:rsidRPr="009C6FFF">
        <w:rPr>
          <w:color w:val="auto"/>
          <w:sz w:val="22"/>
          <w:szCs w:val="22"/>
        </w:rPr>
        <w:t xml:space="preserve">Dz. U. z 2012 r. poz. 769). </w:t>
      </w:r>
    </w:p>
    <w:p w14:paraId="60EEF8A2" w14:textId="77777777" w:rsidR="003D5FC6" w:rsidRPr="009C6FFF" w:rsidRDefault="003D5FC6" w:rsidP="003D5FC6">
      <w:pPr>
        <w:shd w:val="clear" w:color="auto" w:fill="FFFFFF"/>
        <w:spacing w:line="360" w:lineRule="auto"/>
        <w:ind w:right="-2"/>
        <w:jc w:val="both"/>
        <w:rPr>
          <w:color w:val="auto"/>
          <w:sz w:val="22"/>
          <w:szCs w:val="22"/>
        </w:rPr>
      </w:pPr>
    </w:p>
    <w:p w14:paraId="4AC55829" w14:textId="77777777" w:rsidR="003D5FC6" w:rsidRPr="009C6FFF" w:rsidRDefault="003D5FC6" w:rsidP="003D5FC6">
      <w:pPr>
        <w:ind w:left="4320" w:firstLine="720"/>
        <w:jc w:val="center"/>
        <w:rPr>
          <w:spacing w:val="20"/>
          <w:sz w:val="22"/>
          <w:szCs w:val="22"/>
        </w:rPr>
      </w:pPr>
    </w:p>
    <w:p w14:paraId="0FD3F9A9" w14:textId="77777777" w:rsidR="003D5FC6" w:rsidRPr="009C6FFF" w:rsidRDefault="003D5FC6" w:rsidP="003D5FC6">
      <w:pPr>
        <w:ind w:left="4320" w:firstLine="720"/>
        <w:jc w:val="center"/>
        <w:rPr>
          <w:spacing w:val="20"/>
          <w:sz w:val="22"/>
          <w:szCs w:val="22"/>
        </w:rPr>
      </w:pPr>
    </w:p>
    <w:p w14:paraId="521D76ED" w14:textId="77777777" w:rsidR="003D5FC6" w:rsidRPr="009C6FFF" w:rsidRDefault="003D5FC6" w:rsidP="003D5FC6">
      <w:pPr>
        <w:ind w:left="4320" w:firstLine="720"/>
        <w:jc w:val="center"/>
        <w:rPr>
          <w:spacing w:val="20"/>
          <w:sz w:val="22"/>
          <w:szCs w:val="22"/>
        </w:rPr>
      </w:pPr>
      <w:r w:rsidRPr="009C6FFF">
        <w:rPr>
          <w:spacing w:val="20"/>
          <w:sz w:val="22"/>
          <w:szCs w:val="22"/>
        </w:rPr>
        <w:tab/>
      </w:r>
    </w:p>
    <w:p w14:paraId="4F683438" w14:textId="77777777" w:rsidR="003D5FC6" w:rsidRPr="009C6FFF" w:rsidRDefault="003D5FC6" w:rsidP="003D5FC6">
      <w:pPr>
        <w:ind w:left="4320" w:firstLine="720"/>
        <w:jc w:val="center"/>
        <w:rPr>
          <w:spacing w:val="20"/>
          <w:sz w:val="22"/>
          <w:szCs w:val="22"/>
        </w:rPr>
      </w:pPr>
    </w:p>
    <w:p w14:paraId="6BA8252D" w14:textId="77777777" w:rsidR="003D5FC6" w:rsidRPr="009C6FFF" w:rsidRDefault="003D5FC6" w:rsidP="003D5FC6">
      <w:pPr>
        <w:ind w:left="5664"/>
        <w:rPr>
          <w:i/>
          <w:sz w:val="20"/>
          <w:szCs w:val="20"/>
        </w:rPr>
      </w:pPr>
      <w:r w:rsidRPr="009C6FFF">
        <w:rPr>
          <w:i/>
          <w:sz w:val="20"/>
          <w:szCs w:val="20"/>
        </w:rPr>
        <w:t>.…………………………</w:t>
      </w:r>
    </w:p>
    <w:p w14:paraId="2CA73193" w14:textId="77777777" w:rsidR="003D5FC6" w:rsidRPr="009C6FFF" w:rsidRDefault="00C03631" w:rsidP="003D5FC6">
      <w:pPr>
        <w:ind w:left="4944" w:firstLine="720"/>
        <w:rPr>
          <w:i/>
          <w:sz w:val="20"/>
          <w:szCs w:val="20"/>
        </w:rPr>
      </w:pPr>
      <w:r w:rsidRPr="009C6FFF">
        <w:rPr>
          <w:i/>
          <w:sz w:val="20"/>
          <w:szCs w:val="20"/>
        </w:rPr>
        <w:t xml:space="preserve">      </w:t>
      </w:r>
      <w:r w:rsidR="003D5FC6" w:rsidRPr="009C6FFF">
        <w:rPr>
          <w:i/>
          <w:sz w:val="20"/>
          <w:szCs w:val="20"/>
        </w:rPr>
        <w:t>(podpis i pieczęć)</w:t>
      </w:r>
    </w:p>
    <w:p w14:paraId="2525A28E" w14:textId="77777777" w:rsidR="003D5FC6" w:rsidRPr="009C6FFF" w:rsidRDefault="00C03631" w:rsidP="003D5FC6">
      <w:pPr>
        <w:pStyle w:val="Tekstpodstawowy"/>
        <w:rPr>
          <w:rFonts w:ascii="Times New Roman" w:hAnsi="Times New Roman" w:cs="Times New Roman"/>
          <w:spacing w:val="20"/>
        </w:rPr>
      </w:pPr>
      <w:r w:rsidRPr="009C6FFF">
        <w:rPr>
          <w:rFonts w:ascii="Times New Roman" w:hAnsi="Times New Roman" w:cs="Times New Roman"/>
          <w:spacing w:val="20"/>
        </w:rPr>
        <w:t xml:space="preserve">  </w:t>
      </w:r>
    </w:p>
    <w:p w14:paraId="2FD9E65F" w14:textId="77777777" w:rsidR="0014205B" w:rsidRPr="009C6FFF" w:rsidRDefault="0014205B">
      <w:pPr>
        <w:widowControl/>
        <w:suppressAutoHyphens w:val="0"/>
        <w:spacing w:after="200" w:line="276" w:lineRule="auto"/>
        <w:rPr>
          <w:rFonts w:eastAsia="Times New Roman"/>
          <w:bCs/>
          <w:sz w:val="20"/>
          <w:szCs w:val="20"/>
          <w:lang w:eastAsia="en-US"/>
        </w:rPr>
      </w:pPr>
    </w:p>
    <w:p w14:paraId="55679A9C" w14:textId="77777777" w:rsidR="0014205B" w:rsidRPr="009C6FFF" w:rsidRDefault="0014205B" w:rsidP="0014205B">
      <w:pPr>
        <w:widowControl/>
        <w:suppressAutoHyphens w:val="0"/>
        <w:jc w:val="right"/>
        <w:rPr>
          <w:rFonts w:eastAsia="Times New Roman"/>
          <w:bCs/>
          <w:sz w:val="20"/>
          <w:szCs w:val="20"/>
          <w:lang w:eastAsia="en-US"/>
        </w:rPr>
      </w:pPr>
    </w:p>
    <w:p w14:paraId="02A3332F" w14:textId="77777777" w:rsidR="003D5FC6" w:rsidRPr="009C6FFF" w:rsidRDefault="003D5FC6">
      <w:pPr>
        <w:widowControl/>
        <w:suppressAutoHyphens w:val="0"/>
        <w:spacing w:after="200" w:line="276" w:lineRule="auto"/>
        <w:rPr>
          <w:sz w:val="20"/>
          <w:szCs w:val="20"/>
        </w:rPr>
      </w:pPr>
      <w:r w:rsidRPr="009C6FFF">
        <w:rPr>
          <w:sz w:val="20"/>
          <w:szCs w:val="20"/>
        </w:rPr>
        <w:br w:type="page"/>
      </w:r>
    </w:p>
    <w:p w14:paraId="49EF43C0" w14:textId="77777777" w:rsidR="003D5FC6" w:rsidRPr="009C6FFF" w:rsidRDefault="00DC7C77" w:rsidP="003D5FC6">
      <w:pPr>
        <w:widowControl/>
        <w:suppressAutoHyphens w:val="0"/>
        <w:jc w:val="right"/>
        <w:rPr>
          <w:rFonts w:eastAsia="Times New Roman"/>
          <w:bCs/>
          <w:sz w:val="20"/>
          <w:szCs w:val="20"/>
          <w:lang w:eastAsia="en-US"/>
        </w:rPr>
      </w:pPr>
      <w:r w:rsidRPr="009C6FFF">
        <w:rPr>
          <w:rFonts w:eastAsia="Times New Roman"/>
          <w:b/>
          <w:bCs/>
          <w:sz w:val="20"/>
          <w:szCs w:val="20"/>
          <w:lang w:eastAsia="en-US"/>
        </w:rPr>
        <w:lastRenderedPageBreak/>
        <w:t>Załącznik 4</w:t>
      </w:r>
      <w:r w:rsidR="003D5FC6" w:rsidRPr="009C6FFF">
        <w:rPr>
          <w:rFonts w:eastAsia="Times New Roman"/>
          <w:b/>
          <w:bCs/>
          <w:sz w:val="20"/>
          <w:szCs w:val="20"/>
          <w:lang w:eastAsia="en-US"/>
        </w:rPr>
        <w:t xml:space="preserve"> </w:t>
      </w:r>
      <w:r w:rsidR="004A395F" w:rsidRPr="009C6FFF">
        <w:rPr>
          <w:rFonts w:eastAsia="Times New Roman"/>
          <w:b/>
          <w:bCs/>
          <w:sz w:val="20"/>
          <w:szCs w:val="20"/>
          <w:lang w:eastAsia="en-US"/>
        </w:rPr>
        <w:t xml:space="preserve">do Umowy o powierzeniu grantu </w:t>
      </w:r>
      <w:r w:rsidR="003D5FC6" w:rsidRPr="009C6FFF">
        <w:rPr>
          <w:rFonts w:eastAsia="Times New Roman"/>
          <w:bCs/>
          <w:sz w:val="20"/>
          <w:szCs w:val="20"/>
          <w:lang w:eastAsia="en-US"/>
        </w:rPr>
        <w:t xml:space="preserve">- Oświadczenie </w:t>
      </w:r>
      <w:proofErr w:type="spellStart"/>
      <w:r w:rsidR="003D5FC6" w:rsidRPr="009C6FFF">
        <w:rPr>
          <w:rFonts w:eastAsia="Times New Roman"/>
          <w:bCs/>
          <w:sz w:val="20"/>
          <w:szCs w:val="20"/>
          <w:lang w:eastAsia="en-US"/>
        </w:rPr>
        <w:t>Grantobiorcy</w:t>
      </w:r>
      <w:proofErr w:type="spellEnd"/>
      <w:r w:rsidR="003D5FC6" w:rsidRPr="009C6FFF">
        <w:rPr>
          <w:rFonts w:eastAsia="Times New Roman"/>
          <w:bCs/>
          <w:sz w:val="20"/>
          <w:szCs w:val="20"/>
          <w:lang w:eastAsia="en-US"/>
        </w:rPr>
        <w:t xml:space="preserve"> o niekorzystaniu z</w:t>
      </w:r>
      <w:r w:rsidR="00C03631" w:rsidRPr="009C6FFF">
        <w:rPr>
          <w:rFonts w:eastAsia="Times New Roman"/>
          <w:bCs/>
          <w:sz w:val="20"/>
          <w:szCs w:val="20"/>
          <w:lang w:eastAsia="en-US"/>
        </w:rPr>
        <w:t> </w:t>
      </w:r>
      <w:r w:rsidR="003D5FC6" w:rsidRPr="009C6FFF">
        <w:rPr>
          <w:rFonts w:eastAsia="Times New Roman"/>
          <w:bCs/>
          <w:sz w:val="20"/>
          <w:szCs w:val="20"/>
          <w:lang w:eastAsia="en-US"/>
        </w:rPr>
        <w:t>innych środków publicznych przy realizacji operacji objętej niniejszą umową</w:t>
      </w:r>
    </w:p>
    <w:p w14:paraId="7B0706FF" w14:textId="77777777" w:rsidR="003D5FC6" w:rsidRPr="009C6FFF" w:rsidRDefault="003D5FC6" w:rsidP="003D5FC6">
      <w:pPr>
        <w:widowControl/>
        <w:suppressAutoHyphens w:val="0"/>
        <w:jc w:val="right"/>
        <w:rPr>
          <w:rFonts w:eastAsia="Times New Roman"/>
          <w:bCs/>
          <w:sz w:val="20"/>
          <w:szCs w:val="20"/>
          <w:lang w:eastAsia="en-US"/>
        </w:rPr>
      </w:pPr>
    </w:p>
    <w:p w14:paraId="57A46B35" w14:textId="77777777" w:rsidR="00EC1BE2" w:rsidRPr="009C6FFF" w:rsidRDefault="00EC1BE2" w:rsidP="003D5FC6">
      <w:pPr>
        <w:widowControl/>
        <w:suppressAutoHyphens w:val="0"/>
        <w:spacing w:after="200" w:line="276" w:lineRule="auto"/>
        <w:jc w:val="center"/>
        <w:rPr>
          <w:rFonts w:eastAsia="Times New Roman"/>
          <w:b/>
          <w:bCs/>
          <w:sz w:val="20"/>
          <w:szCs w:val="20"/>
          <w:lang w:eastAsia="en-US"/>
        </w:rPr>
      </w:pPr>
    </w:p>
    <w:p w14:paraId="59B1B2C9" w14:textId="77777777" w:rsidR="003D5FC6" w:rsidRPr="009C6FFF" w:rsidRDefault="003D5FC6" w:rsidP="003D5FC6">
      <w:pPr>
        <w:widowControl/>
        <w:suppressAutoHyphens w:val="0"/>
        <w:spacing w:after="200" w:line="276" w:lineRule="auto"/>
        <w:jc w:val="center"/>
        <w:rPr>
          <w:rFonts w:eastAsia="Times New Roman"/>
          <w:b/>
          <w:bCs/>
          <w:sz w:val="20"/>
          <w:szCs w:val="20"/>
          <w:lang w:eastAsia="en-US"/>
        </w:rPr>
      </w:pPr>
      <w:r w:rsidRPr="009C6FFF">
        <w:rPr>
          <w:rFonts w:eastAsia="Times New Roman"/>
          <w:b/>
          <w:bCs/>
          <w:sz w:val="20"/>
          <w:szCs w:val="20"/>
          <w:lang w:eastAsia="en-US"/>
        </w:rPr>
        <w:t>OŚWIADCZENIE GRANTOBIORCY O NIEKORZYSTANIU Z INNYCH ŚRODKÓW PUBLICZNYCH PRZY REALIZACJI OPERACJI OBJĘTEJ NINIEJSZĄ UMOWĄ</w:t>
      </w:r>
    </w:p>
    <w:p w14:paraId="11249D64" w14:textId="77777777" w:rsidR="003D5FC6" w:rsidRPr="009C6FFF" w:rsidRDefault="003D5FC6" w:rsidP="003D5FC6">
      <w:pPr>
        <w:pStyle w:val="Tekstpodstawowy"/>
        <w:jc w:val="center"/>
        <w:rPr>
          <w:rFonts w:ascii="Times New Roman" w:hAnsi="Times New Roman" w:cs="Times New Roman"/>
        </w:rPr>
      </w:pPr>
      <w:r w:rsidRPr="009C6FFF">
        <w:rPr>
          <w:rFonts w:ascii="Times New Roman" w:hAnsi="Times New Roman" w:cs="Times New Roman"/>
        </w:rPr>
        <w:t xml:space="preserve">Nazwa i adres </w:t>
      </w:r>
      <w:proofErr w:type="spellStart"/>
      <w:r w:rsidRPr="009C6FFF">
        <w:rPr>
          <w:rFonts w:ascii="Times New Roman" w:hAnsi="Times New Roman" w:cs="Times New Roman"/>
        </w:rPr>
        <w:t>Grantobiorcy</w:t>
      </w:r>
      <w:proofErr w:type="spellEnd"/>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t>(Miejscowość  i data)</w:t>
      </w:r>
    </w:p>
    <w:p w14:paraId="44B6CD09" w14:textId="77777777" w:rsidR="00EC1BE2" w:rsidRPr="009C6FFF" w:rsidRDefault="00EC1BE2" w:rsidP="003D5FC6">
      <w:pPr>
        <w:pStyle w:val="Tekstpodstawowy"/>
        <w:spacing w:after="0" w:line="240" w:lineRule="auto"/>
        <w:jc w:val="both"/>
        <w:rPr>
          <w:rFonts w:ascii="Times New Roman" w:hAnsi="Times New Roman" w:cs="Times New Roman"/>
        </w:rPr>
      </w:pPr>
    </w:p>
    <w:p w14:paraId="33E4A597" w14:textId="77777777" w:rsidR="00EC1BE2" w:rsidRPr="009C6FFF" w:rsidRDefault="00EC1BE2" w:rsidP="003D5FC6">
      <w:pPr>
        <w:pStyle w:val="Tekstpodstawowy"/>
        <w:spacing w:after="0" w:line="240" w:lineRule="auto"/>
        <w:jc w:val="both"/>
        <w:rPr>
          <w:rFonts w:ascii="Times New Roman" w:hAnsi="Times New Roman" w:cs="Times New Roman"/>
        </w:rPr>
      </w:pPr>
    </w:p>
    <w:p w14:paraId="65B16B18" w14:textId="77777777" w:rsidR="00071575" w:rsidRPr="009C6FFF" w:rsidRDefault="003D5FC6" w:rsidP="00C03631">
      <w:pPr>
        <w:pStyle w:val="Tekstpodstawowy"/>
        <w:spacing w:after="0" w:line="240" w:lineRule="auto"/>
        <w:jc w:val="both"/>
        <w:rPr>
          <w:rFonts w:ascii="Times New Roman" w:hAnsi="Times New Roman" w:cs="Times New Roman"/>
          <w:strike/>
          <w:sz w:val="20"/>
          <w:szCs w:val="20"/>
        </w:rPr>
      </w:pPr>
      <w:r w:rsidRPr="009C6FFF">
        <w:rPr>
          <w:rFonts w:ascii="Times New Roman" w:hAnsi="Times New Roman" w:cs="Times New Roman"/>
          <w:sz w:val="20"/>
          <w:szCs w:val="20"/>
        </w:rPr>
        <w:t xml:space="preserve">W związku z przyznaniem </w:t>
      </w:r>
      <w:r w:rsidR="00071575" w:rsidRPr="009C6FFF">
        <w:rPr>
          <w:rFonts w:ascii="Times New Roman" w:hAnsi="Times New Roman" w:cs="Times New Roman"/>
          <w:sz w:val="20"/>
          <w:szCs w:val="20"/>
        </w:rPr>
        <w:t xml:space="preserve">grantu </w:t>
      </w:r>
      <w:proofErr w:type="spellStart"/>
      <w:r w:rsidR="00071575" w:rsidRPr="009C6FFF">
        <w:rPr>
          <w:rFonts w:ascii="Times New Roman" w:hAnsi="Times New Roman" w:cs="Times New Roman"/>
          <w:sz w:val="20"/>
          <w:szCs w:val="20"/>
        </w:rPr>
        <w:t>Grantobiorcy</w:t>
      </w:r>
      <w:proofErr w:type="spellEnd"/>
      <w:r w:rsidR="00071575" w:rsidRPr="009C6FFF">
        <w:rPr>
          <w:rFonts w:ascii="Times New Roman" w:hAnsi="Times New Roman" w:cs="Times New Roman"/>
          <w:sz w:val="20"/>
          <w:szCs w:val="20"/>
        </w:rPr>
        <w:t xml:space="preserve"> </w:t>
      </w:r>
      <w:r w:rsidRPr="009C6FFF">
        <w:rPr>
          <w:rFonts w:ascii="Times New Roman" w:hAnsi="Times New Roman" w:cs="Times New Roman"/>
          <w:sz w:val="20"/>
          <w:szCs w:val="20"/>
        </w:rPr>
        <w:t xml:space="preserve">(nazwa </w:t>
      </w:r>
      <w:proofErr w:type="spellStart"/>
      <w:r w:rsidRPr="009C6FFF">
        <w:rPr>
          <w:rFonts w:ascii="Times New Roman" w:hAnsi="Times New Roman" w:cs="Times New Roman"/>
          <w:sz w:val="20"/>
          <w:szCs w:val="20"/>
        </w:rPr>
        <w:t>Grantobiorcy</w:t>
      </w:r>
      <w:proofErr w:type="spellEnd"/>
      <w:r w:rsidRPr="009C6FFF">
        <w:rPr>
          <w:rFonts w:ascii="Times New Roman" w:hAnsi="Times New Roman" w:cs="Times New Roman"/>
          <w:sz w:val="20"/>
          <w:szCs w:val="20"/>
        </w:rPr>
        <w:t>)</w:t>
      </w:r>
      <w:r w:rsidR="00C03631" w:rsidRPr="009C6FFF">
        <w:rPr>
          <w:rFonts w:ascii="Times New Roman" w:hAnsi="Times New Roman" w:cs="Times New Roman"/>
          <w:sz w:val="20"/>
          <w:szCs w:val="20"/>
        </w:rPr>
        <w:t xml:space="preserve"> </w:t>
      </w:r>
      <w:r w:rsidRPr="009C6FFF">
        <w:rPr>
          <w:rFonts w:ascii="Times New Roman" w:hAnsi="Times New Roman" w:cs="Times New Roman"/>
          <w:sz w:val="20"/>
          <w:szCs w:val="20"/>
        </w:rPr>
        <w:t xml:space="preserve">……. </w:t>
      </w:r>
      <w:r w:rsidR="00071575" w:rsidRPr="009C6FFF">
        <w:rPr>
          <w:rFonts w:ascii="Times New Roman" w:hAnsi="Times New Roman" w:cs="Times New Roman"/>
          <w:sz w:val="20"/>
          <w:szCs w:val="20"/>
        </w:rPr>
        <w:t xml:space="preserve">na </w:t>
      </w:r>
      <w:r w:rsidRPr="009C6FFF">
        <w:rPr>
          <w:rFonts w:ascii="Times New Roman" w:hAnsi="Times New Roman" w:cs="Times New Roman"/>
          <w:sz w:val="20"/>
          <w:szCs w:val="20"/>
        </w:rPr>
        <w:t>realizację</w:t>
      </w:r>
      <w:r w:rsidR="00071575" w:rsidRPr="009C6FFF">
        <w:rPr>
          <w:rFonts w:ascii="Times New Roman" w:hAnsi="Times New Roman" w:cs="Times New Roman"/>
          <w:sz w:val="20"/>
          <w:szCs w:val="20"/>
        </w:rPr>
        <w:t xml:space="preserve"> </w:t>
      </w:r>
    </w:p>
    <w:p w14:paraId="62665E5E" w14:textId="77777777" w:rsidR="00071575" w:rsidRPr="009C6FFF" w:rsidRDefault="003D5FC6" w:rsidP="00EC1BE2">
      <w:pPr>
        <w:pStyle w:val="Tekstpodstawowy"/>
        <w:spacing w:after="0" w:line="240" w:lineRule="auto"/>
        <w:jc w:val="both"/>
        <w:rPr>
          <w:rFonts w:ascii="Times New Roman" w:hAnsi="Times New Roman" w:cs="Times New Roman"/>
          <w:sz w:val="20"/>
          <w:szCs w:val="20"/>
        </w:rPr>
      </w:pPr>
      <w:r w:rsidRPr="009C6FFF">
        <w:rPr>
          <w:rFonts w:ascii="Times New Roman" w:hAnsi="Times New Roman" w:cs="Times New Roman"/>
          <w:sz w:val="20"/>
          <w:szCs w:val="20"/>
        </w:rPr>
        <w:t>………………………………………………………………………………………………………</w:t>
      </w:r>
    </w:p>
    <w:p w14:paraId="0C3F3683" w14:textId="77777777" w:rsidR="003D5FC6" w:rsidRPr="009C6FFF" w:rsidRDefault="003D5FC6" w:rsidP="00EC1BE2">
      <w:pPr>
        <w:pStyle w:val="Tekstpodstawowy"/>
        <w:spacing w:after="0" w:line="240" w:lineRule="auto"/>
        <w:jc w:val="both"/>
        <w:rPr>
          <w:rFonts w:ascii="Times New Roman" w:eastAsia="Times New Roman" w:hAnsi="Times New Roman" w:cs="Times New Roman"/>
          <w:bCs/>
          <w:color w:val="000000"/>
          <w:sz w:val="20"/>
          <w:szCs w:val="20"/>
          <w:lang w:eastAsia="en-US"/>
        </w:rPr>
      </w:pPr>
      <w:r w:rsidRPr="009C6FFF">
        <w:rPr>
          <w:rFonts w:ascii="Times New Roman" w:hAnsi="Times New Roman" w:cs="Times New Roman"/>
          <w:sz w:val="20"/>
          <w:szCs w:val="20"/>
        </w:rPr>
        <w:t>oświadczam, że</w:t>
      </w:r>
      <w:r w:rsidR="00EC1BE2" w:rsidRPr="009C6FFF">
        <w:rPr>
          <w:rFonts w:ascii="Times New Roman" w:hAnsi="Times New Roman" w:cs="Times New Roman"/>
          <w:sz w:val="20"/>
          <w:szCs w:val="20"/>
        </w:rPr>
        <w:t xml:space="preserve"> </w:t>
      </w:r>
      <w:r w:rsidR="00EC1BE2" w:rsidRPr="009C6FFF">
        <w:rPr>
          <w:rFonts w:ascii="Times New Roman" w:eastAsia="Times New Roman" w:hAnsi="Times New Roman" w:cs="Times New Roman"/>
          <w:bCs/>
          <w:color w:val="000000"/>
          <w:sz w:val="20"/>
          <w:szCs w:val="20"/>
          <w:lang w:eastAsia="en-US"/>
        </w:rPr>
        <w:t>nie korzystam</w:t>
      </w:r>
      <w:r w:rsidRPr="009C6FFF">
        <w:rPr>
          <w:rFonts w:ascii="Times New Roman" w:eastAsia="Times New Roman" w:hAnsi="Times New Roman" w:cs="Times New Roman"/>
          <w:bCs/>
          <w:color w:val="000000"/>
          <w:sz w:val="20"/>
          <w:szCs w:val="20"/>
          <w:lang w:eastAsia="en-US"/>
        </w:rPr>
        <w:t xml:space="preserve"> z innych środków publicznych przy realizacji operacji objętej niniejszą umową</w:t>
      </w:r>
    </w:p>
    <w:p w14:paraId="701AE474" w14:textId="77777777" w:rsidR="00EC1BE2" w:rsidRPr="009C6FFF" w:rsidRDefault="00EC1BE2" w:rsidP="00EC1BE2">
      <w:pPr>
        <w:pStyle w:val="Tekstpodstawowy"/>
        <w:spacing w:after="0" w:line="240" w:lineRule="auto"/>
        <w:jc w:val="both"/>
        <w:rPr>
          <w:rFonts w:ascii="Times New Roman" w:eastAsia="Times New Roman" w:hAnsi="Times New Roman" w:cs="Times New Roman"/>
          <w:bCs/>
          <w:color w:val="000000"/>
          <w:sz w:val="20"/>
          <w:szCs w:val="20"/>
          <w:lang w:eastAsia="en-US"/>
        </w:rPr>
      </w:pPr>
    </w:p>
    <w:p w14:paraId="52BB1E11" w14:textId="77777777" w:rsidR="00EC1BE2" w:rsidRPr="009C6FFF" w:rsidRDefault="00EC1BE2" w:rsidP="00EC1BE2">
      <w:pPr>
        <w:pStyle w:val="Tekstpodstawowy"/>
        <w:spacing w:after="0" w:line="240" w:lineRule="auto"/>
        <w:jc w:val="both"/>
        <w:rPr>
          <w:rFonts w:ascii="Times New Roman" w:eastAsia="Times New Roman" w:hAnsi="Times New Roman" w:cs="Times New Roman"/>
          <w:bCs/>
          <w:color w:val="000000"/>
          <w:sz w:val="20"/>
          <w:szCs w:val="20"/>
          <w:lang w:eastAsia="en-US"/>
        </w:rPr>
      </w:pPr>
    </w:p>
    <w:p w14:paraId="6F7D499D" w14:textId="77777777" w:rsidR="00EC1BE2" w:rsidRPr="009C6FFF" w:rsidRDefault="00EC1BE2" w:rsidP="00EC1BE2">
      <w:pPr>
        <w:pStyle w:val="Tekstpodstawowy"/>
        <w:spacing w:after="0" w:line="240" w:lineRule="auto"/>
        <w:jc w:val="both"/>
        <w:rPr>
          <w:rFonts w:ascii="Times New Roman" w:eastAsia="Times New Roman" w:hAnsi="Times New Roman" w:cs="Times New Roman"/>
          <w:bCs/>
          <w:color w:val="000000"/>
          <w:sz w:val="20"/>
          <w:szCs w:val="20"/>
          <w:lang w:eastAsia="en-US"/>
        </w:rPr>
      </w:pPr>
    </w:p>
    <w:p w14:paraId="347E0B44" w14:textId="77777777" w:rsidR="00EC1BE2" w:rsidRPr="009C6FFF" w:rsidRDefault="00EC1BE2" w:rsidP="00EC1BE2">
      <w:pPr>
        <w:pStyle w:val="Tekstpodstawowy"/>
        <w:spacing w:after="0" w:line="240" w:lineRule="auto"/>
        <w:jc w:val="both"/>
        <w:rPr>
          <w:rFonts w:ascii="Times New Roman" w:eastAsia="Times New Roman" w:hAnsi="Times New Roman" w:cs="Times New Roman"/>
          <w:bCs/>
          <w:color w:val="000000"/>
          <w:sz w:val="20"/>
          <w:szCs w:val="20"/>
          <w:lang w:eastAsia="en-US"/>
        </w:rPr>
      </w:pPr>
    </w:p>
    <w:p w14:paraId="6282F3A9" w14:textId="77777777" w:rsidR="00EC1BE2" w:rsidRPr="009C6FFF" w:rsidRDefault="00EC1BE2" w:rsidP="00EC1BE2">
      <w:pPr>
        <w:ind w:left="5664"/>
        <w:rPr>
          <w:i/>
          <w:sz w:val="20"/>
          <w:szCs w:val="20"/>
        </w:rPr>
      </w:pPr>
      <w:r w:rsidRPr="009C6FFF">
        <w:rPr>
          <w:i/>
          <w:sz w:val="20"/>
          <w:szCs w:val="20"/>
        </w:rPr>
        <w:t>.…………………………</w:t>
      </w:r>
    </w:p>
    <w:p w14:paraId="54CA90EE" w14:textId="77777777" w:rsidR="00EC1BE2" w:rsidRPr="009C6FFF" w:rsidRDefault="00EC1BE2" w:rsidP="00EC1BE2">
      <w:pPr>
        <w:ind w:left="4944" w:firstLine="720"/>
        <w:rPr>
          <w:i/>
          <w:sz w:val="20"/>
          <w:szCs w:val="20"/>
        </w:rPr>
      </w:pPr>
      <w:r w:rsidRPr="009C6FFF">
        <w:rPr>
          <w:i/>
          <w:sz w:val="20"/>
          <w:szCs w:val="20"/>
        </w:rPr>
        <w:t>(podpis i pieczęć)</w:t>
      </w:r>
    </w:p>
    <w:p w14:paraId="7A26E1EF" w14:textId="77777777" w:rsidR="00EC1BE2" w:rsidRPr="009C6FFF" w:rsidRDefault="00EC1BE2" w:rsidP="00EC1BE2">
      <w:pPr>
        <w:pStyle w:val="Tekstpodstawowy"/>
        <w:spacing w:after="0" w:line="240" w:lineRule="auto"/>
        <w:jc w:val="both"/>
        <w:rPr>
          <w:rFonts w:ascii="Times New Roman" w:hAnsi="Times New Roman" w:cs="Times New Roman"/>
          <w:sz w:val="20"/>
          <w:szCs w:val="20"/>
        </w:rPr>
      </w:pPr>
    </w:p>
    <w:p w14:paraId="40B6881C" w14:textId="77777777" w:rsidR="003D5FC6" w:rsidRPr="009C6FFF" w:rsidRDefault="003D5FC6" w:rsidP="003D5FC6">
      <w:pPr>
        <w:widowControl/>
        <w:suppressAutoHyphens w:val="0"/>
        <w:rPr>
          <w:rFonts w:eastAsia="Times New Roman"/>
          <w:b/>
          <w:bCs/>
          <w:sz w:val="20"/>
          <w:szCs w:val="20"/>
          <w:lang w:eastAsia="en-US"/>
        </w:rPr>
      </w:pPr>
      <w:r w:rsidRPr="009C6FFF">
        <w:rPr>
          <w:rFonts w:eastAsia="Times New Roman"/>
          <w:b/>
          <w:bCs/>
          <w:sz w:val="20"/>
          <w:szCs w:val="20"/>
          <w:lang w:eastAsia="en-US"/>
        </w:rPr>
        <w:br w:type="page"/>
      </w:r>
    </w:p>
    <w:p w14:paraId="35905E6F" w14:textId="77777777" w:rsidR="003D5FC6" w:rsidRPr="009C6FFF" w:rsidRDefault="003D5FC6" w:rsidP="003D5FC6">
      <w:pPr>
        <w:widowControl/>
        <w:suppressAutoHyphens w:val="0"/>
        <w:spacing w:after="200" w:line="276" w:lineRule="auto"/>
        <w:jc w:val="right"/>
        <w:rPr>
          <w:rFonts w:eastAsia="Times New Roman"/>
          <w:b/>
          <w:bCs/>
          <w:sz w:val="20"/>
          <w:szCs w:val="20"/>
          <w:lang w:eastAsia="en-US"/>
        </w:rPr>
      </w:pPr>
      <w:r w:rsidRPr="009C6FFF">
        <w:rPr>
          <w:rFonts w:eastAsia="ArialMT"/>
          <w:b/>
          <w:sz w:val="20"/>
          <w:szCs w:val="20"/>
        </w:rPr>
        <w:lastRenderedPageBreak/>
        <w:t xml:space="preserve">Załącznik </w:t>
      </w:r>
      <w:r w:rsidR="00DC7C77" w:rsidRPr="009C6FFF">
        <w:rPr>
          <w:rFonts w:eastAsia="ArialMT"/>
          <w:b/>
          <w:sz w:val="20"/>
          <w:szCs w:val="20"/>
        </w:rPr>
        <w:t>5</w:t>
      </w:r>
      <w:r w:rsidRPr="009C6FFF">
        <w:rPr>
          <w:rFonts w:eastAsia="ArialMT"/>
          <w:b/>
          <w:sz w:val="20"/>
          <w:szCs w:val="20"/>
        </w:rPr>
        <w:t xml:space="preserve"> </w:t>
      </w:r>
      <w:r w:rsidR="004A395F" w:rsidRPr="009C6FFF">
        <w:rPr>
          <w:rFonts w:eastAsia="ArialMT"/>
          <w:b/>
          <w:sz w:val="20"/>
          <w:szCs w:val="20"/>
        </w:rPr>
        <w:t xml:space="preserve">do Umowy o powierzeniu grantu </w:t>
      </w:r>
      <w:r w:rsidRPr="009C6FFF">
        <w:rPr>
          <w:rFonts w:eastAsia="ArialMT"/>
          <w:sz w:val="20"/>
          <w:szCs w:val="20"/>
        </w:rPr>
        <w:t xml:space="preserve">- Oświadczenie </w:t>
      </w:r>
      <w:proofErr w:type="spellStart"/>
      <w:r w:rsidRPr="009C6FFF">
        <w:rPr>
          <w:rFonts w:eastAsia="ArialMT"/>
          <w:sz w:val="20"/>
          <w:szCs w:val="20"/>
        </w:rPr>
        <w:t>Grantobiorcy</w:t>
      </w:r>
      <w:proofErr w:type="spellEnd"/>
      <w:r w:rsidRPr="009C6FFF">
        <w:rPr>
          <w:rFonts w:eastAsia="ArialMT"/>
          <w:sz w:val="20"/>
          <w:szCs w:val="20"/>
        </w:rPr>
        <w:t xml:space="preserve"> o niepodlegania wykluczeniu z ubiegania się o finansowanie na podstawie art. 35 ust. 5 oraz ust. 6 rozporządzenia delegowanego nr 640/2014</w:t>
      </w:r>
    </w:p>
    <w:p w14:paraId="7E838E01" w14:textId="77777777" w:rsidR="003D5FC6" w:rsidRPr="009C6FFF" w:rsidRDefault="003D5FC6" w:rsidP="003D5FC6">
      <w:pPr>
        <w:widowControl/>
        <w:suppressAutoHyphens w:val="0"/>
        <w:spacing w:after="200" w:line="276" w:lineRule="auto"/>
        <w:jc w:val="center"/>
        <w:rPr>
          <w:rFonts w:eastAsia="ArialMT"/>
          <w:b/>
          <w:sz w:val="20"/>
          <w:szCs w:val="20"/>
        </w:rPr>
      </w:pPr>
    </w:p>
    <w:p w14:paraId="17EBB9B9" w14:textId="77777777" w:rsidR="003D5FC6" w:rsidRPr="009C6FFF" w:rsidRDefault="003D5FC6" w:rsidP="003D5FC6">
      <w:pPr>
        <w:widowControl/>
        <w:suppressAutoHyphens w:val="0"/>
        <w:spacing w:after="200" w:line="276" w:lineRule="auto"/>
        <w:jc w:val="center"/>
        <w:rPr>
          <w:rFonts w:eastAsia="ArialMT"/>
          <w:b/>
          <w:sz w:val="20"/>
          <w:szCs w:val="20"/>
        </w:rPr>
      </w:pPr>
      <w:r w:rsidRPr="009C6FFF">
        <w:rPr>
          <w:rFonts w:eastAsia="ArialMT"/>
          <w:b/>
          <w:sz w:val="20"/>
          <w:szCs w:val="20"/>
        </w:rPr>
        <w:t>OŚWIADCZENIE GRANTOBIORCY O NIEPODLEGANIA WYKLUCZENIU Z UBIEGANIA SIĘ O FINANSOWANIE NA PODSTAWIE ART. 35 UST. 5 ORAZ UST. 6 ROZPORZĄDZENIA DELEGOWANEGO NR 640/2014</w:t>
      </w:r>
    </w:p>
    <w:p w14:paraId="49409D56" w14:textId="77777777" w:rsidR="00EC1BE2" w:rsidRPr="009C6FFF" w:rsidRDefault="00EC1BE2" w:rsidP="00EC1BE2">
      <w:pPr>
        <w:pStyle w:val="Tekstpodstawowy"/>
        <w:jc w:val="center"/>
        <w:rPr>
          <w:rFonts w:ascii="Times New Roman" w:hAnsi="Times New Roman" w:cs="Times New Roman"/>
        </w:rPr>
      </w:pPr>
      <w:r w:rsidRPr="009C6FFF">
        <w:rPr>
          <w:rFonts w:ascii="Times New Roman" w:hAnsi="Times New Roman" w:cs="Times New Roman"/>
        </w:rPr>
        <w:t xml:space="preserve">Nazwa i adres </w:t>
      </w:r>
      <w:proofErr w:type="spellStart"/>
      <w:r w:rsidRPr="009C6FFF">
        <w:rPr>
          <w:rFonts w:ascii="Times New Roman" w:hAnsi="Times New Roman" w:cs="Times New Roman"/>
        </w:rPr>
        <w:t>Grantobiorcy</w:t>
      </w:r>
      <w:proofErr w:type="spellEnd"/>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r>
      <w:r w:rsidRPr="009C6FFF">
        <w:rPr>
          <w:rFonts w:ascii="Times New Roman" w:hAnsi="Times New Roman" w:cs="Times New Roman"/>
        </w:rPr>
        <w:tab/>
        <w:t>(Miejscowość  i data)</w:t>
      </w:r>
    </w:p>
    <w:p w14:paraId="4EE0CFBF" w14:textId="77777777" w:rsidR="003D5FC6" w:rsidRPr="009C6FFF" w:rsidRDefault="003D5FC6" w:rsidP="003D5FC6">
      <w:pPr>
        <w:shd w:val="clear" w:color="auto" w:fill="FFFFFF"/>
        <w:jc w:val="both"/>
        <w:rPr>
          <w:color w:val="auto"/>
          <w:sz w:val="22"/>
          <w:szCs w:val="22"/>
        </w:rPr>
      </w:pPr>
    </w:p>
    <w:p w14:paraId="218EB49F" w14:textId="77777777" w:rsidR="003D5FC6" w:rsidRPr="009C6FFF" w:rsidRDefault="003D5FC6" w:rsidP="003D5FC6">
      <w:pPr>
        <w:shd w:val="clear" w:color="auto" w:fill="FFFFFF"/>
        <w:jc w:val="both"/>
        <w:rPr>
          <w:color w:val="auto"/>
          <w:sz w:val="22"/>
          <w:szCs w:val="22"/>
        </w:rPr>
      </w:pPr>
    </w:p>
    <w:p w14:paraId="7AB3F041" w14:textId="77777777" w:rsidR="003D5FC6" w:rsidRPr="009C6FFF" w:rsidRDefault="003D5FC6" w:rsidP="003D5FC6">
      <w:pPr>
        <w:shd w:val="clear" w:color="auto" w:fill="FFFFFF"/>
        <w:jc w:val="both"/>
        <w:rPr>
          <w:color w:val="auto"/>
          <w:sz w:val="22"/>
          <w:szCs w:val="22"/>
        </w:rPr>
      </w:pPr>
    </w:p>
    <w:p w14:paraId="6414EC2A" w14:textId="77777777" w:rsidR="00071575" w:rsidRPr="009C6FFF" w:rsidRDefault="00071575" w:rsidP="00071575">
      <w:pPr>
        <w:pStyle w:val="Tekstpodstawowy"/>
        <w:spacing w:after="0" w:line="240" w:lineRule="auto"/>
        <w:jc w:val="both"/>
        <w:rPr>
          <w:rFonts w:ascii="Times New Roman" w:hAnsi="Times New Roman" w:cs="Times New Roman"/>
          <w:sz w:val="20"/>
          <w:szCs w:val="20"/>
        </w:rPr>
      </w:pPr>
      <w:r w:rsidRPr="009C6FFF">
        <w:rPr>
          <w:rFonts w:ascii="Times New Roman" w:hAnsi="Times New Roman" w:cs="Times New Roman"/>
          <w:sz w:val="20"/>
          <w:szCs w:val="20"/>
        </w:rPr>
        <w:t xml:space="preserve">W związku z przyznaniem grantu </w:t>
      </w:r>
      <w:proofErr w:type="spellStart"/>
      <w:r w:rsidRPr="009C6FFF">
        <w:rPr>
          <w:rFonts w:ascii="Times New Roman" w:hAnsi="Times New Roman" w:cs="Times New Roman"/>
          <w:sz w:val="20"/>
          <w:szCs w:val="20"/>
        </w:rPr>
        <w:t>Grantobiorcy</w:t>
      </w:r>
      <w:proofErr w:type="spellEnd"/>
      <w:r w:rsidRPr="009C6FFF">
        <w:rPr>
          <w:rFonts w:ascii="Times New Roman" w:hAnsi="Times New Roman" w:cs="Times New Roman"/>
          <w:sz w:val="20"/>
          <w:szCs w:val="20"/>
        </w:rPr>
        <w:t xml:space="preserve"> (nazwa </w:t>
      </w:r>
      <w:proofErr w:type="spellStart"/>
      <w:r w:rsidRPr="009C6FFF">
        <w:rPr>
          <w:rFonts w:ascii="Times New Roman" w:hAnsi="Times New Roman" w:cs="Times New Roman"/>
          <w:sz w:val="20"/>
          <w:szCs w:val="20"/>
        </w:rPr>
        <w:t>Grantobiorcy</w:t>
      </w:r>
      <w:proofErr w:type="spellEnd"/>
      <w:r w:rsidRPr="009C6FFF">
        <w:rPr>
          <w:rFonts w:ascii="Times New Roman" w:hAnsi="Times New Roman" w:cs="Times New Roman"/>
          <w:sz w:val="20"/>
          <w:szCs w:val="20"/>
        </w:rPr>
        <w:t>)……. na realizację</w:t>
      </w:r>
      <w:r w:rsidR="009521C1" w:rsidRPr="009C6FFF">
        <w:rPr>
          <w:rFonts w:ascii="Times New Roman" w:hAnsi="Times New Roman" w:cs="Times New Roman"/>
          <w:sz w:val="20"/>
          <w:szCs w:val="20"/>
        </w:rPr>
        <w:t xml:space="preserve"> zadania grantowego</w:t>
      </w:r>
      <w:r w:rsidRPr="009C6FFF">
        <w:rPr>
          <w:rFonts w:ascii="Times New Roman" w:hAnsi="Times New Roman" w:cs="Times New Roman"/>
          <w:sz w:val="20"/>
          <w:szCs w:val="20"/>
        </w:rPr>
        <w:t xml:space="preserve"> </w:t>
      </w:r>
    </w:p>
    <w:p w14:paraId="11B4FF85" w14:textId="77777777" w:rsidR="00071575" w:rsidRPr="009C6FFF" w:rsidRDefault="00071575" w:rsidP="00071575">
      <w:pPr>
        <w:pStyle w:val="Tekstpodstawowy"/>
        <w:spacing w:after="0" w:line="240" w:lineRule="auto"/>
        <w:jc w:val="both"/>
        <w:rPr>
          <w:rFonts w:ascii="Times New Roman" w:hAnsi="Times New Roman" w:cs="Times New Roman"/>
          <w:sz w:val="20"/>
          <w:szCs w:val="20"/>
        </w:rPr>
      </w:pPr>
      <w:r w:rsidRPr="009C6FFF">
        <w:rPr>
          <w:rFonts w:ascii="Times New Roman" w:hAnsi="Times New Roman" w:cs="Times New Roman"/>
          <w:sz w:val="20"/>
          <w:szCs w:val="20"/>
        </w:rPr>
        <w:t>………………………………………………………………………………………</w:t>
      </w:r>
      <w:r w:rsidR="00C03631" w:rsidRPr="009C6FFF">
        <w:rPr>
          <w:rFonts w:ascii="Times New Roman" w:hAnsi="Times New Roman" w:cs="Times New Roman"/>
          <w:sz w:val="20"/>
          <w:szCs w:val="20"/>
        </w:rPr>
        <w:t>………………</w:t>
      </w:r>
      <w:r w:rsidRPr="009C6FFF">
        <w:rPr>
          <w:rFonts w:ascii="Times New Roman" w:hAnsi="Times New Roman" w:cs="Times New Roman"/>
          <w:sz w:val="20"/>
          <w:szCs w:val="20"/>
        </w:rPr>
        <w:t>………………</w:t>
      </w:r>
    </w:p>
    <w:p w14:paraId="67BB593F" w14:textId="77777777" w:rsidR="003D5FC6" w:rsidRPr="009C6FFF" w:rsidRDefault="003D5FC6" w:rsidP="003D5FC6">
      <w:pPr>
        <w:shd w:val="clear" w:color="auto" w:fill="FFFFFF"/>
        <w:jc w:val="both"/>
        <w:rPr>
          <w:color w:val="auto"/>
          <w:sz w:val="22"/>
          <w:szCs w:val="22"/>
        </w:rPr>
      </w:pPr>
      <w:r w:rsidRPr="009C6FFF">
        <w:rPr>
          <w:color w:val="auto"/>
          <w:sz w:val="22"/>
          <w:szCs w:val="22"/>
        </w:rPr>
        <w:t xml:space="preserve">oświadczam, iż </w:t>
      </w:r>
      <w:r w:rsidR="00071575" w:rsidRPr="009C6FFF">
        <w:rPr>
          <w:color w:val="auto"/>
          <w:sz w:val="22"/>
          <w:szCs w:val="22"/>
        </w:rPr>
        <w:t xml:space="preserve">nie podlegam wykluczeniu z ubiegania się </w:t>
      </w:r>
      <w:r w:rsidRPr="009C6FFF">
        <w:rPr>
          <w:color w:val="auto"/>
          <w:sz w:val="22"/>
          <w:szCs w:val="22"/>
        </w:rPr>
        <w:t>o finansowanie na podstawie art. 35 ust. 5 oraz ust. 6 rozporządzenia delegowanego nr 640/2014</w:t>
      </w:r>
      <w:r w:rsidR="00071575" w:rsidRPr="009C6FFF">
        <w:rPr>
          <w:color w:val="auto"/>
          <w:sz w:val="22"/>
          <w:szCs w:val="22"/>
        </w:rPr>
        <w:t>.</w:t>
      </w:r>
    </w:p>
    <w:p w14:paraId="195BAE1D" w14:textId="77777777" w:rsidR="003D5FC6" w:rsidRPr="009C6FFF" w:rsidRDefault="003D5FC6" w:rsidP="003D5FC6">
      <w:pPr>
        <w:ind w:left="5664"/>
        <w:rPr>
          <w:i/>
          <w:sz w:val="20"/>
          <w:szCs w:val="20"/>
        </w:rPr>
      </w:pPr>
    </w:p>
    <w:p w14:paraId="6D335B69" w14:textId="77777777" w:rsidR="003D5FC6" w:rsidRPr="009C6FFF" w:rsidRDefault="003D5FC6" w:rsidP="003D5FC6">
      <w:pPr>
        <w:ind w:left="5664"/>
        <w:rPr>
          <w:i/>
          <w:sz w:val="20"/>
          <w:szCs w:val="20"/>
        </w:rPr>
      </w:pPr>
    </w:p>
    <w:p w14:paraId="6646B2EB" w14:textId="77777777" w:rsidR="003D5FC6" w:rsidRPr="009C6FFF" w:rsidRDefault="003D5FC6" w:rsidP="003D5FC6">
      <w:pPr>
        <w:ind w:left="5664"/>
        <w:rPr>
          <w:i/>
          <w:sz w:val="20"/>
          <w:szCs w:val="20"/>
        </w:rPr>
      </w:pPr>
      <w:r w:rsidRPr="009C6FFF">
        <w:rPr>
          <w:i/>
          <w:sz w:val="20"/>
          <w:szCs w:val="20"/>
        </w:rPr>
        <w:t>.…………………………</w:t>
      </w:r>
    </w:p>
    <w:p w14:paraId="414AD13D" w14:textId="77777777" w:rsidR="003D5FC6" w:rsidRPr="009C6FFF" w:rsidRDefault="003D5FC6" w:rsidP="003D5FC6">
      <w:pPr>
        <w:ind w:left="4944" w:firstLine="720"/>
        <w:rPr>
          <w:i/>
          <w:sz w:val="20"/>
          <w:szCs w:val="20"/>
        </w:rPr>
      </w:pPr>
      <w:r w:rsidRPr="009C6FFF">
        <w:rPr>
          <w:i/>
          <w:sz w:val="20"/>
          <w:szCs w:val="20"/>
        </w:rPr>
        <w:t>(podpis i pieczęć)</w:t>
      </w:r>
    </w:p>
    <w:p w14:paraId="6E49F244" w14:textId="77777777" w:rsidR="003D5FC6" w:rsidRPr="009C6FFF" w:rsidRDefault="003D5FC6" w:rsidP="003D5FC6">
      <w:pPr>
        <w:pStyle w:val="Tekstpodstawowy"/>
        <w:rPr>
          <w:rFonts w:ascii="Times New Roman" w:hAnsi="Times New Roman" w:cs="Times New Roman"/>
          <w:spacing w:val="20"/>
        </w:rPr>
      </w:pPr>
    </w:p>
    <w:p w14:paraId="25E00421" w14:textId="77777777" w:rsidR="003D5FC6" w:rsidRPr="009C6FFF" w:rsidRDefault="003D5FC6" w:rsidP="003D5FC6">
      <w:pPr>
        <w:widowControl/>
        <w:suppressAutoHyphens w:val="0"/>
        <w:spacing w:after="200" w:line="276" w:lineRule="auto"/>
        <w:jc w:val="center"/>
        <w:rPr>
          <w:rFonts w:eastAsia="ArialMT"/>
          <w:sz w:val="20"/>
          <w:szCs w:val="20"/>
        </w:rPr>
      </w:pPr>
    </w:p>
    <w:p w14:paraId="1E0B2F58" w14:textId="77777777" w:rsidR="003D5FC6" w:rsidRPr="009C6FFF" w:rsidRDefault="003D5FC6" w:rsidP="003D5FC6">
      <w:pPr>
        <w:widowControl/>
        <w:suppressAutoHyphens w:val="0"/>
        <w:spacing w:after="200" w:line="276" w:lineRule="auto"/>
        <w:jc w:val="center"/>
        <w:rPr>
          <w:rFonts w:eastAsia="ArialMT"/>
          <w:sz w:val="20"/>
          <w:szCs w:val="20"/>
        </w:rPr>
      </w:pPr>
    </w:p>
    <w:p w14:paraId="2E241624" w14:textId="77777777" w:rsidR="003D5FC6" w:rsidRPr="009C6FFF" w:rsidRDefault="003D5FC6" w:rsidP="003D5FC6">
      <w:pPr>
        <w:widowControl/>
        <w:suppressAutoHyphens w:val="0"/>
        <w:spacing w:after="200" w:line="276" w:lineRule="auto"/>
        <w:jc w:val="center"/>
        <w:rPr>
          <w:rFonts w:eastAsia="ArialMT"/>
          <w:sz w:val="20"/>
          <w:szCs w:val="20"/>
        </w:rPr>
      </w:pPr>
    </w:p>
    <w:p w14:paraId="39722E62" w14:textId="77777777" w:rsidR="003D5FC6" w:rsidRPr="009C6FFF" w:rsidRDefault="003D5FC6">
      <w:pPr>
        <w:widowControl/>
        <w:suppressAutoHyphens w:val="0"/>
        <w:spacing w:after="200" w:line="276" w:lineRule="auto"/>
        <w:rPr>
          <w:rFonts w:eastAsia="ArialMT"/>
          <w:sz w:val="20"/>
          <w:szCs w:val="20"/>
        </w:rPr>
      </w:pPr>
    </w:p>
    <w:bookmarkEnd w:id="14"/>
    <w:p w14:paraId="6C6A2E21" w14:textId="77777777" w:rsidR="003D5FC6" w:rsidRPr="009C6FFF" w:rsidRDefault="003D5FC6">
      <w:pPr>
        <w:widowControl/>
        <w:suppressAutoHyphens w:val="0"/>
        <w:spacing w:after="200" w:line="276" w:lineRule="auto"/>
        <w:rPr>
          <w:rFonts w:eastAsia="Times New Roman"/>
          <w:b/>
          <w:bCs/>
          <w:sz w:val="20"/>
          <w:szCs w:val="20"/>
          <w:lang w:eastAsia="en-US"/>
        </w:rPr>
      </w:pPr>
    </w:p>
    <w:p w14:paraId="4078A199" w14:textId="77777777" w:rsidR="003D5FC6" w:rsidRPr="009C6FFF" w:rsidRDefault="003D5FC6">
      <w:pPr>
        <w:widowControl/>
        <w:suppressAutoHyphens w:val="0"/>
        <w:spacing w:after="200" w:line="276" w:lineRule="auto"/>
        <w:rPr>
          <w:rFonts w:eastAsia="Times New Roman"/>
          <w:b/>
          <w:bCs/>
          <w:sz w:val="20"/>
          <w:szCs w:val="20"/>
          <w:lang w:eastAsia="en-US"/>
        </w:rPr>
      </w:pPr>
      <w:r w:rsidRPr="009C6FFF">
        <w:rPr>
          <w:sz w:val="20"/>
          <w:szCs w:val="20"/>
        </w:rPr>
        <w:br w:type="page"/>
      </w:r>
    </w:p>
    <w:bookmarkEnd w:id="15"/>
    <w:p w14:paraId="6EDC3CED" w14:textId="77777777" w:rsidR="00764F06" w:rsidRPr="009C6FFF" w:rsidRDefault="00764F06" w:rsidP="004A395F">
      <w:pPr>
        <w:pStyle w:val="Nagwek2"/>
        <w:spacing w:before="120" w:line="240" w:lineRule="auto"/>
        <w:rPr>
          <w:b w:val="0"/>
          <w:color w:val="000000"/>
          <w:sz w:val="20"/>
          <w:szCs w:val="20"/>
        </w:rPr>
      </w:pPr>
      <w:r w:rsidRPr="009C6FFF">
        <w:rPr>
          <w:color w:val="000000"/>
          <w:sz w:val="20"/>
          <w:szCs w:val="20"/>
        </w:rPr>
        <w:lastRenderedPageBreak/>
        <w:t xml:space="preserve">Załącznik </w:t>
      </w:r>
      <w:r w:rsidRPr="009C6FFF">
        <w:rPr>
          <w:color w:val="auto"/>
          <w:sz w:val="20"/>
          <w:szCs w:val="20"/>
        </w:rPr>
        <w:t xml:space="preserve">nr </w:t>
      </w:r>
      <w:r w:rsidR="002D44C7" w:rsidRPr="009C6FFF">
        <w:rPr>
          <w:color w:val="auto"/>
          <w:sz w:val="20"/>
          <w:szCs w:val="20"/>
        </w:rPr>
        <w:t>9</w:t>
      </w:r>
      <w:r w:rsidR="00BD5CFA" w:rsidRPr="009C6FFF">
        <w:rPr>
          <w:color w:val="auto"/>
          <w:sz w:val="20"/>
          <w:szCs w:val="20"/>
        </w:rPr>
        <w:t xml:space="preserve"> </w:t>
      </w:r>
      <w:r w:rsidRPr="009C6FFF">
        <w:rPr>
          <w:color w:val="auto"/>
          <w:sz w:val="20"/>
          <w:szCs w:val="20"/>
        </w:rPr>
        <w:t xml:space="preserve">do </w:t>
      </w:r>
      <w:r w:rsidRPr="009C6FFF">
        <w:rPr>
          <w:color w:val="000000"/>
          <w:sz w:val="20"/>
          <w:szCs w:val="20"/>
        </w:rPr>
        <w:t>Procedury</w:t>
      </w:r>
      <w:r w:rsidRPr="009C6FFF">
        <w:rPr>
          <w:b w:val="0"/>
          <w:color w:val="000000"/>
          <w:sz w:val="20"/>
          <w:szCs w:val="20"/>
        </w:rPr>
        <w:t xml:space="preserve"> - Zestawienie wszystkich dokumentów księgowych dotyczących realizowan</w:t>
      </w:r>
      <w:bookmarkEnd w:id="19"/>
      <w:r w:rsidR="00071575" w:rsidRPr="009C6FFF">
        <w:rPr>
          <w:b w:val="0"/>
          <w:color w:val="000000"/>
          <w:sz w:val="20"/>
          <w:szCs w:val="20"/>
        </w:rPr>
        <w:t>ej operacji grantowej</w:t>
      </w:r>
    </w:p>
    <w:p w14:paraId="121A41D8" w14:textId="77777777" w:rsidR="00764F06" w:rsidRPr="009C6FFF" w:rsidRDefault="00071575" w:rsidP="00764F06">
      <w:pPr>
        <w:rPr>
          <w:b/>
          <w:i/>
          <w:sz w:val="20"/>
          <w:szCs w:val="20"/>
        </w:rPr>
      </w:pPr>
      <w:r w:rsidRPr="009C6FFF">
        <w:rPr>
          <w:b/>
          <w:i/>
          <w:sz w:val="20"/>
          <w:szCs w:val="20"/>
        </w:rPr>
        <w:t xml:space="preserve">Nazwa i adres </w:t>
      </w:r>
      <w:proofErr w:type="spellStart"/>
      <w:r w:rsidRPr="009C6FFF">
        <w:rPr>
          <w:b/>
          <w:i/>
          <w:sz w:val="20"/>
          <w:szCs w:val="20"/>
        </w:rPr>
        <w:t>G</w:t>
      </w:r>
      <w:r w:rsidR="00764F06" w:rsidRPr="009C6FFF">
        <w:rPr>
          <w:b/>
          <w:i/>
          <w:sz w:val="20"/>
          <w:szCs w:val="20"/>
        </w:rPr>
        <w:t>rantobiorcy</w:t>
      </w:r>
      <w:proofErr w:type="spellEnd"/>
      <w:r w:rsidR="00764F06" w:rsidRPr="009C6FFF">
        <w:rPr>
          <w:b/>
          <w:i/>
          <w:sz w:val="20"/>
          <w:szCs w:val="20"/>
        </w:rPr>
        <w:t xml:space="preserve"> …………………………..</w:t>
      </w:r>
    </w:p>
    <w:p w14:paraId="145CA4C2" w14:textId="77777777" w:rsidR="00764F06" w:rsidRPr="009C6FFF" w:rsidRDefault="00764F06" w:rsidP="00764F06">
      <w:pPr>
        <w:rPr>
          <w:b/>
          <w:i/>
          <w:sz w:val="20"/>
          <w:szCs w:val="20"/>
        </w:rPr>
      </w:pPr>
      <w:r w:rsidRPr="009C6FFF">
        <w:rPr>
          <w:b/>
          <w:i/>
          <w:sz w:val="20"/>
          <w:szCs w:val="20"/>
        </w:rPr>
        <w:t>Nazwa projektu ……………………………………….</w:t>
      </w:r>
    </w:p>
    <w:p w14:paraId="41295D2D" w14:textId="77777777" w:rsidR="00764F06" w:rsidRPr="009C6FFF" w:rsidRDefault="00764F06" w:rsidP="00764F06">
      <w:pPr>
        <w:rPr>
          <w:b/>
          <w:i/>
          <w:sz w:val="20"/>
          <w:szCs w:val="20"/>
        </w:rPr>
      </w:pPr>
      <w:r w:rsidRPr="009C6FFF">
        <w:rPr>
          <w:b/>
          <w:i/>
          <w:sz w:val="20"/>
          <w:szCs w:val="20"/>
        </w:rPr>
        <w:t>Nr umowy ……………………………………………</w:t>
      </w:r>
    </w:p>
    <w:p w14:paraId="6AE851C0" w14:textId="77777777" w:rsidR="00764F06" w:rsidRPr="009C6FFF" w:rsidRDefault="00764F06" w:rsidP="00764F06">
      <w:pPr>
        <w:rPr>
          <w:b/>
          <w:i/>
          <w:sz w:val="20"/>
          <w:szCs w:val="20"/>
        </w:rPr>
      </w:pPr>
      <w:r w:rsidRPr="009C6FFF">
        <w:rPr>
          <w:b/>
          <w:i/>
          <w:sz w:val="20"/>
          <w:szCs w:val="20"/>
        </w:rPr>
        <w:t xml:space="preserve">  </w:t>
      </w:r>
    </w:p>
    <w:p w14:paraId="6D951ABF" w14:textId="77777777" w:rsidR="00764F06" w:rsidRPr="009C6FFF" w:rsidRDefault="00764F06" w:rsidP="00764F06">
      <w:pPr>
        <w:jc w:val="center"/>
        <w:rPr>
          <w:b/>
          <w:sz w:val="20"/>
          <w:szCs w:val="20"/>
        </w:rPr>
      </w:pPr>
      <w:r w:rsidRPr="009C6FFF">
        <w:rPr>
          <w:b/>
          <w:sz w:val="20"/>
          <w:szCs w:val="20"/>
        </w:rPr>
        <w:t xml:space="preserve">ZESTAWIENIE WSZYSTKICH DOKUMENTÓW KSIĘGOWYCH DOTYCZĄCYCH </w:t>
      </w:r>
      <w:r w:rsidR="00071575" w:rsidRPr="009C6FFF">
        <w:rPr>
          <w:b/>
          <w:sz w:val="20"/>
          <w:szCs w:val="20"/>
        </w:rPr>
        <w:t>REALIZOWANEJ OPERACJI GRANTOWEJ</w:t>
      </w:r>
    </w:p>
    <w:tbl>
      <w:tblPr>
        <w:tblpPr w:leftFromText="141" w:rightFromText="141" w:vertAnchor="text" w:horzAnchor="margin" w:tblpX="-176" w:tblpY="121"/>
        <w:tblW w:w="51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856"/>
        <w:gridCol w:w="703"/>
        <w:gridCol w:w="746"/>
        <w:gridCol w:w="724"/>
        <w:gridCol w:w="666"/>
        <w:gridCol w:w="58"/>
        <w:gridCol w:w="724"/>
        <w:gridCol w:w="707"/>
        <w:gridCol w:w="15"/>
        <w:gridCol w:w="724"/>
        <w:gridCol w:w="724"/>
        <w:gridCol w:w="350"/>
        <w:gridCol w:w="376"/>
        <w:gridCol w:w="849"/>
        <w:gridCol w:w="709"/>
      </w:tblGrid>
      <w:tr w:rsidR="00D62540" w:rsidRPr="009C6FFF" w14:paraId="79360108" w14:textId="77777777" w:rsidTr="00574D31">
        <w:trPr>
          <w:trHeight w:val="277"/>
        </w:trPr>
        <w:tc>
          <w:tcPr>
            <w:tcW w:w="225" w:type="pct"/>
            <w:shd w:val="clear" w:color="auto" w:fill="EEECE1"/>
          </w:tcPr>
          <w:p w14:paraId="0C301617" w14:textId="77777777" w:rsidR="00F16046" w:rsidRPr="009C6FFF" w:rsidRDefault="00F16046" w:rsidP="00F16046">
            <w:pPr>
              <w:rPr>
                <w:b/>
                <w:sz w:val="18"/>
                <w:szCs w:val="18"/>
              </w:rPr>
            </w:pPr>
            <w:r w:rsidRPr="009C6FFF">
              <w:rPr>
                <w:b/>
                <w:sz w:val="18"/>
                <w:szCs w:val="18"/>
              </w:rPr>
              <w:t xml:space="preserve">   1</w:t>
            </w:r>
          </w:p>
        </w:tc>
        <w:tc>
          <w:tcPr>
            <w:tcW w:w="458" w:type="pct"/>
            <w:shd w:val="clear" w:color="auto" w:fill="EEECE1"/>
          </w:tcPr>
          <w:p w14:paraId="2BCC17D8" w14:textId="77777777" w:rsidR="00F16046" w:rsidRPr="009C6FFF" w:rsidRDefault="00F16046" w:rsidP="00F16046">
            <w:pPr>
              <w:jc w:val="center"/>
              <w:rPr>
                <w:b/>
                <w:sz w:val="18"/>
                <w:szCs w:val="18"/>
              </w:rPr>
            </w:pPr>
            <w:r w:rsidRPr="009C6FFF">
              <w:rPr>
                <w:b/>
                <w:sz w:val="18"/>
                <w:szCs w:val="18"/>
              </w:rPr>
              <w:t>2</w:t>
            </w:r>
          </w:p>
        </w:tc>
        <w:tc>
          <w:tcPr>
            <w:tcW w:w="376" w:type="pct"/>
            <w:shd w:val="clear" w:color="auto" w:fill="EEECE1"/>
          </w:tcPr>
          <w:p w14:paraId="4FBB88BE" w14:textId="77777777" w:rsidR="00F16046" w:rsidRPr="009C6FFF" w:rsidRDefault="00F16046" w:rsidP="00F16046">
            <w:pPr>
              <w:jc w:val="center"/>
              <w:rPr>
                <w:b/>
                <w:sz w:val="18"/>
                <w:szCs w:val="18"/>
              </w:rPr>
            </w:pPr>
            <w:r w:rsidRPr="009C6FFF">
              <w:rPr>
                <w:b/>
                <w:sz w:val="18"/>
                <w:szCs w:val="18"/>
              </w:rPr>
              <w:t>3</w:t>
            </w:r>
          </w:p>
        </w:tc>
        <w:tc>
          <w:tcPr>
            <w:tcW w:w="399" w:type="pct"/>
            <w:shd w:val="clear" w:color="auto" w:fill="EEECE1"/>
          </w:tcPr>
          <w:p w14:paraId="6879C19B" w14:textId="77777777" w:rsidR="00F16046" w:rsidRPr="009C6FFF" w:rsidRDefault="00F16046" w:rsidP="00F16046">
            <w:pPr>
              <w:jc w:val="center"/>
              <w:rPr>
                <w:b/>
                <w:sz w:val="18"/>
                <w:szCs w:val="18"/>
              </w:rPr>
            </w:pPr>
            <w:r w:rsidRPr="009C6FFF">
              <w:rPr>
                <w:b/>
                <w:sz w:val="18"/>
                <w:szCs w:val="18"/>
              </w:rPr>
              <w:t>4</w:t>
            </w:r>
          </w:p>
        </w:tc>
        <w:tc>
          <w:tcPr>
            <w:tcW w:w="387" w:type="pct"/>
            <w:shd w:val="clear" w:color="auto" w:fill="EEECE1"/>
          </w:tcPr>
          <w:p w14:paraId="22053652" w14:textId="77777777" w:rsidR="00F16046" w:rsidRPr="009C6FFF" w:rsidRDefault="00F16046" w:rsidP="00F16046">
            <w:pPr>
              <w:jc w:val="center"/>
              <w:rPr>
                <w:b/>
                <w:sz w:val="18"/>
                <w:szCs w:val="18"/>
              </w:rPr>
            </w:pPr>
            <w:r w:rsidRPr="009C6FFF">
              <w:rPr>
                <w:b/>
                <w:sz w:val="18"/>
                <w:szCs w:val="18"/>
              </w:rPr>
              <w:t>5</w:t>
            </w:r>
          </w:p>
        </w:tc>
        <w:tc>
          <w:tcPr>
            <w:tcW w:w="387" w:type="pct"/>
            <w:gridSpan w:val="2"/>
            <w:shd w:val="clear" w:color="auto" w:fill="EEECE1"/>
          </w:tcPr>
          <w:p w14:paraId="3D01A78E" w14:textId="77777777" w:rsidR="00F16046" w:rsidRPr="009C6FFF" w:rsidRDefault="00F16046" w:rsidP="00F16046">
            <w:pPr>
              <w:jc w:val="center"/>
              <w:rPr>
                <w:b/>
                <w:sz w:val="18"/>
                <w:szCs w:val="18"/>
              </w:rPr>
            </w:pPr>
            <w:r w:rsidRPr="009C6FFF">
              <w:rPr>
                <w:b/>
                <w:sz w:val="18"/>
                <w:szCs w:val="18"/>
              </w:rPr>
              <w:t>6</w:t>
            </w:r>
          </w:p>
        </w:tc>
        <w:tc>
          <w:tcPr>
            <w:tcW w:w="387" w:type="pct"/>
            <w:shd w:val="clear" w:color="auto" w:fill="EEECE1"/>
          </w:tcPr>
          <w:p w14:paraId="0385BC2B" w14:textId="77777777" w:rsidR="00F16046" w:rsidRPr="009C6FFF" w:rsidRDefault="00F16046" w:rsidP="00F16046">
            <w:pPr>
              <w:jc w:val="center"/>
              <w:rPr>
                <w:b/>
                <w:sz w:val="18"/>
                <w:szCs w:val="18"/>
              </w:rPr>
            </w:pPr>
            <w:r w:rsidRPr="009C6FFF">
              <w:rPr>
                <w:b/>
                <w:sz w:val="18"/>
                <w:szCs w:val="18"/>
              </w:rPr>
              <w:t>7</w:t>
            </w:r>
          </w:p>
        </w:tc>
        <w:tc>
          <w:tcPr>
            <w:tcW w:w="386" w:type="pct"/>
            <w:gridSpan w:val="2"/>
            <w:shd w:val="clear" w:color="auto" w:fill="EEECE1"/>
          </w:tcPr>
          <w:p w14:paraId="3C907F55" w14:textId="77777777" w:rsidR="00F16046" w:rsidRPr="009C6FFF" w:rsidRDefault="00F16046" w:rsidP="00F16046">
            <w:pPr>
              <w:jc w:val="center"/>
              <w:rPr>
                <w:b/>
                <w:sz w:val="18"/>
                <w:szCs w:val="18"/>
              </w:rPr>
            </w:pPr>
            <w:r w:rsidRPr="009C6FFF">
              <w:rPr>
                <w:b/>
                <w:sz w:val="18"/>
                <w:szCs w:val="18"/>
              </w:rPr>
              <w:t>8</w:t>
            </w:r>
          </w:p>
        </w:tc>
        <w:tc>
          <w:tcPr>
            <w:tcW w:w="387" w:type="pct"/>
            <w:shd w:val="clear" w:color="auto" w:fill="EEECE1"/>
          </w:tcPr>
          <w:p w14:paraId="0E71C52F" w14:textId="77777777" w:rsidR="00F16046" w:rsidRPr="009C6FFF" w:rsidRDefault="00F16046" w:rsidP="00F16046">
            <w:pPr>
              <w:jc w:val="center"/>
              <w:rPr>
                <w:b/>
                <w:sz w:val="18"/>
                <w:szCs w:val="18"/>
              </w:rPr>
            </w:pPr>
            <w:r w:rsidRPr="009C6FFF">
              <w:rPr>
                <w:b/>
                <w:sz w:val="18"/>
                <w:szCs w:val="18"/>
              </w:rPr>
              <w:t>9</w:t>
            </w:r>
          </w:p>
        </w:tc>
        <w:tc>
          <w:tcPr>
            <w:tcW w:w="387" w:type="pct"/>
            <w:shd w:val="clear" w:color="auto" w:fill="EEECE1"/>
          </w:tcPr>
          <w:p w14:paraId="3DA665BB" w14:textId="77777777" w:rsidR="00F16046" w:rsidRPr="009C6FFF" w:rsidRDefault="00F16046" w:rsidP="00F16046">
            <w:pPr>
              <w:jc w:val="center"/>
              <w:rPr>
                <w:b/>
                <w:sz w:val="18"/>
                <w:szCs w:val="18"/>
              </w:rPr>
            </w:pPr>
            <w:r w:rsidRPr="009C6FFF">
              <w:rPr>
                <w:b/>
                <w:sz w:val="18"/>
                <w:szCs w:val="18"/>
              </w:rPr>
              <w:t>10</w:t>
            </w:r>
          </w:p>
        </w:tc>
        <w:tc>
          <w:tcPr>
            <w:tcW w:w="388" w:type="pct"/>
            <w:gridSpan w:val="2"/>
            <w:shd w:val="clear" w:color="auto" w:fill="EEECE1"/>
          </w:tcPr>
          <w:p w14:paraId="33997F9D" w14:textId="77777777" w:rsidR="00F16046" w:rsidRPr="009C6FFF" w:rsidRDefault="00F16046" w:rsidP="00F16046">
            <w:pPr>
              <w:jc w:val="center"/>
              <w:rPr>
                <w:b/>
                <w:sz w:val="18"/>
                <w:szCs w:val="18"/>
              </w:rPr>
            </w:pPr>
            <w:r w:rsidRPr="009C6FFF">
              <w:rPr>
                <w:b/>
                <w:sz w:val="18"/>
                <w:szCs w:val="18"/>
              </w:rPr>
              <w:t>11</w:t>
            </w:r>
          </w:p>
        </w:tc>
        <w:tc>
          <w:tcPr>
            <w:tcW w:w="454" w:type="pct"/>
            <w:shd w:val="clear" w:color="auto" w:fill="EEECE1"/>
          </w:tcPr>
          <w:p w14:paraId="22C18B38" w14:textId="77777777" w:rsidR="00F16046" w:rsidRPr="009C6FFF" w:rsidRDefault="00F16046" w:rsidP="00F16046">
            <w:pPr>
              <w:jc w:val="center"/>
              <w:rPr>
                <w:b/>
                <w:sz w:val="18"/>
                <w:szCs w:val="18"/>
              </w:rPr>
            </w:pPr>
            <w:r w:rsidRPr="009C6FFF">
              <w:rPr>
                <w:b/>
                <w:sz w:val="18"/>
                <w:szCs w:val="18"/>
              </w:rPr>
              <w:t>12</w:t>
            </w:r>
          </w:p>
        </w:tc>
        <w:tc>
          <w:tcPr>
            <w:tcW w:w="379" w:type="pct"/>
            <w:shd w:val="clear" w:color="auto" w:fill="EEECE1"/>
          </w:tcPr>
          <w:p w14:paraId="7606AD5F" w14:textId="77777777" w:rsidR="00F16046" w:rsidRPr="009C6FFF" w:rsidRDefault="00F16046" w:rsidP="00F16046">
            <w:pPr>
              <w:jc w:val="center"/>
              <w:rPr>
                <w:b/>
                <w:sz w:val="18"/>
                <w:szCs w:val="18"/>
              </w:rPr>
            </w:pPr>
            <w:r w:rsidRPr="009C6FFF">
              <w:rPr>
                <w:b/>
                <w:sz w:val="18"/>
                <w:szCs w:val="18"/>
              </w:rPr>
              <w:t>13</w:t>
            </w:r>
          </w:p>
        </w:tc>
      </w:tr>
      <w:tr w:rsidR="00D62540" w:rsidRPr="009C6FFF" w14:paraId="4423F4EC" w14:textId="77777777" w:rsidTr="00C03631">
        <w:trPr>
          <w:trHeight w:val="992"/>
        </w:trPr>
        <w:tc>
          <w:tcPr>
            <w:tcW w:w="225" w:type="pct"/>
          </w:tcPr>
          <w:p w14:paraId="27D282EC" w14:textId="77777777" w:rsidR="00F16046" w:rsidRPr="009C6FFF" w:rsidRDefault="00F16046" w:rsidP="00F16046">
            <w:pPr>
              <w:rPr>
                <w:sz w:val="16"/>
                <w:szCs w:val="16"/>
              </w:rPr>
            </w:pPr>
            <w:r w:rsidRPr="009C6FFF">
              <w:rPr>
                <w:sz w:val="16"/>
                <w:szCs w:val="16"/>
              </w:rPr>
              <w:t>Lp.</w:t>
            </w:r>
          </w:p>
        </w:tc>
        <w:tc>
          <w:tcPr>
            <w:tcW w:w="458" w:type="pct"/>
          </w:tcPr>
          <w:p w14:paraId="51F56AAE" w14:textId="77777777" w:rsidR="00F16046" w:rsidRPr="009C6FFF" w:rsidRDefault="00F16046" w:rsidP="00F16046">
            <w:pPr>
              <w:rPr>
                <w:sz w:val="16"/>
                <w:szCs w:val="16"/>
              </w:rPr>
            </w:pPr>
            <w:r w:rsidRPr="009C6FFF">
              <w:rPr>
                <w:sz w:val="16"/>
                <w:szCs w:val="16"/>
              </w:rPr>
              <w:t xml:space="preserve">Rodzaj        i numer </w:t>
            </w:r>
            <w:proofErr w:type="spellStart"/>
            <w:r w:rsidRPr="009C6FFF">
              <w:rPr>
                <w:sz w:val="16"/>
                <w:szCs w:val="16"/>
              </w:rPr>
              <w:t>dokum</w:t>
            </w:r>
            <w:proofErr w:type="spellEnd"/>
            <w:r w:rsidRPr="009C6FFF">
              <w:rPr>
                <w:sz w:val="16"/>
                <w:szCs w:val="16"/>
              </w:rPr>
              <w:t>.</w:t>
            </w:r>
          </w:p>
        </w:tc>
        <w:tc>
          <w:tcPr>
            <w:tcW w:w="376" w:type="pct"/>
          </w:tcPr>
          <w:p w14:paraId="4F0A71F9" w14:textId="77777777" w:rsidR="00F16046" w:rsidRPr="009C6FFF" w:rsidRDefault="00F16046" w:rsidP="00F16046">
            <w:pPr>
              <w:rPr>
                <w:sz w:val="16"/>
                <w:szCs w:val="16"/>
              </w:rPr>
            </w:pPr>
            <w:r w:rsidRPr="009C6FFF">
              <w:rPr>
                <w:sz w:val="16"/>
                <w:szCs w:val="16"/>
              </w:rPr>
              <w:t xml:space="preserve">Numer księgowy lub </w:t>
            </w:r>
            <w:proofErr w:type="spellStart"/>
            <w:r w:rsidRPr="009C6FFF">
              <w:rPr>
                <w:sz w:val="16"/>
                <w:szCs w:val="16"/>
              </w:rPr>
              <w:t>ewiden</w:t>
            </w:r>
            <w:proofErr w:type="spellEnd"/>
            <w:r w:rsidRPr="009C6FFF">
              <w:rPr>
                <w:sz w:val="16"/>
                <w:szCs w:val="16"/>
              </w:rPr>
              <w:t>.</w:t>
            </w:r>
          </w:p>
        </w:tc>
        <w:tc>
          <w:tcPr>
            <w:tcW w:w="399" w:type="pct"/>
          </w:tcPr>
          <w:p w14:paraId="5EC33259" w14:textId="77777777" w:rsidR="00F16046" w:rsidRPr="009C6FFF" w:rsidRDefault="00F16046" w:rsidP="00F16046">
            <w:pPr>
              <w:rPr>
                <w:sz w:val="16"/>
                <w:szCs w:val="16"/>
              </w:rPr>
            </w:pPr>
            <w:r w:rsidRPr="009C6FFF">
              <w:rPr>
                <w:sz w:val="16"/>
                <w:szCs w:val="16"/>
              </w:rPr>
              <w:t>Data wystawienia dokumentu</w:t>
            </w:r>
          </w:p>
        </w:tc>
        <w:tc>
          <w:tcPr>
            <w:tcW w:w="387" w:type="pct"/>
          </w:tcPr>
          <w:p w14:paraId="016F78D2" w14:textId="77777777" w:rsidR="00F16046" w:rsidRPr="009C6FFF" w:rsidRDefault="00F16046" w:rsidP="00F16046">
            <w:pPr>
              <w:rPr>
                <w:sz w:val="16"/>
                <w:szCs w:val="16"/>
              </w:rPr>
            </w:pPr>
            <w:r w:rsidRPr="009C6FFF">
              <w:rPr>
                <w:sz w:val="16"/>
                <w:szCs w:val="16"/>
              </w:rPr>
              <w:t>Nazwa wystawcy dokumentu</w:t>
            </w:r>
          </w:p>
        </w:tc>
        <w:tc>
          <w:tcPr>
            <w:tcW w:w="387" w:type="pct"/>
            <w:gridSpan w:val="2"/>
          </w:tcPr>
          <w:p w14:paraId="2C7AC6C3" w14:textId="77777777" w:rsidR="00F16046" w:rsidRPr="009C6FFF" w:rsidRDefault="00F16046" w:rsidP="00F16046">
            <w:pPr>
              <w:rPr>
                <w:sz w:val="16"/>
                <w:szCs w:val="16"/>
              </w:rPr>
            </w:pPr>
            <w:r w:rsidRPr="009C6FFF">
              <w:rPr>
                <w:sz w:val="16"/>
                <w:szCs w:val="16"/>
              </w:rPr>
              <w:t>NIP wystawcy dokumentu</w:t>
            </w:r>
          </w:p>
        </w:tc>
        <w:tc>
          <w:tcPr>
            <w:tcW w:w="387" w:type="pct"/>
          </w:tcPr>
          <w:p w14:paraId="7D2802B3" w14:textId="77777777" w:rsidR="00F16046" w:rsidRPr="009C6FFF" w:rsidRDefault="00F16046" w:rsidP="00F16046">
            <w:pPr>
              <w:rPr>
                <w:sz w:val="16"/>
                <w:szCs w:val="16"/>
              </w:rPr>
            </w:pPr>
            <w:r w:rsidRPr="009C6FFF">
              <w:rPr>
                <w:sz w:val="16"/>
                <w:szCs w:val="16"/>
              </w:rPr>
              <w:t>Sposób zapłaty (G-gotówka, P-przelew, K-karta*)</w:t>
            </w:r>
          </w:p>
        </w:tc>
        <w:tc>
          <w:tcPr>
            <w:tcW w:w="386" w:type="pct"/>
            <w:gridSpan w:val="2"/>
          </w:tcPr>
          <w:p w14:paraId="02FC8CE6" w14:textId="77777777" w:rsidR="00F16046" w:rsidRPr="009C6FFF" w:rsidRDefault="00F16046" w:rsidP="00F16046">
            <w:pPr>
              <w:rPr>
                <w:sz w:val="16"/>
                <w:szCs w:val="16"/>
              </w:rPr>
            </w:pPr>
            <w:r w:rsidRPr="009C6FFF">
              <w:rPr>
                <w:sz w:val="16"/>
                <w:szCs w:val="16"/>
              </w:rPr>
              <w:t>Data  dokonania zapłaty</w:t>
            </w:r>
          </w:p>
        </w:tc>
        <w:tc>
          <w:tcPr>
            <w:tcW w:w="387" w:type="pct"/>
          </w:tcPr>
          <w:p w14:paraId="2DB5F2CD" w14:textId="77777777" w:rsidR="00F16046" w:rsidRPr="009C6FFF" w:rsidRDefault="00F16046" w:rsidP="00F16046">
            <w:pPr>
              <w:rPr>
                <w:sz w:val="16"/>
                <w:szCs w:val="16"/>
              </w:rPr>
            </w:pPr>
            <w:r w:rsidRPr="009C6FFF">
              <w:rPr>
                <w:sz w:val="16"/>
                <w:szCs w:val="16"/>
              </w:rPr>
              <w:t xml:space="preserve">Opis   zdarzenia </w:t>
            </w:r>
            <w:proofErr w:type="spellStart"/>
            <w:r w:rsidRPr="009C6FFF">
              <w:rPr>
                <w:sz w:val="16"/>
                <w:szCs w:val="16"/>
              </w:rPr>
              <w:t>gospodar</w:t>
            </w:r>
            <w:proofErr w:type="spellEnd"/>
            <w:r w:rsidRPr="009C6FFF">
              <w:rPr>
                <w:sz w:val="16"/>
                <w:szCs w:val="16"/>
              </w:rPr>
              <w:t>.</w:t>
            </w:r>
          </w:p>
        </w:tc>
        <w:tc>
          <w:tcPr>
            <w:tcW w:w="387" w:type="pct"/>
          </w:tcPr>
          <w:p w14:paraId="38307280" w14:textId="77777777" w:rsidR="00F16046" w:rsidRPr="009C6FFF" w:rsidRDefault="00F16046" w:rsidP="00F16046">
            <w:pPr>
              <w:rPr>
                <w:sz w:val="16"/>
                <w:szCs w:val="16"/>
              </w:rPr>
            </w:pPr>
            <w:r w:rsidRPr="009C6FFF">
              <w:rPr>
                <w:sz w:val="16"/>
                <w:szCs w:val="16"/>
              </w:rPr>
              <w:t>Kwota dokumentu brutto</w:t>
            </w:r>
          </w:p>
        </w:tc>
        <w:tc>
          <w:tcPr>
            <w:tcW w:w="388" w:type="pct"/>
            <w:gridSpan w:val="2"/>
          </w:tcPr>
          <w:p w14:paraId="35A562AE" w14:textId="77777777" w:rsidR="00F16046" w:rsidRPr="009C6FFF" w:rsidRDefault="00F16046" w:rsidP="00F16046">
            <w:pPr>
              <w:rPr>
                <w:sz w:val="16"/>
                <w:szCs w:val="16"/>
              </w:rPr>
            </w:pPr>
            <w:r w:rsidRPr="009C6FFF">
              <w:rPr>
                <w:sz w:val="16"/>
                <w:szCs w:val="16"/>
              </w:rPr>
              <w:t>Kwota dokumentu netto</w:t>
            </w:r>
          </w:p>
        </w:tc>
        <w:tc>
          <w:tcPr>
            <w:tcW w:w="454" w:type="pct"/>
          </w:tcPr>
          <w:p w14:paraId="24C7804F" w14:textId="77777777" w:rsidR="00F16046" w:rsidRPr="009C6FFF" w:rsidRDefault="00F16046" w:rsidP="00F16046">
            <w:pPr>
              <w:rPr>
                <w:sz w:val="16"/>
                <w:szCs w:val="16"/>
              </w:rPr>
            </w:pPr>
            <w:r w:rsidRPr="009C6FFF">
              <w:rPr>
                <w:sz w:val="16"/>
                <w:szCs w:val="16"/>
              </w:rPr>
              <w:t xml:space="preserve">Kwota wydatków </w:t>
            </w:r>
            <w:proofErr w:type="spellStart"/>
            <w:r w:rsidRPr="009C6FFF">
              <w:rPr>
                <w:sz w:val="16"/>
                <w:szCs w:val="16"/>
              </w:rPr>
              <w:t>kwalifikow</w:t>
            </w:r>
            <w:proofErr w:type="spellEnd"/>
            <w:r w:rsidRPr="009C6FFF">
              <w:rPr>
                <w:sz w:val="16"/>
                <w:szCs w:val="16"/>
              </w:rPr>
              <w:t>.</w:t>
            </w:r>
          </w:p>
        </w:tc>
        <w:tc>
          <w:tcPr>
            <w:tcW w:w="379" w:type="pct"/>
          </w:tcPr>
          <w:p w14:paraId="14921B09" w14:textId="77777777" w:rsidR="00F16046" w:rsidRPr="009C6FFF" w:rsidRDefault="00F16046" w:rsidP="00F16046">
            <w:pPr>
              <w:rPr>
                <w:sz w:val="16"/>
                <w:szCs w:val="16"/>
              </w:rPr>
            </w:pPr>
            <w:r w:rsidRPr="009C6FFF">
              <w:rPr>
                <w:sz w:val="16"/>
                <w:szCs w:val="16"/>
              </w:rPr>
              <w:t>W tym VAT</w:t>
            </w:r>
          </w:p>
        </w:tc>
      </w:tr>
      <w:tr w:rsidR="00D62540" w:rsidRPr="009C6FFF" w14:paraId="235C2C52" w14:textId="77777777" w:rsidTr="00C03631">
        <w:tc>
          <w:tcPr>
            <w:tcW w:w="225" w:type="pct"/>
          </w:tcPr>
          <w:p w14:paraId="3277D49B" w14:textId="77777777" w:rsidR="00F16046" w:rsidRPr="009C6FFF" w:rsidRDefault="00F16046" w:rsidP="00F16046">
            <w:pPr>
              <w:rPr>
                <w:b/>
                <w:sz w:val="18"/>
                <w:szCs w:val="18"/>
              </w:rPr>
            </w:pPr>
            <w:r w:rsidRPr="009C6FFF">
              <w:rPr>
                <w:b/>
                <w:sz w:val="18"/>
                <w:szCs w:val="18"/>
              </w:rPr>
              <w:t>1.</w:t>
            </w:r>
          </w:p>
        </w:tc>
        <w:tc>
          <w:tcPr>
            <w:tcW w:w="458" w:type="pct"/>
          </w:tcPr>
          <w:p w14:paraId="3A24141A" w14:textId="77777777" w:rsidR="00F16046" w:rsidRPr="009C6FFF" w:rsidRDefault="00F16046" w:rsidP="00F16046">
            <w:pPr>
              <w:rPr>
                <w:b/>
                <w:sz w:val="18"/>
                <w:szCs w:val="18"/>
              </w:rPr>
            </w:pPr>
          </w:p>
        </w:tc>
        <w:tc>
          <w:tcPr>
            <w:tcW w:w="376" w:type="pct"/>
          </w:tcPr>
          <w:p w14:paraId="15240277" w14:textId="77777777" w:rsidR="00F16046" w:rsidRPr="009C6FFF" w:rsidRDefault="00F16046" w:rsidP="00F16046">
            <w:pPr>
              <w:rPr>
                <w:b/>
                <w:sz w:val="18"/>
                <w:szCs w:val="18"/>
              </w:rPr>
            </w:pPr>
          </w:p>
        </w:tc>
        <w:tc>
          <w:tcPr>
            <w:tcW w:w="399" w:type="pct"/>
          </w:tcPr>
          <w:p w14:paraId="217F3A9E" w14:textId="77777777" w:rsidR="00F16046" w:rsidRPr="009C6FFF" w:rsidRDefault="00F16046" w:rsidP="00F16046">
            <w:pPr>
              <w:rPr>
                <w:b/>
                <w:sz w:val="18"/>
                <w:szCs w:val="18"/>
              </w:rPr>
            </w:pPr>
          </w:p>
        </w:tc>
        <w:tc>
          <w:tcPr>
            <w:tcW w:w="387" w:type="pct"/>
          </w:tcPr>
          <w:p w14:paraId="28F87965" w14:textId="77777777" w:rsidR="00F16046" w:rsidRPr="009C6FFF" w:rsidRDefault="00F16046" w:rsidP="00F16046">
            <w:pPr>
              <w:rPr>
                <w:b/>
                <w:sz w:val="18"/>
                <w:szCs w:val="18"/>
              </w:rPr>
            </w:pPr>
          </w:p>
        </w:tc>
        <w:tc>
          <w:tcPr>
            <w:tcW w:w="387" w:type="pct"/>
            <w:gridSpan w:val="2"/>
          </w:tcPr>
          <w:p w14:paraId="5F55E1CB" w14:textId="77777777" w:rsidR="00F16046" w:rsidRPr="009C6FFF" w:rsidRDefault="00F16046" w:rsidP="00F16046">
            <w:pPr>
              <w:rPr>
                <w:b/>
                <w:sz w:val="18"/>
                <w:szCs w:val="18"/>
              </w:rPr>
            </w:pPr>
          </w:p>
        </w:tc>
        <w:tc>
          <w:tcPr>
            <w:tcW w:w="387" w:type="pct"/>
          </w:tcPr>
          <w:p w14:paraId="7CC41B3C" w14:textId="77777777" w:rsidR="00F16046" w:rsidRPr="009C6FFF" w:rsidRDefault="00F16046" w:rsidP="00F16046">
            <w:pPr>
              <w:rPr>
                <w:b/>
                <w:sz w:val="18"/>
                <w:szCs w:val="18"/>
              </w:rPr>
            </w:pPr>
          </w:p>
        </w:tc>
        <w:tc>
          <w:tcPr>
            <w:tcW w:w="386" w:type="pct"/>
            <w:gridSpan w:val="2"/>
          </w:tcPr>
          <w:p w14:paraId="0A55BB9F" w14:textId="77777777" w:rsidR="00F16046" w:rsidRPr="009C6FFF" w:rsidRDefault="00F16046" w:rsidP="00F16046">
            <w:pPr>
              <w:rPr>
                <w:b/>
                <w:sz w:val="18"/>
                <w:szCs w:val="18"/>
              </w:rPr>
            </w:pPr>
          </w:p>
        </w:tc>
        <w:tc>
          <w:tcPr>
            <w:tcW w:w="387" w:type="pct"/>
          </w:tcPr>
          <w:p w14:paraId="160B68C1" w14:textId="77777777" w:rsidR="00F16046" w:rsidRPr="009C6FFF" w:rsidRDefault="00F16046" w:rsidP="00F16046">
            <w:pPr>
              <w:rPr>
                <w:b/>
                <w:sz w:val="18"/>
                <w:szCs w:val="18"/>
              </w:rPr>
            </w:pPr>
          </w:p>
        </w:tc>
        <w:tc>
          <w:tcPr>
            <w:tcW w:w="387" w:type="pct"/>
          </w:tcPr>
          <w:p w14:paraId="4EBE6B1C" w14:textId="77777777" w:rsidR="00F16046" w:rsidRPr="009C6FFF" w:rsidRDefault="00F16046" w:rsidP="00F16046">
            <w:pPr>
              <w:rPr>
                <w:b/>
                <w:sz w:val="18"/>
                <w:szCs w:val="18"/>
              </w:rPr>
            </w:pPr>
          </w:p>
        </w:tc>
        <w:tc>
          <w:tcPr>
            <w:tcW w:w="388" w:type="pct"/>
            <w:gridSpan w:val="2"/>
          </w:tcPr>
          <w:p w14:paraId="7A1FF772" w14:textId="77777777" w:rsidR="00F16046" w:rsidRPr="009C6FFF" w:rsidRDefault="00F16046" w:rsidP="00F16046">
            <w:pPr>
              <w:rPr>
                <w:b/>
                <w:sz w:val="18"/>
                <w:szCs w:val="18"/>
              </w:rPr>
            </w:pPr>
          </w:p>
        </w:tc>
        <w:tc>
          <w:tcPr>
            <w:tcW w:w="454" w:type="pct"/>
          </w:tcPr>
          <w:p w14:paraId="3764CE4B" w14:textId="77777777" w:rsidR="00F16046" w:rsidRPr="009C6FFF" w:rsidRDefault="00F16046" w:rsidP="00F16046">
            <w:pPr>
              <w:rPr>
                <w:b/>
                <w:sz w:val="18"/>
                <w:szCs w:val="18"/>
              </w:rPr>
            </w:pPr>
          </w:p>
        </w:tc>
        <w:tc>
          <w:tcPr>
            <w:tcW w:w="379" w:type="pct"/>
          </w:tcPr>
          <w:p w14:paraId="314AF315" w14:textId="77777777" w:rsidR="00F16046" w:rsidRPr="009C6FFF" w:rsidRDefault="00F16046" w:rsidP="00F16046">
            <w:pPr>
              <w:rPr>
                <w:b/>
                <w:sz w:val="18"/>
                <w:szCs w:val="18"/>
              </w:rPr>
            </w:pPr>
          </w:p>
        </w:tc>
      </w:tr>
      <w:tr w:rsidR="00D62540" w:rsidRPr="009C6FFF" w14:paraId="12E140B5" w14:textId="77777777" w:rsidTr="00C03631">
        <w:tc>
          <w:tcPr>
            <w:tcW w:w="225" w:type="pct"/>
          </w:tcPr>
          <w:p w14:paraId="221D0867" w14:textId="77777777" w:rsidR="00F16046" w:rsidRPr="009C6FFF" w:rsidRDefault="00F16046" w:rsidP="00F16046">
            <w:pPr>
              <w:rPr>
                <w:b/>
                <w:sz w:val="18"/>
                <w:szCs w:val="18"/>
              </w:rPr>
            </w:pPr>
            <w:r w:rsidRPr="009C6FFF">
              <w:rPr>
                <w:b/>
                <w:sz w:val="18"/>
                <w:szCs w:val="18"/>
              </w:rPr>
              <w:t>2.</w:t>
            </w:r>
          </w:p>
        </w:tc>
        <w:tc>
          <w:tcPr>
            <w:tcW w:w="458" w:type="pct"/>
          </w:tcPr>
          <w:p w14:paraId="4ED81D40" w14:textId="77777777" w:rsidR="00F16046" w:rsidRPr="009C6FFF" w:rsidRDefault="00F16046" w:rsidP="00F16046">
            <w:pPr>
              <w:rPr>
                <w:b/>
                <w:sz w:val="18"/>
                <w:szCs w:val="18"/>
              </w:rPr>
            </w:pPr>
          </w:p>
        </w:tc>
        <w:tc>
          <w:tcPr>
            <w:tcW w:w="376" w:type="pct"/>
          </w:tcPr>
          <w:p w14:paraId="53E7052D" w14:textId="77777777" w:rsidR="00F16046" w:rsidRPr="009C6FFF" w:rsidRDefault="00F16046" w:rsidP="00F16046">
            <w:pPr>
              <w:rPr>
                <w:b/>
                <w:sz w:val="18"/>
                <w:szCs w:val="18"/>
              </w:rPr>
            </w:pPr>
          </w:p>
        </w:tc>
        <w:tc>
          <w:tcPr>
            <w:tcW w:w="399" w:type="pct"/>
          </w:tcPr>
          <w:p w14:paraId="60BE82E3" w14:textId="77777777" w:rsidR="00F16046" w:rsidRPr="009C6FFF" w:rsidRDefault="00F16046" w:rsidP="00F16046">
            <w:pPr>
              <w:rPr>
                <w:b/>
                <w:sz w:val="18"/>
                <w:szCs w:val="18"/>
              </w:rPr>
            </w:pPr>
          </w:p>
        </w:tc>
        <w:tc>
          <w:tcPr>
            <w:tcW w:w="387" w:type="pct"/>
          </w:tcPr>
          <w:p w14:paraId="07B01BC1" w14:textId="77777777" w:rsidR="00F16046" w:rsidRPr="009C6FFF" w:rsidRDefault="00F16046" w:rsidP="00F16046">
            <w:pPr>
              <w:rPr>
                <w:b/>
                <w:sz w:val="18"/>
                <w:szCs w:val="18"/>
              </w:rPr>
            </w:pPr>
          </w:p>
        </w:tc>
        <w:tc>
          <w:tcPr>
            <w:tcW w:w="387" w:type="pct"/>
            <w:gridSpan w:val="2"/>
          </w:tcPr>
          <w:p w14:paraId="0A257410" w14:textId="77777777" w:rsidR="00F16046" w:rsidRPr="009C6FFF" w:rsidRDefault="00F16046" w:rsidP="00F16046">
            <w:pPr>
              <w:rPr>
                <w:b/>
                <w:sz w:val="18"/>
                <w:szCs w:val="18"/>
              </w:rPr>
            </w:pPr>
          </w:p>
        </w:tc>
        <w:tc>
          <w:tcPr>
            <w:tcW w:w="387" w:type="pct"/>
          </w:tcPr>
          <w:p w14:paraId="59E23F16" w14:textId="77777777" w:rsidR="00F16046" w:rsidRPr="009C6FFF" w:rsidRDefault="00F16046" w:rsidP="00F16046">
            <w:pPr>
              <w:rPr>
                <w:b/>
                <w:sz w:val="18"/>
                <w:szCs w:val="18"/>
              </w:rPr>
            </w:pPr>
          </w:p>
        </w:tc>
        <w:tc>
          <w:tcPr>
            <w:tcW w:w="386" w:type="pct"/>
            <w:gridSpan w:val="2"/>
          </w:tcPr>
          <w:p w14:paraId="579B0E73" w14:textId="77777777" w:rsidR="00F16046" w:rsidRPr="009C6FFF" w:rsidRDefault="00F16046" w:rsidP="00F16046">
            <w:pPr>
              <w:rPr>
                <w:b/>
                <w:sz w:val="18"/>
                <w:szCs w:val="18"/>
              </w:rPr>
            </w:pPr>
          </w:p>
        </w:tc>
        <w:tc>
          <w:tcPr>
            <w:tcW w:w="387" w:type="pct"/>
          </w:tcPr>
          <w:p w14:paraId="72863B59" w14:textId="77777777" w:rsidR="00F16046" w:rsidRPr="009C6FFF" w:rsidRDefault="00F16046" w:rsidP="00F16046">
            <w:pPr>
              <w:rPr>
                <w:b/>
                <w:sz w:val="18"/>
                <w:szCs w:val="18"/>
              </w:rPr>
            </w:pPr>
          </w:p>
        </w:tc>
        <w:tc>
          <w:tcPr>
            <w:tcW w:w="387" w:type="pct"/>
          </w:tcPr>
          <w:p w14:paraId="229FC2EA" w14:textId="77777777" w:rsidR="00F16046" w:rsidRPr="009C6FFF" w:rsidRDefault="00F16046" w:rsidP="00F16046">
            <w:pPr>
              <w:rPr>
                <w:b/>
                <w:sz w:val="18"/>
                <w:szCs w:val="18"/>
              </w:rPr>
            </w:pPr>
          </w:p>
        </w:tc>
        <w:tc>
          <w:tcPr>
            <w:tcW w:w="388" w:type="pct"/>
            <w:gridSpan w:val="2"/>
          </w:tcPr>
          <w:p w14:paraId="66054EF7" w14:textId="77777777" w:rsidR="00F16046" w:rsidRPr="009C6FFF" w:rsidRDefault="00F16046" w:rsidP="00F16046">
            <w:pPr>
              <w:rPr>
                <w:b/>
                <w:sz w:val="18"/>
                <w:szCs w:val="18"/>
              </w:rPr>
            </w:pPr>
          </w:p>
        </w:tc>
        <w:tc>
          <w:tcPr>
            <w:tcW w:w="454" w:type="pct"/>
          </w:tcPr>
          <w:p w14:paraId="74B35044" w14:textId="77777777" w:rsidR="00F16046" w:rsidRPr="009C6FFF" w:rsidRDefault="00F16046" w:rsidP="00F16046">
            <w:pPr>
              <w:rPr>
                <w:b/>
                <w:sz w:val="18"/>
                <w:szCs w:val="18"/>
              </w:rPr>
            </w:pPr>
          </w:p>
        </w:tc>
        <w:tc>
          <w:tcPr>
            <w:tcW w:w="379" w:type="pct"/>
          </w:tcPr>
          <w:p w14:paraId="1E1B282E" w14:textId="77777777" w:rsidR="00F16046" w:rsidRPr="009C6FFF" w:rsidRDefault="00F16046" w:rsidP="00F16046">
            <w:pPr>
              <w:rPr>
                <w:b/>
                <w:sz w:val="18"/>
                <w:szCs w:val="18"/>
              </w:rPr>
            </w:pPr>
          </w:p>
        </w:tc>
      </w:tr>
      <w:tr w:rsidR="00D62540" w:rsidRPr="009C6FFF" w14:paraId="520C59D1" w14:textId="77777777" w:rsidTr="00C03631">
        <w:tc>
          <w:tcPr>
            <w:tcW w:w="225" w:type="pct"/>
          </w:tcPr>
          <w:p w14:paraId="667C2AFB" w14:textId="77777777" w:rsidR="00F16046" w:rsidRPr="009C6FFF" w:rsidRDefault="00F16046" w:rsidP="00F16046">
            <w:pPr>
              <w:rPr>
                <w:b/>
                <w:sz w:val="18"/>
                <w:szCs w:val="18"/>
              </w:rPr>
            </w:pPr>
            <w:r w:rsidRPr="009C6FFF">
              <w:rPr>
                <w:b/>
                <w:sz w:val="18"/>
                <w:szCs w:val="18"/>
              </w:rPr>
              <w:t>3.</w:t>
            </w:r>
          </w:p>
        </w:tc>
        <w:tc>
          <w:tcPr>
            <w:tcW w:w="458" w:type="pct"/>
          </w:tcPr>
          <w:p w14:paraId="4489C71C" w14:textId="77777777" w:rsidR="00F16046" w:rsidRPr="009C6FFF" w:rsidRDefault="00F16046" w:rsidP="00F16046">
            <w:pPr>
              <w:rPr>
                <w:b/>
                <w:sz w:val="18"/>
                <w:szCs w:val="18"/>
              </w:rPr>
            </w:pPr>
          </w:p>
        </w:tc>
        <w:tc>
          <w:tcPr>
            <w:tcW w:w="376" w:type="pct"/>
          </w:tcPr>
          <w:p w14:paraId="74A85489" w14:textId="77777777" w:rsidR="00F16046" w:rsidRPr="009C6FFF" w:rsidRDefault="00F16046" w:rsidP="00F16046">
            <w:pPr>
              <w:rPr>
                <w:b/>
                <w:sz w:val="18"/>
                <w:szCs w:val="18"/>
              </w:rPr>
            </w:pPr>
          </w:p>
        </w:tc>
        <w:tc>
          <w:tcPr>
            <w:tcW w:w="399" w:type="pct"/>
          </w:tcPr>
          <w:p w14:paraId="78C00407" w14:textId="77777777" w:rsidR="00F16046" w:rsidRPr="009C6FFF" w:rsidRDefault="00F16046" w:rsidP="00F16046">
            <w:pPr>
              <w:rPr>
                <w:b/>
                <w:sz w:val="18"/>
                <w:szCs w:val="18"/>
              </w:rPr>
            </w:pPr>
          </w:p>
        </w:tc>
        <w:tc>
          <w:tcPr>
            <w:tcW w:w="387" w:type="pct"/>
          </w:tcPr>
          <w:p w14:paraId="79676EE9" w14:textId="77777777" w:rsidR="00F16046" w:rsidRPr="009C6FFF" w:rsidRDefault="00F16046" w:rsidP="00F16046">
            <w:pPr>
              <w:rPr>
                <w:b/>
                <w:sz w:val="18"/>
                <w:szCs w:val="18"/>
              </w:rPr>
            </w:pPr>
          </w:p>
        </w:tc>
        <w:tc>
          <w:tcPr>
            <w:tcW w:w="387" w:type="pct"/>
            <w:gridSpan w:val="2"/>
          </w:tcPr>
          <w:p w14:paraId="1016CFEB" w14:textId="77777777" w:rsidR="00F16046" w:rsidRPr="009C6FFF" w:rsidRDefault="00F16046" w:rsidP="00F16046">
            <w:pPr>
              <w:rPr>
                <w:b/>
                <w:sz w:val="18"/>
                <w:szCs w:val="18"/>
              </w:rPr>
            </w:pPr>
          </w:p>
        </w:tc>
        <w:tc>
          <w:tcPr>
            <w:tcW w:w="387" w:type="pct"/>
          </w:tcPr>
          <w:p w14:paraId="563313CE" w14:textId="77777777" w:rsidR="00F16046" w:rsidRPr="009C6FFF" w:rsidRDefault="00F16046" w:rsidP="00F16046">
            <w:pPr>
              <w:rPr>
                <w:b/>
                <w:sz w:val="18"/>
                <w:szCs w:val="18"/>
              </w:rPr>
            </w:pPr>
          </w:p>
        </w:tc>
        <w:tc>
          <w:tcPr>
            <w:tcW w:w="386" w:type="pct"/>
            <w:gridSpan w:val="2"/>
          </w:tcPr>
          <w:p w14:paraId="008BB0D6" w14:textId="77777777" w:rsidR="00F16046" w:rsidRPr="009C6FFF" w:rsidRDefault="00F16046" w:rsidP="00F16046">
            <w:pPr>
              <w:rPr>
                <w:b/>
                <w:sz w:val="18"/>
                <w:szCs w:val="18"/>
              </w:rPr>
            </w:pPr>
          </w:p>
        </w:tc>
        <w:tc>
          <w:tcPr>
            <w:tcW w:w="387" w:type="pct"/>
          </w:tcPr>
          <w:p w14:paraId="0A0BC3E8" w14:textId="77777777" w:rsidR="00F16046" w:rsidRPr="009C6FFF" w:rsidRDefault="00F16046" w:rsidP="00F16046">
            <w:pPr>
              <w:rPr>
                <w:b/>
                <w:sz w:val="18"/>
                <w:szCs w:val="18"/>
              </w:rPr>
            </w:pPr>
          </w:p>
        </w:tc>
        <w:tc>
          <w:tcPr>
            <w:tcW w:w="387" w:type="pct"/>
          </w:tcPr>
          <w:p w14:paraId="00675DAC" w14:textId="77777777" w:rsidR="00F16046" w:rsidRPr="009C6FFF" w:rsidRDefault="00F16046" w:rsidP="00F16046">
            <w:pPr>
              <w:rPr>
                <w:b/>
                <w:sz w:val="18"/>
                <w:szCs w:val="18"/>
              </w:rPr>
            </w:pPr>
          </w:p>
        </w:tc>
        <w:tc>
          <w:tcPr>
            <w:tcW w:w="388" w:type="pct"/>
            <w:gridSpan w:val="2"/>
          </w:tcPr>
          <w:p w14:paraId="18814BEB" w14:textId="77777777" w:rsidR="00F16046" w:rsidRPr="009C6FFF" w:rsidRDefault="00F16046" w:rsidP="00F16046">
            <w:pPr>
              <w:rPr>
                <w:b/>
                <w:sz w:val="18"/>
                <w:szCs w:val="18"/>
              </w:rPr>
            </w:pPr>
          </w:p>
        </w:tc>
        <w:tc>
          <w:tcPr>
            <w:tcW w:w="454" w:type="pct"/>
          </w:tcPr>
          <w:p w14:paraId="334A2996" w14:textId="77777777" w:rsidR="00F16046" w:rsidRPr="009C6FFF" w:rsidRDefault="00F16046" w:rsidP="00F16046">
            <w:pPr>
              <w:rPr>
                <w:b/>
                <w:sz w:val="18"/>
                <w:szCs w:val="18"/>
              </w:rPr>
            </w:pPr>
          </w:p>
        </w:tc>
        <w:tc>
          <w:tcPr>
            <w:tcW w:w="379" w:type="pct"/>
          </w:tcPr>
          <w:p w14:paraId="3F2A3A53" w14:textId="77777777" w:rsidR="00F16046" w:rsidRPr="009C6FFF" w:rsidRDefault="00F16046" w:rsidP="00F16046">
            <w:pPr>
              <w:rPr>
                <w:b/>
                <w:sz w:val="18"/>
                <w:szCs w:val="18"/>
              </w:rPr>
            </w:pPr>
          </w:p>
        </w:tc>
      </w:tr>
      <w:tr w:rsidR="00D62540" w:rsidRPr="009C6FFF" w14:paraId="667AACCE" w14:textId="77777777" w:rsidTr="00C03631">
        <w:tc>
          <w:tcPr>
            <w:tcW w:w="225" w:type="pct"/>
          </w:tcPr>
          <w:p w14:paraId="3EDE94B2" w14:textId="77777777" w:rsidR="00F16046" w:rsidRPr="009C6FFF" w:rsidRDefault="00F16046" w:rsidP="00F16046">
            <w:pPr>
              <w:rPr>
                <w:b/>
                <w:sz w:val="18"/>
                <w:szCs w:val="18"/>
              </w:rPr>
            </w:pPr>
            <w:r w:rsidRPr="009C6FFF">
              <w:rPr>
                <w:b/>
                <w:sz w:val="18"/>
                <w:szCs w:val="18"/>
              </w:rPr>
              <w:t>4.</w:t>
            </w:r>
          </w:p>
        </w:tc>
        <w:tc>
          <w:tcPr>
            <w:tcW w:w="458" w:type="pct"/>
          </w:tcPr>
          <w:p w14:paraId="7BFB4E79" w14:textId="77777777" w:rsidR="00F16046" w:rsidRPr="009C6FFF" w:rsidRDefault="00F16046" w:rsidP="00F16046">
            <w:pPr>
              <w:rPr>
                <w:b/>
                <w:sz w:val="18"/>
                <w:szCs w:val="18"/>
              </w:rPr>
            </w:pPr>
          </w:p>
        </w:tc>
        <w:tc>
          <w:tcPr>
            <w:tcW w:w="376" w:type="pct"/>
          </w:tcPr>
          <w:p w14:paraId="72FE61AE" w14:textId="77777777" w:rsidR="00F16046" w:rsidRPr="009C6FFF" w:rsidRDefault="00F16046" w:rsidP="00F16046">
            <w:pPr>
              <w:rPr>
                <w:b/>
                <w:sz w:val="18"/>
                <w:szCs w:val="18"/>
              </w:rPr>
            </w:pPr>
          </w:p>
        </w:tc>
        <w:tc>
          <w:tcPr>
            <w:tcW w:w="399" w:type="pct"/>
          </w:tcPr>
          <w:p w14:paraId="23F63571" w14:textId="77777777" w:rsidR="00F16046" w:rsidRPr="009C6FFF" w:rsidRDefault="00F16046" w:rsidP="00F16046">
            <w:pPr>
              <w:rPr>
                <w:b/>
                <w:sz w:val="18"/>
                <w:szCs w:val="18"/>
              </w:rPr>
            </w:pPr>
          </w:p>
        </w:tc>
        <w:tc>
          <w:tcPr>
            <w:tcW w:w="387" w:type="pct"/>
          </w:tcPr>
          <w:p w14:paraId="376CF2D0" w14:textId="77777777" w:rsidR="00F16046" w:rsidRPr="009C6FFF" w:rsidRDefault="00F16046" w:rsidP="00F16046">
            <w:pPr>
              <w:rPr>
                <w:b/>
                <w:sz w:val="18"/>
                <w:szCs w:val="18"/>
              </w:rPr>
            </w:pPr>
          </w:p>
        </w:tc>
        <w:tc>
          <w:tcPr>
            <w:tcW w:w="387" w:type="pct"/>
            <w:gridSpan w:val="2"/>
          </w:tcPr>
          <w:p w14:paraId="69ABE955" w14:textId="77777777" w:rsidR="00F16046" w:rsidRPr="009C6FFF" w:rsidRDefault="00F16046" w:rsidP="00F16046">
            <w:pPr>
              <w:rPr>
                <w:b/>
                <w:sz w:val="18"/>
                <w:szCs w:val="18"/>
              </w:rPr>
            </w:pPr>
          </w:p>
        </w:tc>
        <w:tc>
          <w:tcPr>
            <w:tcW w:w="387" w:type="pct"/>
          </w:tcPr>
          <w:p w14:paraId="03233E92" w14:textId="77777777" w:rsidR="00F16046" w:rsidRPr="009C6FFF" w:rsidRDefault="00F16046" w:rsidP="00F16046">
            <w:pPr>
              <w:rPr>
                <w:b/>
                <w:sz w:val="18"/>
                <w:szCs w:val="18"/>
              </w:rPr>
            </w:pPr>
          </w:p>
        </w:tc>
        <w:tc>
          <w:tcPr>
            <w:tcW w:w="386" w:type="pct"/>
            <w:gridSpan w:val="2"/>
          </w:tcPr>
          <w:p w14:paraId="7A240E99" w14:textId="77777777" w:rsidR="00F16046" w:rsidRPr="009C6FFF" w:rsidRDefault="00F16046" w:rsidP="00F16046">
            <w:pPr>
              <w:rPr>
                <w:b/>
                <w:sz w:val="18"/>
                <w:szCs w:val="18"/>
              </w:rPr>
            </w:pPr>
          </w:p>
        </w:tc>
        <w:tc>
          <w:tcPr>
            <w:tcW w:w="387" w:type="pct"/>
          </w:tcPr>
          <w:p w14:paraId="54510030" w14:textId="77777777" w:rsidR="00F16046" w:rsidRPr="009C6FFF" w:rsidRDefault="00F16046" w:rsidP="00F16046">
            <w:pPr>
              <w:rPr>
                <w:b/>
                <w:sz w:val="18"/>
                <w:szCs w:val="18"/>
              </w:rPr>
            </w:pPr>
          </w:p>
        </w:tc>
        <w:tc>
          <w:tcPr>
            <w:tcW w:w="387" w:type="pct"/>
          </w:tcPr>
          <w:p w14:paraId="428124E7" w14:textId="77777777" w:rsidR="00F16046" w:rsidRPr="009C6FFF" w:rsidRDefault="00F16046" w:rsidP="00F16046">
            <w:pPr>
              <w:rPr>
                <w:b/>
                <w:sz w:val="18"/>
                <w:szCs w:val="18"/>
              </w:rPr>
            </w:pPr>
          </w:p>
        </w:tc>
        <w:tc>
          <w:tcPr>
            <w:tcW w:w="388" w:type="pct"/>
            <w:gridSpan w:val="2"/>
          </w:tcPr>
          <w:p w14:paraId="6F71883C" w14:textId="77777777" w:rsidR="00F16046" w:rsidRPr="009C6FFF" w:rsidRDefault="00F16046" w:rsidP="00F16046">
            <w:pPr>
              <w:rPr>
                <w:b/>
                <w:sz w:val="18"/>
                <w:szCs w:val="18"/>
              </w:rPr>
            </w:pPr>
          </w:p>
        </w:tc>
        <w:tc>
          <w:tcPr>
            <w:tcW w:w="454" w:type="pct"/>
          </w:tcPr>
          <w:p w14:paraId="71844939" w14:textId="77777777" w:rsidR="00F16046" w:rsidRPr="009C6FFF" w:rsidRDefault="00F16046" w:rsidP="00F16046">
            <w:pPr>
              <w:rPr>
                <w:b/>
                <w:sz w:val="18"/>
                <w:szCs w:val="18"/>
              </w:rPr>
            </w:pPr>
          </w:p>
        </w:tc>
        <w:tc>
          <w:tcPr>
            <w:tcW w:w="379" w:type="pct"/>
          </w:tcPr>
          <w:p w14:paraId="7AFA1168" w14:textId="77777777" w:rsidR="00F16046" w:rsidRPr="009C6FFF" w:rsidRDefault="00F16046" w:rsidP="00F16046">
            <w:pPr>
              <w:rPr>
                <w:b/>
                <w:sz w:val="18"/>
                <w:szCs w:val="18"/>
              </w:rPr>
            </w:pPr>
          </w:p>
        </w:tc>
      </w:tr>
      <w:tr w:rsidR="00D62540" w:rsidRPr="009C6FFF" w14:paraId="7E761142" w14:textId="77777777" w:rsidTr="00C03631">
        <w:tc>
          <w:tcPr>
            <w:tcW w:w="225" w:type="pct"/>
          </w:tcPr>
          <w:p w14:paraId="0B443594" w14:textId="77777777" w:rsidR="00F16046" w:rsidRPr="009C6FFF" w:rsidRDefault="00F16046" w:rsidP="00F16046">
            <w:pPr>
              <w:rPr>
                <w:b/>
                <w:sz w:val="18"/>
                <w:szCs w:val="18"/>
              </w:rPr>
            </w:pPr>
            <w:r w:rsidRPr="009C6FFF">
              <w:rPr>
                <w:b/>
                <w:sz w:val="18"/>
                <w:szCs w:val="18"/>
              </w:rPr>
              <w:t>5.</w:t>
            </w:r>
          </w:p>
        </w:tc>
        <w:tc>
          <w:tcPr>
            <w:tcW w:w="458" w:type="pct"/>
          </w:tcPr>
          <w:p w14:paraId="52C820F7" w14:textId="77777777" w:rsidR="00F16046" w:rsidRPr="009C6FFF" w:rsidRDefault="00F16046" w:rsidP="00F16046">
            <w:pPr>
              <w:rPr>
                <w:b/>
                <w:sz w:val="18"/>
                <w:szCs w:val="18"/>
              </w:rPr>
            </w:pPr>
          </w:p>
        </w:tc>
        <w:tc>
          <w:tcPr>
            <w:tcW w:w="376" w:type="pct"/>
          </w:tcPr>
          <w:p w14:paraId="62A59864" w14:textId="77777777" w:rsidR="00F16046" w:rsidRPr="009C6FFF" w:rsidRDefault="00F16046" w:rsidP="00F16046">
            <w:pPr>
              <w:rPr>
                <w:b/>
                <w:sz w:val="18"/>
                <w:szCs w:val="18"/>
              </w:rPr>
            </w:pPr>
          </w:p>
        </w:tc>
        <w:tc>
          <w:tcPr>
            <w:tcW w:w="399" w:type="pct"/>
          </w:tcPr>
          <w:p w14:paraId="05D42D6B" w14:textId="77777777" w:rsidR="00F16046" w:rsidRPr="009C6FFF" w:rsidRDefault="00F16046" w:rsidP="00F16046">
            <w:pPr>
              <w:rPr>
                <w:b/>
                <w:sz w:val="18"/>
                <w:szCs w:val="18"/>
              </w:rPr>
            </w:pPr>
          </w:p>
        </w:tc>
        <w:tc>
          <w:tcPr>
            <w:tcW w:w="387" w:type="pct"/>
          </w:tcPr>
          <w:p w14:paraId="37DF035D" w14:textId="77777777" w:rsidR="00F16046" w:rsidRPr="009C6FFF" w:rsidRDefault="00F16046" w:rsidP="00F16046">
            <w:pPr>
              <w:rPr>
                <w:b/>
                <w:sz w:val="18"/>
                <w:szCs w:val="18"/>
              </w:rPr>
            </w:pPr>
          </w:p>
        </w:tc>
        <w:tc>
          <w:tcPr>
            <w:tcW w:w="387" w:type="pct"/>
            <w:gridSpan w:val="2"/>
          </w:tcPr>
          <w:p w14:paraId="0190E80C" w14:textId="77777777" w:rsidR="00F16046" w:rsidRPr="009C6FFF" w:rsidRDefault="00F16046" w:rsidP="00F16046">
            <w:pPr>
              <w:rPr>
                <w:b/>
                <w:sz w:val="18"/>
                <w:szCs w:val="18"/>
              </w:rPr>
            </w:pPr>
          </w:p>
        </w:tc>
        <w:tc>
          <w:tcPr>
            <w:tcW w:w="387" w:type="pct"/>
          </w:tcPr>
          <w:p w14:paraId="2F22BEFF" w14:textId="77777777" w:rsidR="00F16046" w:rsidRPr="009C6FFF" w:rsidRDefault="00F16046" w:rsidP="00F16046">
            <w:pPr>
              <w:rPr>
                <w:b/>
                <w:sz w:val="18"/>
                <w:szCs w:val="18"/>
              </w:rPr>
            </w:pPr>
          </w:p>
        </w:tc>
        <w:tc>
          <w:tcPr>
            <w:tcW w:w="386" w:type="pct"/>
            <w:gridSpan w:val="2"/>
          </w:tcPr>
          <w:p w14:paraId="6305FDAD" w14:textId="77777777" w:rsidR="00F16046" w:rsidRPr="009C6FFF" w:rsidRDefault="00F16046" w:rsidP="00F16046">
            <w:pPr>
              <w:rPr>
                <w:b/>
                <w:sz w:val="18"/>
                <w:szCs w:val="18"/>
              </w:rPr>
            </w:pPr>
          </w:p>
        </w:tc>
        <w:tc>
          <w:tcPr>
            <w:tcW w:w="387" w:type="pct"/>
          </w:tcPr>
          <w:p w14:paraId="77E1AE4C" w14:textId="77777777" w:rsidR="00F16046" w:rsidRPr="009C6FFF" w:rsidRDefault="00F16046" w:rsidP="00F16046">
            <w:pPr>
              <w:rPr>
                <w:b/>
                <w:sz w:val="18"/>
                <w:szCs w:val="18"/>
              </w:rPr>
            </w:pPr>
          </w:p>
        </w:tc>
        <w:tc>
          <w:tcPr>
            <w:tcW w:w="387" w:type="pct"/>
          </w:tcPr>
          <w:p w14:paraId="27E8970B" w14:textId="77777777" w:rsidR="00F16046" w:rsidRPr="009C6FFF" w:rsidRDefault="00F16046" w:rsidP="00F16046">
            <w:pPr>
              <w:rPr>
                <w:b/>
                <w:sz w:val="18"/>
                <w:szCs w:val="18"/>
              </w:rPr>
            </w:pPr>
          </w:p>
        </w:tc>
        <w:tc>
          <w:tcPr>
            <w:tcW w:w="388" w:type="pct"/>
            <w:gridSpan w:val="2"/>
          </w:tcPr>
          <w:p w14:paraId="20F7372C" w14:textId="77777777" w:rsidR="00F16046" w:rsidRPr="009C6FFF" w:rsidRDefault="00F16046" w:rsidP="00F16046">
            <w:pPr>
              <w:rPr>
                <w:b/>
                <w:sz w:val="18"/>
                <w:szCs w:val="18"/>
              </w:rPr>
            </w:pPr>
          </w:p>
        </w:tc>
        <w:tc>
          <w:tcPr>
            <w:tcW w:w="454" w:type="pct"/>
          </w:tcPr>
          <w:p w14:paraId="470C52F9" w14:textId="77777777" w:rsidR="00F16046" w:rsidRPr="009C6FFF" w:rsidRDefault="00F16046" w:rsidP="00F16046">
            <w:pPr>
              <w:rPr>
                <w:b/>
                <w:sz w:val="18"/>
                <w:szCs w:val="18"/>
              </w:rPr>
            </w:pPr>
          </w:p>
        </w:tc>
        <w:tc>
          <w:tcPr>
            <w:tcW w:w="379" w:type="pct"/>
          </w:tcPr>
          <w:p w14:paraId="3ED7F8F1" w14:textId="77777777" w:rsidR="00F16046" w:rsidRPr="009C6FFF" w:rsidRDefault="00F16046" w:rsidP="00F16046">
            <w:pPr>
              <w:rPr>
                <w:b/>
                <w:sz w:val="18"/>
                <w:szCs w:val="18"/>
              </w:rPr>
            </w:pPr>
          </w:p>
        </w:tc>
      </w:tr>
      <w:tr w:rsidR="00F16046" w:rsidRPr="009C6FFF" w14:paraId="0904382D" w14:textId="77777777" w:rsidTr="00C03631">
        <w:tc>
          <w:tcPr>
            <w:tcW w:w="1058" w:type="pct"/>
            <w:gridSpan w:val="3"/>
          </w:tcPr>
          <w:p w14:paraId="12811DC5" w14:textId="77777777" w:rsidR="00F16046" w:rsidRPr="009C6FFF" w:rsidRDefault="00F16046" w:rsidP="00F16046">
            <w:pPr>
              <w:jc w:val="right"/>
              <w:rPr>
                <w:b/>
                <w:sz w:val="18"/>
                <w:szCs w:val="18"/>
              </w:rPr>
            </w:pPr>
            <w:r w:rsidRPr="009C6FFF">
              <w:rPr>
                <w:b/>
                <w:sz w:val="18"/>
                <w:szCs w:val="18"/>
              </w:rPr>
              <w:t xml:space="preserve">                                                                                                                                                                                                                                                                                         Suma strony</w:t>
            </w:r>
          </w:p>
        </w:tc>
        <w:tc>
          <w:tcPr>
            <w:tcW w:w="1142" w:type="pct"/>
            <w:gridSpan w:val="3"/>
          </w:tcPr>
          <w:p w14:paraId="7E5FCDBA" w14:textId="77777777" w:rsidR="00F16046" w:rsidRPr="009C6FFF" w:rsidRDefault="00F16046" w:rsidP="00F16046">
            <w:pPr>
              <w:rPr>
                <w:b/>
                <w:sz w:val="18"/>
                <w:szCs w:val="18"/>
              </w:rPr>
            </w:pPr>
          </w:p>
        </w:tc>
        <w:tc>
          <w:tcPr>
            <w:tcW w:w="796" w:type="pct"/>
            <w:gridSpan w:val="3"/>
          </w:tcPr>
          <w:p w14:paraId="3C645D7E" w14:textId="77777777" w:rsidR="00F16046" w:rsidRPr="009C6FFF" w:rsidRDefault="00F16046" w:rsidP="00F16046">
            <w:pPr>
              <w:rPr>
                <w:b/>
                <w:sz w:val="18"/>
                <w:szCs w:val="18"/>
              </w:rPr>
            </w:pPr>
          </w:p>
        </w:tc>
        <w:tc>
          <w:tcPr>
            <w:tcW w:w="969" w:type="pct"/>
            <w:gridSpan w:val="4"/>
          </w:tcPr>
          <w:p w14:paraId="71638D9A" w14:textId="77777777" w:rsidR="00F16046" w:rsidRPr="009C6FFF" w:rsidRDefault="00F16046" w:rsidP="00F16046">
            <w:pPr>
              <w:rPr>
                <w:b/>
                <w:sz w:val="18"/>
                <w:szCs w:val="18"/>
              </w:rPr>
            </w:pPr>
          </w:p>
        </w:tc>
        <w:tc>
          <w:tcPr>
            <w:tcW w:w="1034" w:type="pct"/>
            <w:gridSpan w:val="3"/>
          </w:tcPr>
          <w:p w14:paraId="133C3D31" w14:textId="77777777" w:rsidR="00F16046" w:rsidRPr="009C6FFF" w:rsidRDefault="00F16046" w:rsidP="00F16046">
            <w:pPr>
              <w:rPr>
                <w:b/>
                <w:sz w:val="18"/>
                <w:szCs w:val="18"/>
              </w:rPr>
            </w:pPr>
          </w:p>
        </w:tc>
      </w:tr>
      <w:tr w:rsidR="00F16046" w:rsidRPr="009C6FFF" w14:paraId="7340D7A4" w14:textId="77777777" w:rsidTr="00C03631">
        <w:tc>
          <w:tcPr>
            <w:tcW w:w="1058" w:type="pct"/>
            <w:gridSpan w:val="3"/>
          </w:tcPr>
          <w:p w14:paraId="01EBD2BE" w14:textId="77777777" w:rsidR="00F16046" w:rsidRPr="009C6FFF" w:rsidRDefault="00F16046" w:rsidP="00F16046">
            <w:pPr>
              <w:jc w:val="right"/>
              <w:rPr>
                <w:b/>
                <w:sz w:val="18"/>
                <w:szCs w:val="18"/>
              </w:rPr>
            </w:pPr>
            <w:r w:rsidRPr="009C6FFF">
              <w:rPr>
                <w:b/>
                <w:sz w:val="18"/>
                <w:szCs w:val="18"/>
              </w:rPr>
              <w:t xml:space="preserve">                                                                                                                                                                                                                                                  Przeniesienie z poprzedniej strony</w:t>
            </w:r>
          </w:p>
        </w:tc>
        <w:tc>
          <w:tcPr>
            <w:tcW w:w="1142" w:type="pct"/>
            <w:gridSpan w:val="3"/>
          </w:tcPr>
          <w:p w14:paraId="4F0085EF" w14:textId="77777777" w:rsidR="00F16046" w:rsidRPr="009C6FFF" w:rsidRDefault="00F16046" w:rsidP="00F16046">
            <w:pPr>
              <w:rPr>
                <w:b/>
                <w:sz w:val="18"/>
                <w:szCs w:val="18"/>
              </w:rPr>
            </w:pPr>
          </w:p>
        </w:tc>
        <w:tc>
          <w:tcPr>
            <w:tcW w:w="796" w:type="pct"/>
            <w:gridSpan w:val="3"/>
          </w:tcPr>
          <w:p w14:paraId="621F0388" w14:textId="77777777" w:rsidR="00F16046" w:rsidRPr="009C6FFF" w:rsidRDefault="00F16046" w:rsidP="00F16046">
            <w:pPr>
              <w:rPr>
                <w:b/>
                <w:sz w:val="18"/>
                <w:szCs w:val="18"/>
              </w:rPr>
            </w:pPr>
          </w:p>
        </w:tc>
        <w:tc>
          <w:tcPr>
            <w:tcW w:w="969" w:type="pct"/>
            <w:gridSpan w:val="4"/>
          </w:tcPr>
          <w:p w14:paraId="5AD763DA" w14:textId="77777777" w:rsidR="00F16046" w:rsidRPr="009C6FFF" w:rsidRDefault="00F16046" w:rsidP="00F16046">
            <w:pPr>
              <w:rPr>
                <w:b/>
                <w:sz w:val="18"/>
                <w:szCs w:val="18"/>
              </w:rPr>
            </w:pPr>
          </w:p>
        </w:tc>
        <w:tc>
          <w:tcPr>
            <w:tcW w:w="1034" w:type="pct"/>
            <w:gridSpan w:val="3"/>
          </w:tcPr>
          <w:p w14:paraId="141E8E2C" w14:textId="77777777" w:rsidR="00F16046" w:rsidRPr="009C6FFF" w:rsidRDefault="00F16046" w:rsidP="00F16046">
            <w:pPr>
              <w:rPr>
                <w:b/>
                <w:sz w:val="18"/>
                <w:szCs w:val="18"/>
              </w:rPr>
            </w:pPr>
          </w:p>
        </w:tc>
      </w:tr>
      <w:tr w:rsidR="00F16046" w:rsidRPr="009C6FFF" w14:paraId="59AC4FC6" w14:textId="77777777" w:rsidTr="00C03631">
        <w:trPr>
          <w:trHeight w:val="846"/>
        </w:trPr>
        <w:tc>
          <w:tcPr>
            <w:tcW w:w="1058" w:type="pct"/>
            <w:gridSpan w:val="3"/>
          </w:tcPr>
          <w:p w14:paraId="199DAE7C" w14:textId="77777777" w:rsidR="00F16046" w:rsidRPr="009C6FFF" w:rsidRDefault="00F16046" w:rsidP="00F16046">
            <w:pPr>
              <w:jc w:val="right"/>
              <w:rPr>
                <w:b/>
                <w:sz w:val="18"/>
                <w:szCs w:val="18"/>
              </w:rPr>
            </w:pPr>
            <w:r w:rsidRPr="009C6FFF">
              <w:rPr>
                <w:b/>
                <w:sz w:val="18"/>
                <w:szCs w:val="18"/>
              </w:rPr>
              <w:t xml:space="preserve">                                                                                                                                                                                                      Razem</w:t>
            </w:r>
            <w:r w:rsidR="00995753" w:rsidRPr="009C6FFF">
              <w:rPr>
                <w:b/>
                <w:sz w:val="18"/>
                <w:szCs w:val="18"/>
              </w:rPr>
              <w:t xml:space="preserve"> </w:t>
            </w:r>
            <w:r w:rsidRPr="009C6FFF">
              <w:rPr>
                <w:b/>
                <w:sz w:val="18"/>
                <w:szCs w:val="18"/>
              </w:rPr>
              <w:t>=</w:t>
            </w:r>
            <w:r w:rsidR="00995753" w:rsidRPr="009C6FFF">
              <w:rPr>
                <w:b/>
                <w:sz w:val="18"/>
                <w:szCs w:val="18"/>
              </w:rPr>
              <w:t xml:space="preserve"> </w:t>
            </w:r>
            <w:r w:rsidRPr="009C6FFF">
              <w:rPr>
                <w:b/>
                <w:sz w:val="18"/>
                <w:szCs w:val="18"/>
              </w:rPr>
              <w:t>(Suma strony)</w:t>
            </w:r>
            <w:r w:rsidR="00995753" w:rsidRPr="009C6FFF">
              <w:rPr>
                <w:b/>
                <w:sz w:val="18"/>
                <w:szCs w:val="18"/>
              </w:rPr>
              <w:t xml:space="preserve"> </w:t>
            </w:r>
            <w:r w:rsidRPr="009C6FFF">
              <w:rPr>
                <w:b/>
                <w:sz w:val="18"/>
                <w:szCs w:val="18"/>
              </w:rPr>
              <w:t>+</w:t>
            </w:r>
            <w:r w:rsidR="00995753" w:rsidRPr="009C6FFF">
              <w:rPr>
                <w:b/>
                <w:sz w:val="18"/>
                <w:szCs w:val="18"/>
              </w:rPr>
              <w:t xml:space="preserve"> </w:t>
            </w:r>
            <w:r w:rsidRPr="009C6FFF">
              <w:rPr>
                <w:b/>
                <w:sz w:val="18"/>
                <w:szCs w:val="18"/>
              </w:rPr>
              <w:t>(Przeniesienie z</w:t>
            </w:r>
            <w:r w:rsidR="00995753" w:rsidRPr="009C6FFF">
              <w:rPr>
                <w:b/>
                <w:sz w:val="18"/>
                <w:szCs w:val="18"/>
              </w:rPr>
              <w:t> </w:t>
            </w:r>
            <w:r w:rsidRPr="009C6FFF">
              <w:rPr>
                <w:b/>
                <w:sz w:val="18"/>
                <w:szCs w:val="18"/>
              </w:rPr>
              <w:t>poprzedniej strony)</w:t>
            </w:r>
          </w:p>
        </w:tc>
        <w:tc>
          <w:tcPr>
            <w:tcW w:w="1142" w:type="pct"/>
            <w:gridSpan w:val="3"/>
          </w:tcPr>
          <w:p w14:paraId="513B80EB" w14:textId="77777777" w:rsidR="00F16046" w:rsidRPr="009C6FFF" w:rsidRDefault="00F16046" w:rsidP="00F16046">
            <w:pPr>
              <w:jc w:val="right"/>
              <w:rPr>
                <w:b/>
                <w:sz w:val="18"/>
                <w:szCs w:val="18"/>
              </w:rPr>
            </w:pPr>
          </w:p>
        </w:tc>
        <w:tc>
          <w:tcPr>
            <w:tcW w:w="796" w:type="pct"/>
            <w:gridSpan w:val="3"/>
          </w:tcPr>
          <w:p w14:paraId="72CDA836" w14:textId="77777777" w:rsidR="00F16046" w:rsidRPr="009C6FFF" w:rsidRDefault="00F16046" w:rsidP="00F16046">
            <w:pPr>
              <w:jc w:val="right"/>
              <w:rPr>
                <w:b/>
                <w:sz w:val="18"/>
                <w:szCs w:val="18"/>
              </w:rPr>
            </w:pPr>
          </w:p>
        </w:tc>
        <w:tc>
          <w:tcPr>
            <w:tcW w:w="969" w:type="pct"/>
            <w:gridSpan w:val="4"/>
          </w:tcPr>
          <w:p w14:paraId="56BB0E96" w14:textId="77777777" w:rsidR="00F16046" w:rsidRPr="009C6FFF" w:rsidRDefault="00F16046" w:rsidP="00F16046">
            <w:pPr>
              <w:jc w:val="right"/>
              <w:rPr>
                <w:b/>
                <w:sz w:val="18"/>
                <w:szCs w:val="18"/>
              </w:rPr>
            </w:pPr>
          </w:p>
        </w:tc>
        <w:tc>
          <w:tcPr>
            <w:tcW w:w="1034" w:type="pct"/>
            <w:gridSpan w:val="3"/>
          </w:tcPr>
          <w:p w14:paraId="612B6AC7" w14:textId="77777777" w:rsidR="00F16046" w:rsidRPr="009C6FFF" w:rsidRDefault="00F16046" w:rsidP="00F16046">
            <w:pPr>
              <w:jc w:val="right"/>
              <w:rPr>
                <w:b/>
                <w:sz w:val="18"/>
                <w:szCs w:val="18"/>
              </w:rPr>
            </w:pPr>
          </w:p>
        </w:tc>
      </w:tr>
    </w:tbl>
    <w:p w14:paraId="427D45F5" w14:textId="77777777" w:rsidR="00764F06" w:rsidRPr="009C6FFF" w:rsidRDefault="00764F06" w:rsidP="00764F06"/>
    <w:p w14:paraId="5AF1987A" w14:textId="77777777" w:rsidR="009F2B52" w:rsidRPr="009C6FFF" w:rsidRDefault="00764F06" w:rsidP="009F2B52">
      <w:pPr>
        <w:rPr>
          <w:sz w:val="20"/>
          <w:szCs w:val="20"/>
        </w:rPr>
      </w:pPr>
      <w:r w:rsidRPr="009C6FFF">
        <w:rPr>
          <w:sz w:val="20"/>
          <w:szCs w:val="20"/>
        </w:rPr>
        <w:t>*karta płatnicza do rachunku bankowe</w:t>
      </w:r>
      <w:r w:rsidR="0078766B" w:rsidRPr="009C6FFF">
        <w:rPr>
          <w:sz w:val="20"/>
          <w:szCs w:val="20"/>
        </w:rPr>
        <w:t>go wyodrębnionego dla  projektu</w:t>
      </w:r>
    </w:p>
    <w:p w14:paraId="01735D4F" w14:textId="77777777" w:rsidR="009F2B52" w:rsidRPr="009C6FFF" w:rsidRDefault="009F2B52" w:rsidP="009F2B52">
      <w:pPr>
        <w:pStyle w:val="Nagwek2"/>
        <w:rPr>
          <w:sz w:val="20"/>
          <w:szCs w:val="20"/>
        </w:rPr>
        <w:sectPr w:rsidR="009F2B52" w:rsidRPr="009C6FFF" w:rsidSect="00171403">
          <w:pgSz w:w="11905" w:h="16837" w:code="9"/>
          <w:pgMar w:top="851" w:right="1418" w:bottom="1418" w:left="1418" w:header="709" w:footer="445" w:gutter="0"/>
          <w:cols w:space="708"/>
          <w:titlePg/>
          <w:docGrid w:linePitch="360"/>
        </w:sectPr>
      </w:pPr>
    </w:p>
    <w:p w14:paraId="41CF6323" w14:textId="77777777" w:rsidR="00AD683D" w:rsidRPr="009C6FFF" w:rsidRDefault="00AD683D" w:rsidP="00071575">
      <w:pPr>
        <w:pStyle w:val="Nagwek2"/>
        <w:spacing w:before="120"/>
        <w:rPr>
          <w:color w:val="000000"/>
          <w:sz w:val="20"/>
          <w:szCs w:val="20"/>
        </w:rPr>
      </w:pPr>
      <w:bookmarkStart w:id="20" w:name="_Toc437640240"/>
      <w:r w:rsidRPr="009C6FFF">
        <w:rPr>
          <w:color w:val="000000"/>
          <w:sz w:val="20"/>
          <w:szCs w:val="20"/>
        </w:rPr>
        <w:lastRenderedPageBreak/>
        <w:t xml:space="preserve">Załącznik </w:t>
      </w:r>
      <w:r w:rsidRPr="009C6FFF">
        <w:rPr>
          <w:color w:val="auto"/>
          <w:sz w:val="20"/>
          <w:szCs w:val="20"/>
        </w:rPr>
        <w:t>nr</w:t>
      </w:r>
      <w:r w:rsidR="00A80CCD" w:rsidRPr="009C6FFF">
        <w:rPr>
          <w:color w:val="auto"/>
          <w:sz w:val="20"/>
          <w:szCs w:val="20"/>
        </w:rPr>
        <w:t xml:space="preserve"> </w:t>
      </w:r>
      <w:r w:rsidR="00D530D2" w:rsidRPr="009C6FFF">
        <w:rPr>
          <w:color w:val="auto"/>
          <w:sz w:val="20"/>
          <w:szCs w:val="20"/>
        </w:rPr>
        <w:t xml:space="preserve">10 </w:t>
      </w:r>
      <w:r w:rsidRPr="009C6FFF">
        <w:rPr>
          <w:color w:val="000000"/>
          <w:sz w:val="20"/>
          <w:szCs w:val="20"/>
        </w:rPr>
        <w:t xml:space="preserve">do Procedury - </w:t>
      </w:r>
      <w:bookmarkEnd w:id="20"/>
      <w:r w:rsidR="00F16046" w:rsidRPr="009C6FFF">
        <w:rPr>
          <w:b w:val="0"/>
          <w:color w:val="000000"/>
          <w:sz w:val="20"/>
          <w:szCs w:val="20"/>
        </w:rPr>
        <w:t xml:space="preserve">Wniosek o rozliczenie grantu - sprawozdanie </w:t>
      </w:r>
      <w:r w:rsidR="00BA38B2" w:rsidRPr="009C6FFF">
        <w:rPr>
          <w:b w:val="0"/>
          <w:color w:val="000000"/>
          <w:sz w:val="20"/>
          <w:szCs w:val="20"/>
        </w:rPr>
        <w:t xml:space="preserve">z realizacji </w:t>
      </w:r>
      <w:r w:rsidR="00071575" w:rsidRPr="009C6FFF">
        <w:rPr>
          <w:b w:val="0"/>
          <w:color w:val="000000"/>
          <w:sz w:val="20"/>
          <w:szCs w:val="20"/>
        </w:rPr>
        <w:t>operacji grantowej</w:t>
      </w:r>
    </w:p>
    <w:p w14:paraId="4C1AFB79" w14:textId="77777777" w:rsidR="00EC4C60" w:rsidRPr="009C6FFF" w:rsidRDefault="00F16046" w:rsidP="003B2F6E">
      <w:pPr>
        <w:spacing w:before="120" w:line="288" w:lineRule="auto"/>
        <w:jc w:val="center"/>
        <w:rPr>
          <w:b/>
          <w:bCs/>
          <w:sz w:val="20"/>
          <w:szCs w:val="20"/>
        </w:rPr>
      </w:pPr>
      <w:bookmarkStart w:id="21" w:name="_Hlk526501643"/>
      <w:r w:rsidRPr="009C6FFF">
        <w:rPr>
          <w:b/>
          <w:bCs/>
          <w:sz w:val="20"/>
          <w:szCs w:val="20"/>
        </w:rPr>
        <w:t xml:space="preserve">WNIOSEK O ROZLICZENIE GRANTU - SPRAWOZDANIE </w:t>
      </w:r>
      <w:r w:rsidR="00846D9F" w:rsidRPr="009C6FFF">
        <w:rPr>
          <w:b/>
          <w:bCs/>
          <w:sz w:val="20"/>
          <w:szCs w:val="20"/>
        </w:rPr>
        <w:t xml:space="preserve"> Z </w:t>
      </w:r>
      <w:r w:rsidRPr="009C6FFF">
        <w:rPr>
          <w:b/>
          <w:bCs/>
          <w:sz w:val="20"/>
          <w:szCs w:val="20"/>
        </w:rPr>
        <w:t xml:space="preserve">REALIZACJI </w:t>
      </w:r>
      <w:r w:rsidR="00071575" w:rsidRPr="009C6FFF">
        <w:rPr>
          <w:b/>
          <w:bCs/>
          <w:sz w:val="20"/>
          <w:szCs w:val="20"/>
        </w:rPr>
        <w:t>OPERACJI G</w:t>
      </w:r>
      <w:r w:rsidR="00162A67" w:rsidRPr="009C6FFF">
        <w:rPr>
          <w:b/>
          <w:bCs/>
          <w:sz w:val="20"/>
          <w:szCs w:val="20"/>
        </w:rPr>
        <w:t>RA</w:t>
      </w:r>
      <w:r w:rsidR="00071575" w:rsidRPr="009C6FFF">
        <w:rPr>
          <w:b/>
          <w:bCs/>
          <w:sz w:val="20"/>
          <w:szCs w:val="20"/>
        </w:rPr>
        <w:t>NTOWEJ</w:t>
      </w:r>
    </w:p>
    <w:tbl>
      <w:tblPr>
        <w:tblW w:w="0" w:type="auto"/>
        <w:tblInd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tblGrid>
      <w:tr w:rsidR="003B2F6E" w:rsidRPr="009C6FFF" w14:paraId="0B8E1494" w14:textId="77777777" w:rsidTr="00574D31">
        <w:tc>
          <w:tcPr>
            <w:tcW w:w="3431" w:type="dxa"/>
            <w:shd w:val="clear" w:color="auto" w:fill="F2F2F2"/>
          </w:tcPr>
          <w:p w14:paraId="422E3A62" w14:textId="77777777" w:rsidR="003B2F6E" w:rsidRPr="009C6FFF" w:rsidRDefault="003B2F6E" w:rsidP="00574D31">
            <w:pPr>
              <w:shd w:val="clear" w:color="auto" w:fill="F2F2F2"/>
              <w:jc w:val="right"/>
              <w:rPr>
                <w:i/>
                <w:sz w:val="16"/>
                <w:szCs w:val="16"/>
              </w:rPr>
            </w:pPr>
            <w:r w:rsidRPr="009C6FFF">
              <w:rPr>
                <w:i/>
                <w:sz w:val="16"/>
                <w:szCs w:val="16"/>
              </w:rPr>
              <w:t xml:space="preserve">Potwierdzenie przyjęcia przez  LGD </w:t>
            </w:r>
          </w:p>
          <w:p w14:paraId="02828AE3" w14:textId="77777777" w:rsidR="003B2F6E" w:rsidRPr="009C6FFF" w:rsidRDefault="003B2F6E" w:rsidP="00574D31">
            <w:pPr>
              <w:shd w:val="clear" w:color="auto" w:fill="F2F2F2"/>
              <w:jc w:val="right"/>
              <w:rPr>
                <w:i/>
                <w:sz w:val="16"/>
                <w:szCs w:val="16"/>
              </w:rPr>
            </w:pPr>
            <w:r w:rsidRPr="009C6FFF">
              <w:rPr>
                <w:i/>
                <w:sz w:val="16"/>
                <w:szCs w:val="16"/>
              </w:rPr>
              <w:t>/pieczęć/</w:t>
            </w:r>
          </w:p>
          <w:p w14:paraId="6516CC4D" w14:textId="77777777" w:rsidR="003B2F6E" w:rsidRPr="009C6FFF" w:rsidRDefault="003B2F6E" w:rsidP="00574D31">
            <w:pPr>
              <w:shd w:val="clear" w:color="auto" w:fill="F2F2F2"/>
              <w:rPr>
                <w:i/>
                <w:sz w:val="16"/>
                <w:szCs w:val="16"/>
              </w:rPr>
            </w:pPr>
          </w:p>
          <w:p w14:paraId="36A89BC3" w14:textId="77777777" w:rsidR="003B2F6E" w:rsidRPr="009C6FFF" w:rsidRDefault="003B2F6E" w:rsidP="00574D31">
            <w:pPr>
              <w:shd w:val="clear" w:color="auto" w:fill="F2F2F2"/>
              <w:jc w:val="right"/>
              <w:rPr>
                <w:i/>
                <w:sz w:val="16"/>
                <w:szCs w:val="16"/>
              </w:rPr>
            </w:pPr>
            <w:r w:rsidRPr="009C6FFF">
              <w:rPr>
                <w:i/>
                <w:sz w:val="16"/>
                <w:szCs w:val="16"/>
              </w:rPr>
              <w:t>……………………………………</w:t>
            </w:r>
          </w:p>
          <w:p w14:paraId="7D6C66FF" w14:textId="77777777" w:rsidR="003B2F6E" w:rsidRPr="009C6FFF" w:rsidRDefault="003B2F6E" w:rsidP="00574D31">
            <w:pPr>
              <w:shd w:val="clear" w:color="auto" w:fill="F2F2F2"/>
              <w:jc w:val="right"/>
              <w:rPr>
                <w:i/>
                <w:sz w:val="16"/>
                <w:szCs w:val="16"/>
              </w:rPr>
            </w:pPr>
            <w:r w:rsidRPr="009C6FFF">
              <w:rPr>
                <w:i/>
                <w:sz w:val="16"/>
                <w:szCs w:val="16"/>
              </w:rPr>
              <w:t>data i godzina przyjęcia, podpis pracownika LGD</w:t>
            </w:r>
          </w:p>
          <w:p w14:paraId="42B838B3" w14:textId="77777777" w:rsidR="003B2F6E" w:rsidRPr="009C6FFF" w:rsidRDefault="003B2F6E" w:rsidP="00574D31">
            <w:pPr>
              <w:shd w:val="clear" w:color="auto" w:fill="F2F2F2"/>
              <w:jc w:val="right"/>
              <w:rPr>
                <w:i/>
                <w:sz w:val="16"/>
                <w:szCs w:val="16"/>
              </w:rPr>
            </w:pPr>
          </w:p>
          <w:p w14:paraId="306412CE" w14:textId="77777777" w:rsidR="003B2F6E" w:rsidRPr="009C6FFF" w:rsidRDefault="003B2F6E" w:rsidP="00574D31">
            <w:pPr>
              <w:shd w:val="clear" w:color="auto" w:fill="F2F2F2"/>
              <w:rPr>
                <w:i/>
                <w:sz w:val="16"/>
                <w:szCs w:val="16"/>
              </w:rPr>
            </w:pPr>
          </w:p>
          <w:p w14:paraId="0A323245" w14:textId="77777777" w:rsidR="003B2F6E" w:rsidRPr="009C6FFF" w:rsidRDefault="003B2F6E" w:rsidP="00574D31">
            <w:pPr>
              <w:shd w:val="clear" w:color="auto" w:fill="F2F2F2"/>
              <w:jc w:val="right"/>
              <w:rPr>
                <w:i/>
                <w:sz w:val="16"/>
                <w:szCs w:val="16"/>
              </w:rPr>
            </w:pPr>
            <w:r w:rsidRPr="009C6FFF">
              <w:rPr>
                <w:i/>
                <w:sz w:val="16"/>
                <w:szCs w:val="16"/>
              </w:rPr>
              <w:t>…………………………………..</w:t>
            </w:r>
          </w:p>
          <w:p w14:paraId="42BF34D8" w14:textId="77777777" w:rsidR="003B2F6E" w:rsidRPr="009C6FFF" w:rsidRDefault="003B2F6E" w:rsidP="00574D31">
            <w:pPr>
              <w:shd w:val="clear" w:color="auto" w:fill="F2F2F2"/>
              <w:jc w:val="right"/>
              <w:rPr>
                <w:b/>
                <w:i/>
                <w:sz w:val="16"/>
                <w:szCs w:val="16"/>
              </w:rPr>
            </w:pPr>
            <w:r w:rsidRPr="009C6FFF">
              <w:rPr>
                <w:i/>
                <w:sz w:val="16"/>
                <w:szCs w:val="16"/>
              </w:rPr>
              <w:t>numer wniosku</w:t>
            </w:r>
          </w:p>
          <w:p w14:paraId="3C5B09A7" w14:textId="77777777" w:rsidR="003B2F6E" w:rsidRPr="009C6FFF" w:rsidRDefault="003B2F6E" w:rsidP="00574D31">
            <w:pPr>
              <w:jc w:val="right"/>
              <w:rPr>
                <w:rFonts w:eastAsia="Times New Roman"/>
                <w:i/>
                <w:sz w:val="16"/>
                <w:szCs w:val="16"/>
              </w:rPr>
            </w:pPr>
            <w:r w:rsidRPr="009C6FFF">
              <w:rPr>
                <w:rFonts w:eastAsia="Times New Roman"/>
                <w:i/>
                <w:sz w:val="16"/>
                <w:szCs w:val="16"/>
              </w:rPr>
              <w:t>- wypełnia LGD</w:t>
            </w:r>
          </w:p>
        </w:tc>
      </w:tr>
    </w:tbl>
    <w:p w14:paraId="64B81B20" w14:textId="77777777" w:rsidR="00EC4C60" w:rsidRPr="009C6FFF" w:rsidRDefault="00071575" w:rsidP="003E2522">
      <w:pPr>
        <w:pStyle w:val="Nagwek31"/>
        <w:ind w:left="0" w:right="2271"/>
        <w:rPr>
          <w:b w:val="0"/>
          <w:bCs w:val="0"/>
          <w:sz w:val="20"/>
          <w:szCs w:val="20"/>
          <w:lang w:val="pl-PL"/>
        </w:rPr>
      </w:pPr>
      <w:proofErr w:type="spellStart"/>
      <w:r w:rsidRPr="009C6FFF">
        <w:rPr>
          <w:sz w:val="20"/>
          <w:szCs w:val="20"/>
          <w:lang w:val="pl-PL"/>
        </w:rPr>
        <w:t>Grantobiorca</w:t>
      </w:r>
      <w:proofErr w:type="spellEnd"/>
      <w:r w:rsidR="00EC4C60" w:rsidRPr="009C6FFF">
        <w:rPr>
          <w:sz w:val="20"/>
          <w:szCs w:val="20"/>
          <w:lang w:val="pl-PL"/>
        </w:rPr>
        <w:t>:</w:t>
      </w:r>
    </w:p>
    <w:p w14:paraId="05F57EA8" w14:textId="77777777" w:rsidR="00EC4C60" w:rsidRPr="009C6FFF" w:rsidRDefault="00EC4C60" w:rsidP="003E2522">
      <w:pPr>
        <w:tabs>
          <w:tab w:val="left" w:pos="3305"/>
        </w:tabs>
        <w:ind w:right="2271"/>
        <w:rPr>
          <w:rFonts w:eastAsia="Times New Roman"/>
          <w:sz w:val="20"/>
          <w:szCs w:val="20"/>
        </w:rPr>
      </w:pPr>
      <w:r w:rsidRPr="009C6FFF">
        <w:rPr>
          <w:sz w:val="20"/>
          <w:szCs w:val="20"/>
        </w:rPr>
        <w:t>Nazwa: …………………</w:t>
      </w:r>
      <w:r w:rsidR="00D9576B" w:rsidRPr="009C6FFF">
        <w:rPr>
          <w:sz w:val="20"/>
          <w:szCs w:val="20"/>
        </w:rPr>
        <w:t>……………………………</w:t>
      </w:r>
    </w:p>
    <w:p w14:paraId="3608B951" w14:textId="77777777" w:rsidR="00EC4C60" w:rsidRPr="009C6FFF" w:rsidRDefault="00EC4C60" w:rsidP="003E2522">
      <w:pPr>
        <w:rPr>
          <w:sz w:val="20"/>
          <w:szCs w:val="20"/>
        </w:rPr>
      </w:pPr>
      <w:r w:rsidRPr="009C6FFF">
        <w:rPr>
          <w:sz w:val="20"/>
          <w:szCs w:val="20"/>
        </w:rPr>
        <w:t xml:space="preserve">Dane  </w:t>
      </w:r>
      <w:r w:rsidRPr="009C6FFF">
        <w:rPr>
          <w:spacing w:val="12"/>
          <w:sz w:val="20"/>
          <w:szCs w:val="20"/>
        </w:rPr>
        <w:t xml:space="preserve"> </w:t>
      </w:r>
      <w:r w:rsidRPr="009C6FFF">
        <w:rPr>
          <w:sz w:val="20"/>
          <w:szCs w:val="20"/>
        </w:rPr>
        <w:t xml:space="preserve">teleadresowe      </w:t>
      </w:r>
      <w:r w:rsidR="00EE2ACA" w:rsidRPr="009C6FFF">
        <w:rPr>
          <w:sz w:val="20"/>
          <w:szCs w:val="20"/>
        </w:rPr>
        <w:t>……………………………………………</w:t>
      </w:r>
    </w:p>
    <w:p w14:paraId="07BA1A71" w14:textId="77777777" w:rsidR="00EE2ACA" w:rsidRPr="009C6FFF" w:rsidRDefault="00EE2ACA" w:rsidP="003E2522">
      <w:pPr>
        <w:rPr>
          <w:sz w:val="20"/>
          <w:szCs w:val="20"/>
        </w:rPr>
      </w:pPr>
      <w:r w:rsidRPr="009C6FFF">
        <w:rPr>
          <w:sz w:val="20"/>
          <w:szCs w:val="20"/>
        </w:rPr>
        <w:t xml:space="preserve">                                          ……………………………………………</w:t>
      </w:r>
    </w:p>
    <w:p w14:paraId="09951581" w14:textId="77777777" w:rsidR="00EC4C60" w:rsidRPr="009C6FFF" w:rsidRDefault="00EC4C60" w:rsidP="003E2522">
      <w:pPr>
        <w:pStyle w:val="Tekstpodstawowy"/>
        <w:tabs>
          <w:tab w:val="left" w:pos="3305"/>
        </w:tabs>
        <w:spacing w:after="0" w:line="240" w:lineRule="auto"/>
        <w:ind w:right="2271"/>
        <w:rPr>
          <w:rFonts w:ascii="Times New Roman" w:hAnsi="Times New Roman" w:cs="Times New Roman"/>
          <w:sz w:val="20"/>
          <w:szCs w:val="20"/>
          <w:lang w:val="en-GB"/>
        </w:rPr>
      </w:pPr>
      <w:proofErr w:type="spellStart"/>
      <w:r w:rsidRPr="009C6FFF">
        <w:rPr>
          <w:rFonts w:ascii="Times New Roman" w:hAnsi="Times New Roman" w:cs="Times New Roman"/>
          <w:sz w:val="20"/>
          <w:szCs w:val="20"/>
          <w:lang w:val="en-GB"/>
        </w:rPr>
        <w:t>Numer</w:t>
      </w:r>
      <w:proofErr w:type="spellEnd"/>
      <w:r w:rsidRPr="009C6FFF">
        <w:rPr>
          <w:rFonts w:ascii="Times New Roman" w:hAnsi="Times New Roman" w:cs="Times New Roman"/>
          <w:sz w:val="20"/>
          <w:szCs w:val="20"/>
          <w:lang w:val="en-GB"/>
        </w:rPr>
        <w:t xml:space="preserve">  </w:t>
      </w:r>
      <w:r w:rsidRPr="009C6FFF">
        <w:rPr>
          <w:rFonts w:ascii="Times New Roman" w:hAnsi="Times New Roman" w:cs="Times New Roman"/>
          <w:spacing w:val="14"/>
          <w:sz w:val="20"/>
          <w:szCs w:val="20"/>
          <w:lang w:val="en-GB"/>
        </w:rPr>
        <w:t xml:space="preserve"> </w:t>
      </w:r>
      <w:r w:rsidRPr="009C6FFF">
        <w:rPr>
          <w:rFonts w:ascii="Times New Roman" w:hAnsi="Times New Roman" w:cs="Times New Roman"/>
          <w:sz w:val="20"/>
          <w:szCs w:val="20"/>
          <w:lang w:val="en-GB"/>
        </w:rPr>
        <w:t>KRS:</w:t>
      </w:r>
      <w:r w:rsidRPr="009C6FFF">
        <w:rPr>
          <w:rFonts w:ascii="Times New Roman" w:hAnsi="Times New Roman" w:cs="Times New Roman"/>
          <w:sz w:val="20"/>
          <w:szCs w:val="20"/>
          <w:lang w:val="en-GB"/>
        </w:rPr>
        <w:tab/>
        <w:t>………</w:t>
      </w:r>
      <w:r w:rsidR="00995753" w:rsidRPr="009C6FFF">
        <w:rPr>
          <w:rFonts w:ascii="Times New Roman" w:hAnsi="Times New Roman" w:cs="Times New Roman"/>
          <w:sz w:val="20"/>
          <w:szCs w:val="20"/>
          <w:lang w:val="en-GB"/>
        </w:rPr>
        <w:t>…</w:t>
      </w:r>
      <w:r w:rsidRPr="009C6FFF">
        <w:rPr>
          <w:rFonts w:ascii="Times New Roman" w:hAnsi="Times New Roman" w:cs="Times New Roman"/>
          <w:sz w:val="20"/>
          <w:szCs w:val="20"/>
          <w:lang w:val="en-GB"/>
        </w:rPr>
        <w:t>…</w:t>
      </w:r>
      <w:r w:rsidR="00D9576B" w:rsidRPr="009C6FFF">
        <w:rPr>
          <w:rFonts w:ascii="Times New Roman" w:hAnsi="Times New Roman" w:cs="Times New Roman"/>
          <w:sz w:val="20"/>
          <w:szCs w:val="20"/>
          <w:lang w:val="en-GB"/>
        </w:rPr>
        <w:t>…</w:t>
      </w:r>
    </w:p>
    <w:p w14:paraId="3766AF09" w14:textId="77777777" w:rsidR="00EC4C60" w:rsidRPr="009C6FFF" w:rsidRDefault="00EC4C60" w:rsidP="003E2522">
      <w:pPr>
        <w:pStyle w:val="Tekstpodstawowy"/>
        <w:tabs>
          <w:tab w:val="left" w:pos="3305"/>
        </w:tabs>
        <w:spacing w:after="0" w:line="240" w:lineRule="auto"/>
        <w:ind w:right="2271"/>
        <w:rPr>
          <w:rFonts w:ascii="Times New Roman" w:hAnsi="Times New Roman" w:cs="Times New Roman"/>
          <w:sz w:val="20"/>
          <w:szCs w:val="20"/>
          <w:lang w:val="en-GB"/>
        </w:rPr>
      </w:pPr>
      <w:proofErr w:type="spellStart"/>
      <w:r w:rsidRPr="009C6FFF">
        <w:rPr>
          <w:rFonts w:ascii="Times New Roman" w:hAnsi="Times New Roman" w:cs="Times New Roman"/>
          <w:sz w:val="20"/>
          <w:szCs w:val="20"/>
          <w:lang w:val="en-GB"/>
        </w:rPr>
        <w:t>Numer</w:t>
      </w:r>
      <w:proofErr w:type="spellEnd"/>
      <w:r w:rsidRPr="009C6FFF">
        <w:rPr>
          <w:rFonts w:ascii="Times New Roman" w:hAnsi="Times New Roman" w:cs="Times New Roman"/>
          <w:sz w:val="20"/>
          <w:szCs w:val="20"/>
          <w:lang w:val="en-GB"/>
        </w:rPr>
        <w:t xml:space="preserve">  </w:t>
      </w:r>
      <w:r w:rsidRPr="009C6FFF">
        <w:rPr>
          <w:rFonts w:ascii="Times New Roman" w:hAnsi="Times New Roman" w:cs="Times New Roman"/>
          <w:spacing w:val="12"/>
          <w:sz w:val="20"/>
          <w:szCs w:val="20"/>
          <w:lang w:val="en-GB"/>
        </w:rPr>
        <w:t xml:space="preserve"> </w:t>
      </w:r>
      <w:r w:rsidRPr="009C6FFF">
        <w:rPr>
          <w:rFonts w:ascii="Times New Roman" w:hAnsi="Times New Roman" w:cs="Times New Roman"/>
          <w:sz w:val="20"/>
          <w:szCs w:val="20"/>
          <w:lang w:val="en-GB"/>
        </w:rPr>
        <w:t>NIP:</w:t>
      </w:r>
      <w:r w:rsidRPr="009C6FFF">
        <w:rPr>
          <w:rFonts w:ascii="Times New Roman" w:hAnsi="Times New Roman" w:cs="Times New Roman"/>
          <w:sz w:val="20"/>
          <w:szCs w:val="20"/>
          <w:lang w:val="en-GB"/>
        </w:rPr>
        <w:tab/>
        <w:t>………</w:t>
      </w:r>
      <w:r w:rsidR="00995753" w:rsidRPr="009C6FFF">
        <w:rPr>
          <w:rFonts w:ascii="Times New Roman" w:hAnsi="Times New Roman" w:cs="Times New Roman"/>
          <w:sz w:val="20"/>
          <w:szCs w:val="20"/>
          <w:lang w:val="en-GB"/>
        </w:rPr>
        <w:t>…</w:t>
      </w:r>
      <w:r w:rsidRPr="009C6FFF">
        <w:rPr>
          <w:rFonts w:ascii="Times New Roman" w:hAnsi="Times New Roman" w:cs="Times New Roman"/>
          <w:sz w:val="20"/>
          <w:szCs w:val="20"/>
          <w:lang w:val="en-GB"/>
        </w:rPr>
        <w:t>…</w:t>
      </w:r>
      <w:r w:rsidR="00D9576B" w:rsidRPr="009C6FFF">
        <w:rPr>
          <w:rFonts w:ascii="Times New Roman" w:hAnsi="Times New Roman" w:cs="Times New Roman"/>
          <w:sz w:val="20"/>
          <w:szCs w:val="20"/>
          <w:lang w:val="en-GB"/>
        </w:rPr>
        <w:t>…</w:t>
      </w:r>
    </w:p>
    <w:p w14:paraId="7955B672" w14:textId="77777777" w:rsidR="00EC4C60" w:rsidRPr="009C6FFF" w:rsidRDefault="00EC4C60" w:rsidP="003E2522">
      <w:pPr>
        <w:pStyle w:val="Tekstpodstawowy"/>
        <w:tabs>
          <w:tab w:val="left" w:pos="3305"/>
        </w:tabs>
        <w:spacing w:after="0" w:line="240" w:lineRule="auto"/>
        <w:ind w:right="2271"/>
        <w:rPr>
          <w:rFonts w:ascii="Times New Roman" w:hAnsi="Times New Roman" w:cs="Times New Roman"/>
          <w:sz w:val="20"/>
          <w:szCs w:val="20"/>
          <w:lang w:val="en-GB"/>
        </w:rPr>
      </w:pPr>
      <w:proofErr w:type="spellStart"/>
      <w:r w:rsidRPr="009C6FFF">
        <w:rPr>
          <w:rFonts w:ascii="Times New Roman" w:hAnsi="Times New Roman" w:cs="Times New Roman"/>
          <w:sz w:val="20"/>
          <w:szCs w:val="20"/>
          <w:lang w:val="en-GB"/>
        </w:rPr>
        <w:t>Numer</w:t>
      </w:r>
      <w:proofErr w:type="spellEnd"/>
      <w:r w:rsidRPr="009C6FFF">
        <w:rPr>
          <w:rFonts w:ascii="Times New Roman" w:hAnsi="Times New Roman" w:cs="Times New Roman"/>
          <w:sz w:val="20"/>
          <w:szCs w:val="20"/>
          <w:lang w:val="en-GB"/>
        </w:rPr>
        <w:t xml:space="preserve">  </w:t>
      </w:r>
      <w:r w:rsidRPr="009C6FFF">
        <w:rPr>
          <w:rFonts w:ascii="Times New Roman" w:hAnsi="Times New Roman" w:cs="Times New Roman"/>
          <w:spacing w:val="14"/>
          <w:sz w:val="20"/>
          <w:szCs w:val="20"/>
          <w:lang w:val="en-GB"/>
        </w:rPr>
        <w:t xml:space="preserve"> </w:t>
      </w:r>
      <w:r w:rsidRPr="009C6FFF">
        <w:rPr>
          <w:rFonts w:ascii="Times New Roman" w:hAnsi="Times New Roman" w:cs="Times New Roman"/>
          <w:sz w:val="20"/>
          <w:szCs w:val="20"/>
          <w:lang w:val="en-GB"/>
        </w:rPr>
        <w:t>REGON:</w:t>
      </w:r>
      <w:r w:rsidRPr="009C6FFF">
        <w:rPr>
          <w:rFonts w:ascii="Times New Roman" w:hAnsi="Times New Roman" w:cs="Times New Roman"/>
          <w:sz w:val="20"/>
          <w:szCs w:val="20"/>
          <w:lang w:val="en-GB"/>
        </w:rPr>
        <w:tab/>
        <w:t>………</w:t>
      </w:r>
      <w:r w:rsidR="00995753" w:rsidRPr="009C6FFF">
        <w:rPr>
          <w:rFonts w:ascii="Times New Roman" w:hAnsi="Times New Roman" w:cs="Times New Roman"/>
          <w:sz w:val="20"/>
          <w:szCs w:val="20"/>
          <w:lang w:val="en-GB"/>
        </w:rPr>
        <w:t>…</w:t>
      </w:r>
      <w:r w:rsidRPr="009C6FFF">
        <w:rPr>
          <w:rFonts w:ascii="Times New Roman" w:hAnsi="Times New Roman" w:cs="Times New Roman"/>
          <w:sz w:val="20"/>
          <w:szCs w:val="20"/>
          <w:lang w:val="en-GB"/>
        </w:rPr>
        <w:t>……</w:t>
      </w:r>
    </w:p>
    <w:p w14:paraId="68452CDF" w14:textId="77777777" w:rsidR="00EC4C60" w:rsidRPr="009C6FFF" w:rsidRDefault="00EC4C60" w:rsidP="003E2522">
      <w:pPr>
        <w:pStyle w:val="Tekstpodstawowy"/>
        <w:tabs>
          <w:tab w:val="left" w:pos="3305"/>
        </w:tabs>
        <w:spacing w:after="0" w:line="240" w:lineRule="auto"/>
        <w:ind w:right="2271"/>
        <w:rPr>
          <w:rFonts w:ascii="Times New Roman" w:hAnsi="Times New Roman" w:cs="Times New Roman"/>
          <w:sz w:val="20"/>
          <w:szCs w:val="20"/>
        </w:rPr>
      </w:pPr>
      <w:r w:rsidRPr="009C6FFF">
        <w:rPr>
          <w:rFonts w:ascii="Times New Roman" w:hAnsi="Times New Roman" w:cs="Times New Roman"/>
          <w:sz w:val="20"/>
          <w:szCs w:val="20"/>
        </w:rPr>
        <w:t xml:space="preserve">Numer  </w:t>
      </w:r>
      <w:r w:rsidRPr="009C6FFF">
        <w:rPr>
          <w:rFonts w:ascii="Times New Roman" w:hAnsi="Times New Roman" w:cs="Times New Roman"/>
          <w:spacing w:val="10"/>
          <w:sz w:val="20"/>
          <w:szCs w:val="20"/>
        </w:rPr>
        <w:t xml:space="preserve"> </w:t>
      </w:r>
      <w:r w:rsidRPr="009C6FFF">
        <w:rPr>
          <w:rFonts w:ascii="Times New Roman" w:hAnsi="Times New Roman" w:cs="Times New Roman"/>
          <w:sz w:val="20"/>
          <w:szCs w:val="20"/>
        </w:rPr>
        <w:t>identyfikacyjny:</w:t>
      </w:r>
      <w:r w:rsidRPr="009C6FFF">
        <w:rPr>
          <w:rFonts w:ascii="Times New Roman" w:hAnsi="Times New Roman" w:cs="Times New Roman"/>
          <w:sz w:val="20"/>
          <w:szCs w:val="20"/>
        </w:rPr>
        <w:tab/>
        <w:t>………</w:t>
      </w:r>
      <w:r w:rsidR="00995753" w:rsidRPr="009C6FFF">
        <w:rPr>
          <w:rFonts w:ascii="Times New Roman" w:hAnsi="Times New Roman" w:cs="Times New Roman"/>
          <w:sz w:val="20"/>
          <w:szCs w:val="20"/>
        </w:rPr>
        <w:t>…</w:t>
      </w:r>
      <w:r w:rsidRPr="009C6FFF">
        <w:rPr>
          <w:rFonts w:ascii="Times New Roman" w:hAnsi="Times New Roman" w:cs="Times New Roman"/>
          <w:sz w:val="20"/>
          <w:szCs w:val="20"/>
        </w:rPr>
        <w:t>…</w:t>
      </w:r>
      <w:r w:rsidR="00D9576B" w:rsidRPr="009C6FFF">
        <w:rPr>
          <w:rFonts w:ascii="Times New Roman" w:hAnsi="Times New Roman" w:cs="Times New Roman"/>
          <w:sz w:val="20"/>
          <w:szCs w:val="20"/>
        </w:rPr>
        <w:t>…</w:t>
      </w:r>
    </w:p>
    <w:p w14:paraId="40D751C9" w14:textId="77777777" w:rsidR="00EC4C60" w:rsidRPr="009C6FFF" w:rsidRDefault="00EC4C60" w:rsidP="00EC4C60">
      <w:pPr>
        <w:rPr>
          <w:rFonts w:eastAsia="Times New Roman"/>
          <w:sz w:val="20"/>
          <w:szCs w:val="20"/>
        </w:rPr>
      </w:pPr>
    </w:p>
    <w:tbl>
      <w:tblPr>
        <w:tblW w:w="9629" w:type="dxa"/>
        <w:tblInd w:w="5" w:type="dxa"/>
        <w:tblLayout w:type="fixed"/>
        <w:tblCellMar>
          <w:left w:w="0" w:type="dxa"/>
          <w:right w:w="0" w:type="dxa"/>
        </w:tblCellMar>
        <w:tblLook w:val="01E0" w:firstRow="1" w:lastRow="1" w:firstColumn="1" w:lastColumn="1" w:noHBand="0" w:noVBand="0"/>
      </w:tblPr>
      <w:tblGrid>
        <w:gridCol w:w="3657"/>
        <w:gridCol w:w="3260"/>
        <w:gridCol w:w="2712"/>
      </w:tblGrid>
      <w:tr w:rsidR="00EC4C60" w:rsidRPr="009C6FFF" w14:paraId="5A189DAF" w14:textId="77777777" w:rsidTr="00574D31">
        <w:trPr>
          <w:trHeight w:hRule="exact" w:val="1194"/>
        </w:trPr>
        <w:tc>
          <w:tcPr>
            <w:tcW w:w="3657" w:type="dxa"/>
            <w:tcBorders>
              <w:top w:val="single" w:sz="4" w:space="0" w:color="000000"/>
              <w:left w:val="single" w:sz="4" w:space="0" w:color="000000"/>
              <w:bottom w:val="single" w:sz="4" w:space="0" w:color="000000"/>
              <w:right w:val="single" w:sz="4" w:space="0" w:color="000000"/>
            </w:tcBorders>
            <w:shd w:val="clear" w:color="auto" w:fill="EDEBE0"/>
          </w:tcPr>
          <w:p w14:paraId="1F695FA4" w14:textId="77777777" w:rsidR="00EC4C60" w:rsidRPr="009C6FFF" w:rsidRDefault="00EC4C60" w:rsidP="00574D31">
            <w:pPr>
              <w:pStyle w:val="TableParagraph"/>
              <w:ind w:left="102" w:right="569"/>
              <w:rPr>
                <w:rFonts w:ascii="Times New Roman" w:eastAsia="Times New Roman" w:hAnsi="Times New Roman"/>
                <w:sz w:val="18"/>
                <w:szCs w:val="18"/>
                <w:lang w:val="pl-PL"/>
              </w:rPr>
            </w:pPr>
            <w:r w:rsidRPr="009C6FFF">
              <w:rPr>
                <w:rFonts w:ascii="Times New Roman" w:hAnsi="Times New Roman"/>
                <w:sz w:val="18"/>
                <w:szCs w:val="18"/>
                <w:lang w:val="pl-PL"/>
              </w:rPr>
              <w:t>Numer wniosku (znak sprawy) nadany przez LGD oraz data i godzina wpływu</w:t>
            </w:r>
            <w:r w:rsidRPr="009C6FFF">
              <w:rPr>
                <w:rFonts w:ascii="Times New Roman" w:hAnsi="Times New Roman"/>
                <w:spacing w:val="-2"/>
                <w:sz w:val="18"/>
                <w:szCs w:val="18"/>
                <w:lang w:val="pl-PL"/>
              </w:rPr>
              <w:t xml:space="preserve"> </w:t>
            </w:r>
            <w:r w:rsidRPr="009C6FFF">
              <w:rPr>
                <w:rFonts w:ascii="Times New Roman" w:hAnsi="Times New Roman"/>
                <w:sz w:val="18"/>
                <w:szCs w:val="18"/>
                <w:lang w:val="pl-PL"/>
              </w:rPr>
              <w:t>wniosku*</w:t>
            </w:r>
          </w:p>
        </w:tc>
        <w:tc>
          <w:tcPr>
            <w:tcW w:w="5972" w:type="dxa"/>
            <w:gridSpan w:val="2"/>
            <w:tcBorders>
              <w:top w:val="single" w:sz="4" w:space="0" w:color="000000"/>
              <w:left w:val="single" w:sz="4" w:space="0" w:color="000000"/>
              <w:bottom w:val="single" w:sz="4" w:space="0" w:color="000000"/>
              <w:right w:val="single" w:sz="4" w:space="0" w:color="000000"/>
            </w:tcBorders>
            <w:shd w:val="clear" w:color="auto" w:fill="EDEBE0"/>
          </w:tcPr>
          <w:p w14:paraId="2886E554"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Liczba</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złożonych</w:t>
            </w:r>
            <w:proofErr w:type="spellEnd"/>
            <w:r w:rsidRPr="009C6FFF">
              <w:rPr>
                <w:rFonts w:ascii="Times New Roman" w:hAnsi="Times New Roman"/>
                <w:spacing w:val="-5"/>
                <w:sz w:val="18"/>
                <w:szCs w:val="18"/>
              </w:rPr>
              <w:t xml:space="preserve"> </w:t>
            </w:r>
            <w:proofErr w:type="spellStart"/>
            <w:r w:rsidRPr="009C6FFF">
              <w:rPr>
                <w:rFonts w:ascii="Times New Roman" w:hAnsi="Times New Roman"/>
                <w:sz w:val="18"/>
                <w:szCs w:val="18"/>
              </w:rPr>
              <w:t>załączników</w:t>
            </w:r>
            <w:proofErr w:type="spellEnd"/>
            <w:r w:rsidRPr="009C6FFF">
              <w:rPr>
                <w:rFonts w:ascii="Times New Roman" w:hAnsi="Times New Roman"/>
                <w:sz w:val="18"/>
                <w:szCs w:val="18"/>
              </w:rPr>
              <w:t>*</w:t>
            </w:r>
          </w:p>
        </w:tc>
      </w:tr>
      <w:tr w:rsidR="00EC4C60" w:rsidRPr="009C6FFF" w14:paraId="33726DE9" w14:textId="77777777" w:rsidTr="00574D31">
        <w:trPr>
          <w:trHeight w:hRule="exact" w:val="979"/>
        </w:trPr>
        <w:tc>
          <w:tcPr>
            <w:tcW w:w="3657" w:type="dxa"/>
            <w:tcBorders>
              <w:top w:val="single" w:sz="4" w:space="0" w:color="000000"/>
              <w:left w:val="single" w:sz="4" w:space="0" w:color="000000"/>
              <w:bottom w:val="single" w:sz="4" w:space="0" w:color="000000"/>
              <w:right w:val="single" w:sz="4" w:space="0" w:color="000000"/>
            </w:tcBorders>
            <w:shd w:val="clear" w:color="auto" w:fill="EDEBE0"/>
          </w:tcPr>
          <w:p w14:paraId="7D661810" w14:textId="77777777" w:rsidR="00EC4C60" w:rsidRPr="009C6FFF" w:rsidRDefault="00EC4C60" w:rsidP="00574D31">
            <w:pPr>
              <w:pStyle w:val="TableParagraph"/>
              <w:ind w:left="102" w:right="862"/>
              <w:rPr>
                <w:rFonts w:ascii="Times New Roman" w:eastAsia="Times New Roman" w:hAnsi="Times New Roman"/>
                <w:sz w:val="18"/>
                <w:szCs w:val="18"/>
                <w:lang w:val="pl-PL"/>
              </w:rPr>
            </w:pPr>
            <w:r w:rsidRPr="009C6FFF">
              <w:rPr>
                <w:rFonts w:ascii="Times New Roman" w:hAnsi="Times New Roman"/>
                <w:sz w:val="18"/>
                <w:szCs w:val="18"/>
                <w:lang w:val="pl-PL"/>
              </w:rPr>
              <w:t>Numer umowy o powierzenie grantu*</w:t>
            </w:r>
          </w:p>
        </w:tc>
        <w:tc>
          <w:tcPr>
            <w:tcW w:w="3260" w:type="dxa"/>
            <w:tcBorders>
              <w:top w:val="single" w:sz="4" w:space="0" w:color="000000"/>
              <w:left w:val="single" w:sz="4" w:space="0" w:color="000000"/>
              <w:bottom w:val="single" w:sz="4" w:space="0" w:color="000000"/>
              <w:right w:val="single" w:sz="4" w:space="0" w:color="000000"/>
            </w:tcBorders>
            <w:shd w:val="clear" w:color="auto" w:fill="EDEBE0"/>
          </w:tcPr>
          <w:p w14:paraId="50B627AE"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 xml:space="preserve">Data </w:t>
            </w:r>
            <w:proofErr w:type="spellStart"/>
            <w:r w:rsidRPr="009C6FFF">
              <w:rPr>
                <w:rFonts w:ascii="Times New Roman" w:hAnsi="Times New Roman"/>
                <w:sz w:val="18"/>
                <w:szCs w:val="18"/>
              </w:rPr>
              <w:t>podpisania</w:t>
            </w:r>
            <w:proofErr w:type="spellEnd"/>
            <w:r w:rsidRPr="009C6FFF">
              <w:rPr>
                <w:rFonts w:ascii="Times New Roman" w:hAnsi="Times New Roman"/>
                <w:spacing w:val="-5"/>
                <w:sz w:val="18"/>
                <w:szCs w:val="18"/>
              </w:rPr>
              <w:t xml:space="preserve"> </w:t>
            </w:r>
            <w:proofErr w:type="spellStart"/>
            <w:r w:rsidRPr="009C6FFF">
              <w:rPr>
                <w:rFonts w:ascii="Times New Roman" w:hAnsi="Times New Roman"/>
                <w:sz w:val="18"/>
                <w:szCs w:val="18"/>
              </w:rPr>
              <w:t>umowy</w:t>
            </w:r>
            <w:proofErr w:type="spellEnd"/>
            <w:r w:rsidRPr="009C6FFF">
              <w:rPr>
                <w:rFonts w:ascii="Times New Roman" w:hAnsi="Times New Roman"/>
                <w:sz w:val="18"/>
                <w:szCs w:val="18"/>
              </w:rPr>
              <w:t>*</w:t>
            </w:r>
          </w:p>
        </w:tc>
        <w:tc>
          <w:tcPr>
            <w:tcW w:w="2712" w:type="dxa"/>
            <w:tcBorders>
              <w:top w:val="single" w:sz="4" w:space="0" w:color="000000"/>
              <w:left w:val="single" w:sz="4" w:space="0" w:color="000000"/>
              <w:bottom w:val="single" w:sz="4" w:space="0" w:color="000000"/>
              <w:right w:val="single" w:sz="4" w:space="0" w:color="000000"/>
            </w:tcBorders>
            <w:shd w:val="clear" w:color="auto" w:fill="EDEBE0"/>
          </w:tcPr>
          <w:p w14:paraId="771D2070" w14:textId="77777777" w:rsidR="00EC4C60" w:rsidRPr="009C6FFF" w:rsidRDefault="00EC4C60" w:rsidP="00574D31">
            <w:pPr>
              <w:pStyle w:val="TableParagraph"/>
              <w:ind w:left="103" w:right="637"/>
              <w:rPr>
                <w:rFonts w:ascii="Times New Roman" w:eastAsia="Times New Roman" w:hAnsi="Times New Roman"/>
                <w:sz w:val="18"/>
                <w:szCs w:val="18"/>
                <w:lang w:val="pl-PL"/>
              </w:rPr>
            </w:pPr>
            <w:r w:rsidRPr="009C6FFF">
              <w:rPr>
                <w:rFonts w:ascii="Times New Roman" w:hAnsi="Times New Roman"/>
                <w:sz w:val="18"/>
                <w:szCs w:val="18"/>
                <w:lang w:val="pl-PL"/>
              </w:rPr>
              <w:t>Wysokość przyznanego grantu wg.</w:t>
            </w:r>
            <w:r w:rsidRPr="009C6FFF">
              <w:rPr>
                <w:rFonts w:ascii="Times New Roman" w:hAnsi="Times New Roman"/>
                <w:spacing w:val="-5"/>
                <w:sz w:val="18"/>
                <w:szCs w:val="18"/>
                <w:lang w:val="pl-PL"/>
              </w:rPr>
              <w:t xml:space="preserve"> </w:t>
            </w:r>
            <w:r w:rsidRPr="009C6FFF">
              <w:rPr>
                <w:rFonts w:ascii="Times New Roman" w:hAnsi="Times New Roman"/>
                <w:sz w:val="18"/>
                <w:szCs w:val="18"/>
                <w:lang w:val="pl-PL"/>
              </w:rPr>
              <w:t>umowy*</w:t>
            </w:r>
          </w:p>
        </w:tc>
      </w:tr>
      <w:tr w:rsidR="00EC4C60" w:rsidRPr="009C6FFF" w14:paraId="324BB18E" w14:textId="77777777" w:rsidTr="00574D31">
        <w:trPr>
          <w:trHeight w:hRule="exact" w:val="978"/>
        </w:trPr>
        <w:tc>
          <w:tcPr>
            <w:tcW w:w="3657" w:type="dxa"/>
            <w:tcBorders>
              <w:top w:val="single" w:sz="4" w:space="0" w:color="000000"/>
              <w:left w:val="single" w:sz="4" w:space="0" w:color="000000"/>
              <w:bottom w:val="single" w:sz="4" w:space="0" w:color="000000"/>
              <w:right w:val="single" w:sz="4" w:space="0" w:color="000000"/>
            </w:tcBorders>
            <w:shd w:val="clear" w:color="auto" w:fill="EDEBE0"/>
          </w:tcPr>
          <w:p w14:paraId="47EF5BFC" w14:textId="77777777" w:rsidR="00EC4C60" w:rsidRPr="009C6FFF" w:rsidRDefault="00EC4C60" w:rsidP="00574D31">
            <w:pPr>
              <w:pStyle w:val="TableParagraph"/>
              <w:ind w:left="102" w:right="569"/>
              <w:rPr>
                <w:rFonts w:ascii="Times New Roman" w:eastAsia="Times New Roman" w:hAnsi="Times New Roman"/>
                <w:sz w:val="18"/>
                <w:szCs w:val="18"/>
              </w:rPr>
            </w:pPr>
            <w:proofErr w:type="spellStart"/>
            <w:r w:rsidRPr="009C6FFF">
              <w:rPr>
                <w:rFonts w:ascii="Times New Roman" w:hAnsi="Times New Roman"/>
                <w:sz w:val="18"/>
                <w:szCs w:val="18"/>
              </w:rPr>
              <w:t>Kwota</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przyznanej</w:t>
            </w:r>
            <w:proofErr w:type="spellEnd"/>
            <w:r w:rsidRPr="009C6FFF">
              <w:rPr>
                <w:rFonts w:ascii="Times New Roman" w:hAnsi="Times New Roman"/>
                <w:spacing w:val="-9"/>
                <w:sz w:val="18"/>
                <w:szCs w:val="18"/>
              </w:rPr>
              <w:t xml:space="preserve"> </w:t>
            </w:r>
            <w:proofErr w:type="spellStart"/>
            <w:r w:rsidRPr="009C6FFF">
              <w:rPr>
                <w:rFonts w:ascii="Times New Roman" w:hAnsi="Times New Roman"/>
                <w:sz w:val="18"/>
                <w:szCs w:val="18"/>
              </w:rPr>
              <w:t>pomocy</w:t>
            </w:r>
            <w:proofErr w:type="spellEnd"/>
            <w:r w:rsidRPr="009C6FFF">
              <w:rPr>
                <w:rFonts w:ascii="Times New Roman" w:hAnsi="Times New Roman"/>
                <w:sz w:val="18"/>
                <w:szCs w:val="18"/>
              </w:rPr>
              <w:t>*</w:t>
            </w:r>
          </w:p>
        </w:tc>
        <w:tc>
          <w:tcPr>
            <w:tcW w:w="3260" w:type="dxa"/>
            <w:tcBorders>
              <w:top w:val="single" w:sz="4" w:space="0" w:color="000000"/>
              <w:left w:val="single" w:sz="4" w:space="0" w:color="000000"/>
              <w:bottom w:val="single" w:sz="4" w:space="0" w:color="000000"/>
              <w:right w:val="single" w:sz="4" w:space="0" w:color="000000"/>
            </w:tcBorders>
            <w:shd w:val="clear" w:color="auto" w:fill="EDEBE0"/>
          </w:tcPr>
          <w:p w14:paraId="44A8B24E" w14:textId="77777777" w:rsidR="00EC4C60" w:rsidRPr="009C6FFF" w:rsidRDefault="00EC4C60" w:rsidP="00574D31">
            <w:pPr>
              <w:pStyle w:val="TableParagraph"/>
              <w:ind w:left="103"/>
              <w:rPr>
                <w:rFonts w:ascii="Times New Roman" w:hAnsi="Times New Roman"/>
                <w:sz w:val="18"/>
                <w:szCs w:val="18"/>
                <w:lang w:val="pl-PL"/>
              </w:rPr>
            </w:pPr>
            <w:r w:rsidRPr="009C6FFF">
              <w:rPr>
                <w:rFonts w:ascii="Times New Roman" w:hAnsi="Times New Roman"/>
                <w:sz w:val="18"/>
                <w:szCs w:val="18"/>
                <w:lang w:val="pl-PL"/>
              </w:rPr>
              <w:t>w tym ze środków</w:t>
            </w:r>
            <w:r w:rsidRPr="009C6FFF">
              <w:rPr>
                <w:rFonts w:ascii="Times New Roman" w:hAnsi="Times New Roman"/>
                <w:spacing w:val="-3"/>
                <w:sz w:val="18"/>
                <w:szCs w:val="18"/>
                <w:lang w:val="pl-PL"/>
              </w:rPr>
              <w:t xml:space="preserve"> </w:t>
            </w:r>
            <w:r w:rsidR="0078766B" w:rsidRPr="009C6FFF">
              <w:rPr>
                <w:rFonts w:ascii="Times New Roman" w:hAnsi="Times New Roman"/>
                <w:sz w:val="18"/>
                <w:szCs w:val="18"/>
                <w:lang w:val="pl-PL"/>
              </w:rPr>
              <w:t>EFRROW</w:t>
            </w:r>
          </w:p>
          <w:p w14:paraId="16CD396C" w14:textId="77777777" w:rsidR="00EC4C60" w:rsidRPr="009C6FFF" w:rsidRDefault="00EC4C60" w:rsidP="00574D31">
            <w:pPr>
              <w:pStyle w:val="TableParagraph"/>
              <w:ind w:left="103"/>
              <w:rPr>
                <w:rFonts w:ascii="Times New Roman" w:eastAsia="Times New Roman" w:hAnsi="Times New Roman"/>
                <w:sz w:val="18"/>
                <w:szCs w:val="18"/>
                <w:lang w:val="pl-PL"/>
              </w:rPr>
            </w:pPr>
          </w:p>
        </w:tc>
        <w:tc>
          <w:tcPr>
            <w:tcW w:w="2712" w:type="dxa"/>
            <w:tcBorders>
              <w:top w:val="single" w:sz="4" w:space="0" w:color="000000"/>
              <w:left w:val="single" w:sz="4" w:space="0" w:color="000000"/>
              <w:bottom w:val="single" w:sz="4" w:space="0" w:color="000000"/>
              <w:right w:val="single" w:sz="4" w:space="0" w:color="000000"/>
            </w:tcBorders>
            <w:shd w:val="clear" w:color="auto" w:fill="EDEBE0"/>
          </w:tcPr>
          <w:p w14:paraId="5A20AAF7" w14:textId="77777777" w:rsidR="00EC4C60" w:rsidRPr="009C6FFF" w:rsidRDefault="00EC4C60" w:rsidP="00574D31">
            <w:pPr>
              <w:pStyle w:val="TableParagraph"/>
              <w:ind w:left="103" w:right="734"/>
              <w:rPr>
                <w:rFonts w:ascii="Times New Roman" w:eastAsia="Times New Roman" w:hAnsi="Times New Roman"/>
                <w:sz w:val="18"/>
                <w:szCs w:val="18"/>
                <w:lang w:val="pl-PL"/>
              </w:rPr>
            </w:pPr>
            <w:r w:rsidRPr="009C6FFF">
              <w:rPr>
                <w:rFonts w:ascii="Times New Roman" w:hAnsi="Times New Roman"/>
                <w:sz w:val="18"/>
                <w:szCs w:val="18"/>
                <w:lang w:val="pl-PL"/>
              </w:rPr>
              <w:t>w tym z publicznych środków</w:t>
            </w:r>
            <w:r w:rsidRPr="009C6FFF">
              <w:rPr>
                <w:rFonts w:ascii="Times New Roman" w:hAnsi="Times New Roman"/>
                <w:spacing w:val="-4"/>
                <w:sz w:val="18"/>
                <w:szCs w:val="18"/>
                <w:lang w:val="pl-PL"/>
              </w:rPr>
              <w:t xml:space="preserve"> </w:t>
            </w:r>
            <w:r w:rsidRPr="009C6FFF">
              <w:rPr>
                <w:rFonts w:ascii="Times New Roman" w:hAnsi="Times New Roman"/>
                <w:sz w:val="18"/>
                <w:szCs w:val="18"/>
                <w:lang w:val="pl-PL"/>
              </w:rPr>
              <w:t>krajowych*</w:t>
            </w:r>
          </w:p>
        </w:tc>
      </w:tr>
    </w:tbl>
    <w:p w14:paraId="1CE756AD" w14:textId="77777777" w:rsidR="00EC4C60" w:rsidRPr="009C6FFF" w:rsidRDefault="00EC4C60" w:rsidP="00EC4C60">
      <w:pPr>
        <w:ind w:left="472" w:right="2271"/>
        <w:rPr>
          <w:rFonts w:eastAsia="Times New Roman"/>
          <w:sz w:val="18"/>
          <w:szCs w:val="18"/>
        </w:rPr>
      </w:pPr>
      <w:r w:rsidRPr="009C6FFF">
        <w:rPr>
          <w:sz w:val="18"/>
          <w:szCs w:val="18"/>
        </w:rPr>
        <w:t>*</w:t>
      </w:r>
      <w:r w:rsidRPr="009C6FFF">
        <w:rPr>
          <w:i/>
          <w:sz w:val="18"/>
          <w:szCs w:val="18"/>
        </w:rPr>
        <w:t>wypełnia pracownik</w:t>
      </w:r>
      <w:r w:rsidRPr="009C6FFF">
        <w:rPr>
          <w:i/>
          <w:spacing w:val="-3"/>
          <w:sz w:val="18"/>
          <w:szCs w:val="18"/>
        </w:rPr>
        <w:t xml:space="preserve"> </w:t>
      </w:r>
      <w:r w:rsidRPr="009C6FFF">
        <w:rPr>
          <w:i/>
          <w:sz w:val="18"/>
          <w:szCs w:val="18"/>
        </w:rPr>
        <w:t>LGD</w:t>
      </w:r>
    </w:p>
    <w:p w14:paraId="71F4E643" w14:textId="77777777" w:rsidR="00EC4C60" w:rsidRPr="009C6FFF" w:rsidRDefault="00EC4C60" w:rsidP="00EC4C60">
      <w:pPr>
        <w:rPr>
          <w:rFonts w:eastAsia="Times New Roman"/>
          <w:i/>
          <w:sz w:val="20"/>
          <w:szCs w:val="20"/>
        </w:rPr>
      </w:pPr>
    </w:p>
    <w:p w14:paraId="5B329A1D" w14:textId="77777777" w:rsidR="00EC4C60" w:rsidRPr="009C6FFF" w:rsidRDefault="00EC4C60" w:rsidP="00EC4C60">
      <w:pPr>
        <w:pStyle w:val="Nagwek31"/>
        <w:ind w:left="472" w:right="2271"/>
        <w:rPr>
          <w:b w:val="0"/>
          <w:bCs w:val="0"/>
          <w:sz w:val="20"/>
          <w:szCs w:val="20"/>
          <w:lang w:val="pl-PL"/>
        </w:rPr>
      </w:pPr>
      <w:r w:rsidRPr="009C6FFF">
        <w:rPr>
          <w:b w:val="0"/>
          <w:spacing w:val="-60"/>
          <w:sz w:val="20"/>
          <w:szCs w:val="20"/>
          <w:u w:val="thick" w:color="000000"/>
          <w:lang w:val="pl-PL"/>
        </w:rPr>
        <w:t xml:space="preserve"> </w:t>
      </w:r>
      <w:r w:rsidRPr="009C6FFF">
        <w:rPr>
          <w:sz w:val="20"/>
          <w:szCs w:val="20"/>
          <w:u w:val="thick" w:color="000000"/>
          <w:lang w:val="pl-PL"/>
        </w:rPr>
        <w:t>Część I. Informacje</w:t>
      </w:r>
      <w:r w:rsidRPr="009C6FFF">
        <w:rPr>
          <w:spacing w:val="-9"/>
          <w:sz w:val="20"/>
          <w:szCs w:val="20"/>
          <w:u w:val="thick" w:color="000000"/>
          <w:lang w:val="pl-PL"/>
        </w:rPr>
        <w:t xml:space="preserve"> </w:t>
      </w:r>
      <w:r w:rsidRPr="009C6FFF">
        <w:rPr>
          <w:sz w:val="20"/>
          <w:szCs w:val="20"/>
          <w:u w:val="thick" w:color="000000"/>
          <w:lang w:val="pl-PL"/>
        </w:rPr>
        <w:t>wstępne:</w:t>
      </w:r>
    </w:p>
    <w:p w14:paraId="3F4F3B74" w14:textId="77777777" w:rsidR="00EC4C60" w:rsidRPr="009C6FFF" w:rsidRDefault="00EC4C60" w:rsidP="00EC4C60">
      <w:pPr>
        <w:rPr>
          <w:rFonts w:eastAsia="Times New Roman"/>
          <w:b/>
          <w:bCs/>
          <w:sz w:val="20"/>
          <w:szCs w:val="20"/>
        </w:rPr>
      </w:pPr>
    </w:p>
    <w:tbl>
      <w:tblPr>
        <w:tblW w:w="9106" w:type="dxa"/>
        <w:tblInd w:w="103" w:type="dxa"/>
        <w:tblLayout w:type="fixed"/>
        <w:tblCellMar>
          <w:left w:w="0" w:type="dxa"/>
          <w:right w:w="0" w:type="dxa"/>
        </w:tblCellMar>
        <w:tblLook w:val="01E0" w:firstRow="1" w:lastRow="1" w:firstColumn="1" w:lastColumn="1" w:noHBand="0" w:noVBand="0"/>
      </w:tblPr>
      <w:tblGrid>
        <w:gridCol w:w="720"/>
        <w:gridCol w:w="1646"/>
        <w:gridCol w:w="1115"/>
        <w:gridCol w:w="1987"/>
        <w:gridCol w:w="2633"/>
        <w:gridCol w:w="1005"/>
      </w:tblGrid>
      <w:tr w:rsidR="00EC4C60" w:rsidRPr="009C6FFF" w14:paraId="5D16BEB9" w14:textId="77777777" w:rsidTr="00574D31">
        <w:trPr>
          <w:trHeight w:hRule="exact" w:val="42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DA8A0B7"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1.</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292A6293"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b/>
                <w:sz w:val="18"/>
                <w:szCs w:val="18"/>
              </w:rPr>
              <w:t>Tytuł</w:t>
            </w:r>
            <w:proofErr w:type="spellEnd"/>
            <w:r w:rsidRPr="009C6FFF">
              <w:rPr>
                <w:rFonts w:ascii="Times New Roman" w:hAnsi="Times New Roman"/>
                <w:b/>
                <w:spacing w:val="-2"/>
                <w:sz w:val="18"/>
                <w:szCs w:val="18"/>
              </w:rPr>
              <w:t xml:space="preserve"> </w:t>
            </w:r>
            <w:proofErr w:type="spellStart"/>
            <w:r w:rsidRPr="009C6FFF">
              <w:rPr>
                <w:rFonts w:ascii="Times New Roman" w:hAnsi="Times New Roman"/>
                <w:b/>
                <w:sz w:val="18"/>
                <w:szCs w:val="18"/>
              </w:rPr>
              <w:t>grantu</w:t>
            </w:r>
            <w:proofErr w:type="spellEnd"/>
          </w:p>
        </w:tc>
        <w:tc>
          <w:tcPr>
            <w:tcW w:w="6740" w:type="dxa"/>
            <w:gridSpan w:val="4"/>
            <w:tcBorders>
              <w:top w:val="single" w:sz="4" w:space="0" w:color="000000"/>
              <w:left w:val="single" w:sz="4" w:space="0" w:color="000000"/>
              <w:bottom w:val="single" w:sz="4" w:space="0" w:color="000000"/>
              <w:right w:val="single" w:sz="4" w:space="0" w:color="000000"/>
            </w:tcBorders>
            <w:shd w:val="clear" w:color="auto" w:fill="auto"/>
          </w:tcPr>
          <w:p w14:paraId="5A146FED" w14:textId="77777777" w:rsidR="00EC4C60" w:rsidRPr="009C6FFF" w:rsidRDefault="00EC4C60" w:rsidP="00EC4C60">
            <w:pPr>
              <w:rPr>
                <w:sz w:val="18"/>
                <w:szCs w:val="18"/>
                <w:lang w:val="en-US"/>
              </w:rPr>
            </w:pPr>
          </w:p>
        </w:tc>
      </w:tr>
      <w:tr w:rsidR="00EC4C60" w:rsidRPr="009C6FFF" w14:paraId="56676C1A" w14:textId="77777777" w:rsidTr="00574D31">
        <w:trPr>
          <w:trHeight w:hRule="exact" w:val="564"/>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C9FA110"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2.</w:t>
            </w:r>
          </w:p>
        </w:tc>
        <w:tc>
          <w:tcPr>
            <w:tcW w:w="2761" w:type="dxa"/>
            <w:gridSpan w:val="2"/>
            <w:tcBorders>
              <w:top w:val="single" w:sz="4" w:space="0" w:color="000000"/>
              <w:left w:val="single" w:sz="4" w:space="0" w:color="000000"/>
              <w:bottom w:val="single" w:sz="4" w:space="0" w:color="000000"/>
              <w:right w:val="single" w:sz="4" w:space="0" w:color="000000"/>
            </w:tcBorders>
            <w:shd w:val="clear" w:color="auto" w:fill="auto"/>
          </w:tcPr>
          <w:p w14:paraId="22F2C532"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 xml:space="preserve">Data </w:t>
            </w:r>
            <w:proofErr w:type="spellStart"/>
            <w:r w:rsidRPr="009C6FFF">
              <w:rPr>
                <w:rFonts w:ascii="Times New Roman" w:hAnsi="Times New Roman"/>
                <w:sz w:val="18"/>
                <w:szCs w:val="18"/>
              </w:rPr>
              <w:t>rozpoczęcia</w:t>
            </w:r>
            <w:proofErr w:type="spellEnd"/>
            <w:r w:rsidRPr="009C6FFF">
              <w:rPr>
                <w:rFonts w:ascii="Times New Roman" w:hAnsi="Times New Roman"/>
                <w:spacing w:val="-5"/>
                <w:sz w:val="18"/>
                <w:szCs w:val="18"/>
              </w:rPr>
              <w:t xml:space="preserve"> </w:t>
            </w:r>
            <w:proofErr w:type="spellStart"/>
            <w:r w:rsidRPr="009C6FFF">
              <w:rPr>
                <w:rFonts w:ascii="Times New Roman" w:hAnsi="Times New Roman"/>
                <w:sz w:val="18"/>
                <w:szCs w:val="18"/>
              </w:rPr>
              <w:t>zadania</w:t>
            </w:r>
            <w:proofErr w:type="spellEnd"/>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83D598" w14:textId="77777777" w:rsidR="00EC4C60" w:rsidRPr="009C6FFF" w:rsidRDefault="00EC4C60" w:rsidP="00EC4C60">
            <w:pPr>
              <w:rPr>
                <w:sz w:val="18"/>
                <w:szCs w:val="18"/>
                <w:lang w:val="en-US"/>
              </w:rPr>
            </w:pPr>
          </w:p>
        </w:tc>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1AA61E88" w14:textId="77777777" w:rsidR="00EC4C60" w:rsidRPr="009C6FFF" w:rsidRDefault="00EC4C60" w:rsidP="00574D31">
            <w:pPr>
              <w:pStyle w:val="TableParagraph"/>
              <w:ind w:left="105" w:right="809"/>
              <w:rPr>
                <w:rFonts w:ascii="Times New Roman" w:eastAsia="Times New Roman" w:hAnsi="Times New Roman"/>
                <w:sz w:val="18"/>
                <w:szCs w:val="18"/>
              </w:rPr>
            </w:pPr>
            <w:r w:rsidRPr="009C6FFF">
              <w:rPr>
                <w:rFonts w:ascii="Times New Roman" w:hAnsi="Times New Roman"/>
                <w:sz w:val="18"/>
                <w:szCs w:val="18"/>
              </w:rPr>
              <w:t xml:space="preserve">Data </w:t>
            </w:r>
            <w:proofErr w:type="spellStart"/>
            <w:r w:rsidRPr="009C6FFF">
              <w:rPr>
                <w:rFonts w:ascii="Times New Roman" w:hAnsi="Times New Roman"/>
                <w:sz w:val="18"/>
                <w:szCs w:val="18"/>
              </w:rPr>
              <w:t>zakończenia</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zadania</w:t>
            </w:r>
            <w:proofErr w:type="spellEnd"/>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71EE19F9" w14:textId="77777777" w:rsidR="00EC4C60" w:rsidRPr="009C6FFF" w:rsidRDefault="00EC4C60" w:rsidP="00EC4C60">
            <w:pPr>
              <w:rPr>
                <w:sz w:val="18"/>
                <w:szCs w:val="18"/>
                <w:lang w:val="en-US"/>
              </w:rPr>
            </w:pPr>
          </w:p>
        </w:tc>
      </w:tr>
      <w:tr w:rsidR="00EC4C60" w:rsidRPr="009C6FFF" w14:paraId="6399F69B" w14:textId="77777777" w:rsidTr="00574D31">
        <w:trPr>
          <w:trHeight w:hRule="exact" w:val="68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8AB0B05"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3.</w:t>
            </w:r>
          </w:p>
        </w:tc>
        <w:tc>
          <w:tcPr>
            <w:tcW w:w="2761" w:type="dxa"/>
            <w:gridSpan w:val="2"/>
            <w:tcBorders>
              <w:top w:val="single" w:sz="4" w:space="0" w:color="000000"/>
              <w:left w:val="single" w:sz="4" w:space="0" w:color="000000"/>
              <w:bottom w:val="single" w:sz="4" w:space="0" w:color="000000"/>
              <w:right w:val="single" w:sz="4" w:space="0" w:color="000000"/>
            </w:tcBorders>
            <w:shd w:val="clear" w:color="auto" w:fill="auto"/>
          </w:tcPr>
          <w:p w14:paraId="34D29609"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Miejsce</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realizacji</w:t>
            </w:r>
            <w:proofErr w:type="spellEnd"/>
            <w:r w:rsidRPr="009C6FFF">
              <w:rPr>
                <w:rFonts w:ascii="Times New Roman" w:hAnsi="Times New Roman"/>
                <w:spacing w:val="-6"/>
                <w:sz w:val="18"/>
                <w:szCs w:val="18"/>
              </w:rPr>
              <w:t xml:space="preserve"> </w:t>
            </w:r>
            <w:proofErr w:type="spellStart"/>
            <w:r w:rsidRPr="009C6FFF">
              <w:rPr>
                <w:rFonts w:ascii="Times New Roman" w:hAnsi="Times New Roman"/>
                <w:sz w:val="18"/>
                <w:szCs w:val="18"/>
              </w:rPr>
              <w:t>zadania</w:t>
            </w:r>
            <w:proofErr w:type="spellEnd"/>
          </w:p>
        </w:tc>
        <w:tc>
          <w:tcPr>
            <w:tcW w:w="5625" w:type="dxa"/>
            <w:gridSpan w:val="3"/>
            <w:tcBorders>
              <w:top w:val="single" w:sz="4" w:space="0" w:color="000000"/>
              <w:left w:val="single" w:sz="4" w:space="0" w:color="000000"/>
              <w:bottom w:val="single" w:sz="4" w:space="0" w:color="000000"/>
              <w:right w:val="single" w:sz="4" w:space="0" w:color="000000"/>
            </w:tcBorders>
            <w:shd w:val="clear" w:color="auto" w:fill="auto"/>
          </w:tcPr>
          <w:p w14:paraId="0DD29B3C" w14:textId="77777777" w:rsidR="00EC4C60" w:rsidRPr="009C6FFF" w:rsidRDefault="00EC4C60" w:rsidP="00EC4C60">
            <w:pPr>
              <w:rPr>
                <w:sz w:val="18"/>
                <w:szCs w:val="18"/>
                <w:lang w:val="en-US"/>
              </w:rPr>
            </w:pPr>
          </w:p>
        </w:tc>
      </w:tr>
      <w:tr w:rsidR="00EC4C60" w:rsidRPr="009C6FFF" w14:paraId="6D04DAE5" w14:textId="77777777" w:rsidTr="00574D31">
        <w:trPr>
          <w:trHeight w:hRule="exact" w:val="562"/>
        </w:trPr>
        <w:tc>
          <w:tcPr>
            <w:tcW w:w="720" w:type="dxa"/>
            <w:vMerge w:val="restart"/>
            <w:tcBorders>
              <w:top w:val="single" w:sz="4" w:space="0" w:color="000000"/>
              <w:left w:val="single" w:sz="4" w:space="0" w:color="000000"/>
              <w:right w:val="single" w:sz="4" w:space="0" w:color="000000"/>
            </w:tcBorders>
            <w:shd w:val="clear" w:color="auto" w:fill="auto"/>
          </w:tcPr>
          <w:p w14:paraId="24967FC9"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4.</w:t>
            </w:r>
          </w:p>
        </w:tc>
        <w:tc>
          <w:tcPr>
            <w:tcW w:w="2761" w:type="dxa"/>
            <w:gridSpan w:val="2"/>
            <w:tcBorders>
              <w:top w:val="single" w:sz="4" w:space="0" w:color="000000"/>
              <w:left w:val="single" w:sz="4" w:space="0" w:color="000000"/>
              <w:bottom w:val="single" w:sz="4" w:space="0" w:color="000000"/>
              <w:right w:val="single" w:sz="4" w:space="0" w:color="000000"/>
            </w:tcBorders>
            <w:shd w:val="clear" w:color="auto" w:fill="auto"/>
          </w:tcPr>
          <w:p w14:paraId="3CB115F1"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Całkowity</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koszt</w:t>
            </w:r>
            <w:proofErr w:type="spellEnd"/>
            <w:r w:rsidRPr="009C6FFF">
              <w:rPr>
                <w:rFonts w:ascii="Times New Roman" w:hAnsi="Times New Roman"/>
                <w:spacing w:val="-3"/>
                <w:sz w:val="18"/>
                <w:szCs w:val="18"/>
              </w:rPr>
              <w:t xml:space="preserve"> </w:t>
            </w:r>
            <w:proofErr w:type="spellStart"/>
            <w:r w:rsidRPr="009C6FFF">
              <w:rPr>
                <w:rFonts w:ascii="Times New Roman" w:hAnsi="Times New Roman"/>
                <w:sz w:val="18"/>
                <w:szCs w:val="18"/>
              </w:rPr>
              <w:t>zadania</w:t>
            </w:r>
            <w:proofErr w:type="spellEnd"/>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0A382CF" w14:textId="77777777" w:rsidR="00EC4C60" w:rsidRPr="009C6FFF" w:rsidRDefault="00EC4C60" w:rsidP="00EC4C60">
            <w:pPr>
              <w:rPr>
                <w:sz w:val="18"/>
                <w:szCs w:val="18"/>
                <w:lang w:val="en-US"/>
              </w:rPr>
            </w:pPr>
          </w:p>
        </w:tc>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4BDE2B3F" w14:textId="77777777" w:rsidR="00EC4C60" w:rsidRPr="009C6FFF" w:rsidRDefault="00EC4C60" w:rsidP="00574D31">
            <w:pPr>
              <w:pStyle w:val="TableParagraph"/>
              <w:ind w:left="105" w:right="367"/>
              <w:rPr>
                <w:rFonts w:ascii="Times New Roman" w:eastAsia="Times New Roman" w:hAnsi="Times New Roman"/>
                <w:sz w:val="18"/>
                <w:szCs w:val="18"/>
              </w:rPr>
            </w:pPr>
            <w:proofErr w:type="spellStart"/>
            <w:r w:rsidRPr="009C6FFF">
              <w:rPr>
                <w:rFonts w:ascii="Times New Roman" w:hAnsi="Times New Roman"/>
                <w:b/>
                <w:sz w:val="18"/>
                <w:szCs w:val="18"/>
              </w:rPr>
              <w:t>Wnioskowana</w:t>
            </w:r>
            <w:proofErr w:type="spellEnd"/>
            <w:r w:rsidRPr="009C6FFF">
              <w:rPr>
                <w:rFonts w:ascii="Times New Roman" w:hAnsi="Times New Roman"/>
                <w:b/>
                <w:sz w:val="18"/>
                <w:szCs w:val="18"/>
              </w:rPr>
              <w:t xml:space="preserve"> </w:t>
            </w:r>
            <w:proofErr w:type="spellStart"/>
            <w:r w:rsidRPr="009C6FFF">
              <w:rPr>
                <w:rFonts w:ascii="Times New Roman" w:hAnsi="Times New Roman"/>
                <w:b/>
                <w:sz w:val="18"/>
                <w:szCs w:val="18"/>
              </w:rPr>
              <w:t>kwota</w:t>
            </w:r>
            <w:proofErr w:type="spellEnd"/>
            <w:r w:rsidRPr="009C6FFF">
              <w:rPr>
                <w:rFonts w:ascii="Times New Roman" w:hAnsi="Times New Roman"/>
                <w:b/>
                <w:sz w:val="18"/>
                <w:szCs w:val="18"/>
              </w:rPr>
              <w:t xml:space="preserve"> </w:t>
            </w:r>
            <w:proofErr w:type="spellStart"/>
            <w:r w:rsidRPr="009C6FFF">
              <w:rPr>
                <w:rFonts w:ascii="Times New Roman" w:hAnsi="Times New Roman"/>
                <w:b/>
                <w:sz w:val="18"/>
                <w:szCs w:val="18"/>
              </w:rPr>
              <w:t>wg</w:t>
            </w:r>
            <w:proofErr w:type="spellEnd"/>
            <w:r w:rsidRPr="009C6FFF">
              <w:rPr>
                <w:rFonts w:ascii="Times New Roman" w:hAnsi="Times New Roman"/>
                <w:b/>
                <w:sz w:val="18"/>
                <w:szCs w:val="18"/>
              </w:rPr>
              <w:t>.</w:t>
            </w:r>
            <w:r w:rsidRPr="009C6FFF">
              <w:rPr>
                <w:rFonts w:ascii="Times New Roman" w:hAnsi="Times New Roman"/>
                <w:b/>
                <w:spacing w:val="-5"/>
                <w:sz w:val="18"/>
                <w:szCs w:val="18"/>
              </w:rPr>
              <w:t xml:space="preserve"> </w:t>
            </w:r>
            <w:proofErr w:type="spellStart"/>
            <w:r w:rsidRPr="009C6FFF">
              <w:rPr>
                <w:rFonts w:ascii="Times New Roman" w:hAnsi="Times New Roman"/>
                <w:b/>
                <w:sz w:val="18"/>
                <w:szCs w:val="18"/>
              </w:rPr>
              <w:t>rozliczenia</w:t>
            </w:r>
            <w:proofErr w:type="spellEnd"/>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252DE708" w14:textId="77777777" w:rsidR="00EC4C60" w:rsidRPr="009C6FFF" w:rsidRDefault="00EC4C60" w:rsidP="00EC4C60">
            <w:pPr>
              <w:rPr>
                <w:sz w:val="18"/>
                <w:szCs w:val="18"/>
                <w:lang w:val="en-US"/>
              </w:rPr>
            </w:pPr>
          </w:p>
        </w:tc>
      </w:tr>
      <w:tr w:rsidR="00EC4C60" w:rsidRPr="009C6FFF" w14:paraId="348D9601" w14:textId="77777777" w:rsidTr="00574D31">
        <w:trPr>
          <w:trHeight w:hRule="exact" w:val="564"/>
        </w:trPr>
        <w:tc>
          <w:tcPr>
            <w:tcW w:w="720" w:type="dxa"/>
            <w:vMerge/>
            <w:tcBorders>
              <w:left w:val="single" w:sz="4" w:space="0" w:color="000000"/>
              <w:bottom w:val="single" w:sz="4" w:space="0" w:color="000000"/>
              <w:right w:val="single" w:sz="4" w:space="0" w:color="000000"/>
            </w:tcBorders>
            <w:shd w:val="clear" w:color="auto" w:fill="auto"/>
          </w:tcPr>
          <w:p w14:paraId="6E4E7DD9" w14:textId="77777777" w:rsidR="00EC4C60" w:rsidRPr="009C6FFF" w:rsidRDefault="00EC4C60" w:rsidP="00EC4C60">
            <w:pPr>
              <w:rPr>
                <w:sz w:val="18"/>
                <w:szCs w:val="18"/>
                <w:lang w:val="en-US"/>
              </w:rPr>
            </w:pPr>
          </w:p>
        </w:tc>
        <w:tc>
          <w:tcPr>
            <w:tcW w:w="2761" w:type="dxa"/>
            <w:gridSpan w:val="2"/>
            <w:tcBorders>
              <w:top w:val="single" w:sz="4" w:space="0" w:color="000000"/>
              <w:left w:val="single" w:sz="4" w:space="0" w:color="000000"/>
              <w:bottom w:val="single" w:sz="4" w:space="0" w:color="000000"/>
              <w:right w:val="single" w:sz="4" w:space="0" w:color="000000"/>
            </w:tcBorders>
            <w:shd w:val="clear" w:color="auto" w:fill="auto"/>
          </w:tcPr>
          <w:p w14:paraId="543ED502"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Koszty</w:t>
            </w:r>
            <w:proofErr w:type="spellEnd"/>
            <w:r w:rsidRPr="009C6FFF">
              <w:rPr>
                <w:rFonts w:ascii="Times New Roman" w:hAnsi="Times New Roman"/>
                <w:spacing w:val="-6"/>
                <w:sz w:val="18"/>
                <w:szCs w:val="18"/>
              </w:rPr>
              <w:t xml:space="preserve"> </w:t>
            </w:r>
            <w:proofErr w:type="spellStart"/>
            <w:r w:rsidRPr="009C6FFF">
              <w:rPr>
                <w:rFonts w:ascii="Times New Roman" w:hAnsi="Times New Roman"/>
                <w:sz w:val="18"/>
                <w:szCs w:val="18"/>
              </w:rPr>
              <w:t>kwalifikowane</w:t>
            </w:r>
            <w:proofErr w:type="spellEnd"/>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97E8C37" w14:textId="77777777" w:rsidR="00EC4C60" w:rsidRPr="009C6FFF" w:rsidRDefault="00EC4C60" w:rsidP="00EC4C60">
            <w:pPr>
              <w:rPr>
                <w:sz w:val="18"/>
                <w:szCs w:val="18"/>
                <w:lang w:val="en-US"/>
              </w:rPr>
            </w:pPr>
          </w:p>
        </w:tc>
        <w:tc>
          <w:tcPr>
            <w:tcW w:w="2633" w:type="dxa"/>
            <w:tcBorders>
              <w:top w:val="single" w:sz="4" w:space="0" w:color="000000"/>
              <w:left w:val="single" w:sz="4" w:space="0" w:color="000000"/>
              <w:bottom w:val="single" w:sz="4" w:space="0" w:color="000000"/>
              <w:right w:val="single" w:sz="4" w:space="0" w:color="000000"/>
            </w:tcBorders>
            <w:shd w:val="clear" w:color="auto" w:fill="auto"/>
          </w:tcPr>
          <w:p w14:paraId="56D5CF54" w14:textId="77777777" w:rsidR="00EC4C60" w:rsidRPr="009C6FFF" w:rsidRDefault="00EC4C60" w:rsidP="00574D31">
            <w:pPr>
              <w:pStyle w:val="TableParagraph"/>
              <w:ind w:left="105" w:right="789"/>
              <w:rPr>
                <w:rFonts w:ascii="Times New Roman" w:eastAsia="Times New Roman" w:hAnsi="Times New Roman"/>
                <w:sz w:val="18"/>
                <w:szCs w:val="18"/>
              </w:rPr>
            </w:pPr>
            <w:proofErr w:type="spellStart"/>
            <w:r w:rsidRPr="009C6FFF">
              <w:rPr>
                <w:rFonts w:ascii="Times New Roman" w:hAnsi="Times New Roman"/>
                <w:sz w:val="18"/>
                <w:szCs w:val="18"/>
              </w:rPr>
              <w:t>Koszty</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niekwalifikowane</w:t>
            </w:r>
            <w:proofErr w:type="spellEnd"/>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637FAFF1" w14:textId="77777777" w:rsidR="00EC4C60" w:rsidRPr="009C6FFF" w:rsidRDefault="00EC4C60" w:rsidP="00EC4C60">
            <w:pPr>
              <w:rPr>
                <w:sz w:val="18"/>
                <w:szCs w:val="18"/>
                <w:lang w:val="en-US"/>
              </w:rPr>
            </w:pPr>
          </w:p>
        </w:tc>
      </w:tr>
    </w:tbl>
    <w:p w14:paraId="36C07BF5" w14:textId="77777777" w:rsidR="00EC4C60" w:rsidRPr="009C6FFF" w:rsidRDefault="00EC4C60" w:rsidP="00EC4C60">
      <w:pPr>
        <w:rPr>
          <w:rFonts w:eastAsia="Times New Roman"/>
          <w:b/>
          <w:bCs/>
          <w:sz w:val="18"/>
          <w:szCs w:val="18"/>
        </w:rPr>
      </w:pPr>
    </w:p>
    <w:p w14:paraId="11602672" w14:textId="77777777" w:rsidR="00EC4C60" w:rsidRPr="009C6FFF" w:rsidRDefault="00EC4C60" w:rsidP="00EC4C60">
      <w:pPr>
        <w:ind w:left="472" w:right="2271"/>
        <w:rPr>
          <w:rFonts w:eastAsia="Times New Roman"/>
          <w:sz w:val="18"/>
          <w:szCs w:val="18"/>
        </w:rPr>
      </w:pPr>
      <w:r w:rsidRPr="009C6FFF">
        <w:rPr>
          <w:b/>
          <w:sz w:val="18"/>
          <w:szCs w:val="18"/>
        </w:rPr>
        <w:t>Dane</w:t>
      </w:r>
      <w:r w:rsidRPr="009C6FFF">
        <w:rPr>
          <w:b/>
          <w:spacing w:val="-5"/>
          <w:sz w:val="18"/>
          <w:szCs w:val="18"/>
        </w:rPr>
        <w:t xml:space="preserve"> </w:t>
      </w:r>
      <w:proofErr w:type="spellStart"/>
      <w:r w:rsidRPr="009C6FFF">
        <w:rPr>
          <w:b/>
          <w:sz w:val="18"/>
          <w:szCs w:val="18"/>
        </w:rPr>
        <w:t>grantobiorcy</w:t>
      </w:r>
      <w:proofErr w:type="spellEnd"/>
    </w:p>
    <w:tbl>
      <w:tblPr>
        <w:tblW w:w="9106" w:type="dxa"/>
        <w:tblInd w:w="103" w:type="dxa"/>
        <w:tblLayout w:type="fixed"/>
        <w:tblCellMar>
          <w:left w:w="0" w:type="dxa"/>
          <w:right w:w="0" w:type="dxa"/>
        </w:tblCellMar>
        <w:tblLook w:val="01E0" w:firstRow="1" w:lastRow="1" w:firstColumn="1" w:lastColumn="1" w:noHBand="0" w:noVBand="0"/>
      </w:tblPr>
      <w:tblGrid>
        <w:gridCol w:w="720"/>
        <w:gridCol w:w="1906"/>
        <w:gridCol w:w="715"/>
        <w:gridCol w:w="260"/>
        <w:gridCol w:w="402"/>
        <w:gridCol w:w="498"/>
        <w:gridCol w:w="1628"/>
        <w:gridCol w:w="50"/>
        <w:gridCol w:w="517"/>
        <w:gridCol w:w="851"/>
        <w:gridCol w:w="1559"/>
      </w:tblGrid>
      <w:tr w:rsidR="00EC4C60" w:rsidRPr="009C6FFF" w14:paraId="699B23F3" w14:textId="77777777" w:rsidTr="00574D31">
        <w:trPr>
          <w:trHeight w:hRule="exact" w:val="56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0AF9EFC"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5.</w:t>
            </w:r>
          </w:p>
        </w:tc>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5C72EC88"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Nazwa</w:t>
            </w:r>
            <w:proofErr w:type="spellEnd"/>
            <w:r w:rsidRPr="009C6FFF">
              <w:rPr>
                <w:rFonts w:ascii="Times New Roman" w:hAnsi="Times New Roman"/>
                <w:spacing w:val="-3"/>
                <w:sz w:val="18"/>
                <w:szCs w:val="18"/>
              </w:rPr>
              <w:t xml:space="preserve"> </w:t>
            </w:r>
            <w:proofErr w:type="spellStart"/>
            <w:r w:rsidRPr="009C6FFF">
              <w:rPr>
                <w:rFonts w:ascii="Times New Roman" w:hAnsi="Times New Roman"/>
                <w:sz w:val="18"/>
                <w:szCs w:val="18"/>
              </w:rPr>
              <w:t>grantobiorcy</w:t>
            </w:r>
            <w:proofErr w:type="spellEnd"/>
          </w:p>
        </w:tc>
        <w:tc>
          <w:tcPr>
            <w:tcW w:w="5765" w:type="dxa"/>
            <w:gridSpan w:val="8"/>
            <w:tcBorders>
              <w:top w:val="single" w:sz="4" w:space="0" w:color="000000"/>
              <w:left w:val="single" w:sz="4" w:space="0" w:color="000000"/>
              <w:bottom w:val="single" w:sz="4" w:space="0" w:color="000000"/>
              <w:right w:val="single" w:sz="4" w:space="0" w:color="000000"/>
            </w:tcBorders>
            <w:shd w:val="clear" w:color="auto" w:fill="auto"/>
          </w:tcPr>
          <w:p w14:paraId="3FE90615" w14:textId="77777777" w:rsidR="00EC4C60" w:rsidRPr="009C6FFF" w:rsidRDefault="00EC4C60" w:rsidP="00EC4C60">
            <w:pPr>
              <w:rPr>
                <w:sz w:val="18"/>
                <w:szCs w:val="18"/>
                <w:lang w:val="en-US"/>
              </w:rPr>
            </w:pPr>
          </w:p>
        </w:tc>
      </w:tr>
      <w:tr w:rsidR="00EC4C60" w:rsidRPr="009C6FFF" w14:paraId="479145C1" w14:textId="77777777" w:rsidTr="00574D31">
        <w:trPr>
          <w:trHeight w:hRule="exact" w:val="562"/>
        </w:trPr>
        <w:tc>
          <w:tcPr>
            <w:tcW w:w="720" w:type="dxa"/>
            <w:vMerge w:val="restart"/>
            <w:tcBorders>
              <w:top w:val="single" w:sz="4" w:space="0" w:color="000000"/>
              <w:left w:val="single" w:sz="4" w:space="0" w:color="000000"/>
              <w:right w:val="single" w:sz="4" w:space="0" w:color="000000"/>
            </w:tcBorders>
            <w:shd w:val="clear" w:color="auto" w:fill="auto"/>
          </w:tcPr>
          <w:p w14:paraId="7FBF16B0"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6.</w:t>
            </w:r>
          </w:p>
        </w:tc>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60D64FFA"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Adres</w:t>
            </w:r>
            <w:proofErr w:type="spellEnd"/>
            <w:r w:rsidRPr="009C6FFF">
              <w:rPr>
                <w:rFonts w:ascii="Times New Roman" w:hAnsi="Times New Roman"/>
                <w:spacing w:val="-2"/>
                <w:sz w:val="18"/>
                <w:szCs w:val="18"/>
              </w:rPr>
              <w:t xml:space="preserve"> </w:t>
            </w:r>
            <w:proofErr w:type="spellStart"/>
            <w:r w:rsidRPr="009C6FFF">
              <w:rPr>
                <w:rFonts w:ascii="Times New Roman" w:hAnsi="Times New Roman"/>
                <w:sz w:val="18"/>
                <w:szCs w:val="18"/>
              </w:rPr>
              <w:t>siedziby</w:t>
            </w:r>
            <w:proofErr w:type="spellEnd"/>
          </w:p>
        </w:tc>
        <w:tc>
          <w:tcPr>
            <w:tcW w:w="2838" w:type="dxa"/>
            <w:gridSpan w:val="5"/>
            <w:tcBorders>
              <w:top w:val="single" w:sz="4" w:space="0" w:color="000000"/>
              <w:left w:val="single" w:sz="4" w:space="0" w:color="000000"/>
              <w:bottom w:val="single" w:sz="4" w:space="0" w:color="000000"/>
              <w:right w:val="single" w:sz="4" w:space="0" w:color="000000"/>
            </w:tcBorders>
            <w:shd w:val="clear" w:color="auto" w:fill="auto"/>
          </w:tcPr>
          <w:p w14:paraId="18C71558" w14:textId="77777777" w:rsidR="00EC4C60" w:rsidRPr="009C6FFF" w:rsidRDefault="00EC4C60" w:rsidP="00574D31">
            <w:pPr>
              <w:pStyle w:val="TableParagraph"/>
              <w:ind w:left="105"/>
              <w:rPr>
                <w:rFonts w:ascii="Times New Roman" w:eastAsia="Times New Roman" w:hAnsi="Times New Roman"/>
                <w:sz w:val="18"/>
                <w:szCs w:val="18"/>
              </w:rPr>
            </w:pPr>
            <w:proofErr w:type="spellStart"/>
            <w:r w:rsidRPr="009C6FFF">
              <w:rPr>
                <w:rFonts w:ascii="Times New Roman" w:hAnsi="Times New Roman"/>
                <w:sz w:val="18"/>
                <w:szCs w:val="18"/>
              </w:rPr>
              <w:t>Miejscowość</w:t>
            </w:r>
            <w:proofErr w:type="spellEnd"/>
            <w:r w:rsidRPr="009C6FFF">
              <w:rPr>
                <w:rFonts w:ascii="Times New Roman" w:hAnsi="Times New Roman"/>
                <w:sz w:val="18"/>
                <w:szCs w:val="18"/>
              </w:rPr>
              <w:t>, ul.,</w:t>
            </w:r>
            <w:r w:rsidRPr="009C6FFF">
              <w:rPr>
                <w:rFonts w:ascii="Times New Roman" w:hAnsi="Times New Roman"/>
                <w:spacing w:val="-2"/>
                <w:sz w:val="18"/>
                <w:szCs w:val="18"/>
              </w:rPr>
              <w:t xml:space="preserve"> </w:t>
            </w:r>
            <w:r w:rsidRPr="009C6FFF">
              <w:rPr>
                <w:rFonts w:ascii="Times New Roman" w:hAnsi="Times New Roman"/>
                <w:sz w:val="18"/>
                <w:szCs w:val="18"/>
              </w:rPr>
              <w:t>nr</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14:paraId="288A9D8C"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Kod</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pocztowy</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CACFC2"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Poczta</w:t>
            </w:r>
            <w:proofErr w:type="spellEnd"/>
          </w:p>
        </w:tc>
      </w:tr>
      <w:tr w:rsidR="00EC4C60" w:rsidRPr="009C6FFF" w14:paraId="081AF665" w14:textId="77777777" w:rsidTr="00574D31">
        <w:trPr>
          <w:trHeight w:hRule="exact" w:val="562"/>
        </w:trPr>
        <w:tc>
          <w:tcPr>
            <w:tcW w:w="720" w:type="dxa"/>
            <w:vMerge/>
            <w:tcBorders>
              <w:left w:val="single" w:sz="4" w:space="0" w:color="000000"/>
              <w:right w:val="single" w:sz="4" w:space="0" w:color="000000"/>
            </w:tcBorders>
            <w:shd w:val="clear" w:color="auto" w:fill="auto"/>
          </w:tcPr>
          <w:p w14:paraId="2B2DD5C1" w14:textId="77777777" w:rsidR="00EC4C60" w:rsidRPr="009C6FFF" w:rsidRDefault="00EC4C60" w:rsidP="00EC4C60">
            <w:pPr>
              <w:rPr>
                <w:sz w:val="18"/>
                <w:szCs w:val="18"/>
                <w:lang w:val="en-US"/>
              </w:rPr>
            </w:pPr>
          </w:p>
        </w:tc>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186E2262"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Województwo</w:t>
            </w:r>
            <w:proofErr w:type="spellEnd"/>
          </w:p>
        </w:tc>
        <w:tc>
          <w:tcPr>
            <w:tcW w:w="2838" w:type="dxa"/>
            <w:gridSpan w:val="5"/>
            <w:tcBorders>
              <w:top w:val="single" w:sz="4" w:space="0" w:color="000000"/>
              <w:left w:val="single" w:sz="4" w:space="0" w:color="000000"/>
              <w:bottom w:val="single" w:sz="4" w:space="0" w:color="000000"/>
              <w:right w:val="single" w:sz="4" w:space="0" w:color="000000"/>
            </w:tcBorders>
            <w:shd w:val="clear" w:color="auto" w:fill="auto"/>
          </w:tcPr>
          <w:p w14:paraId="5429D833" w14:textId="77777777" w:rsidR="00EC4C60" w:rsidRPr="009C6FFF" w:rsidRDefault="00EC4C60" w:rsidP="00574D31">
            <w:pPr>
              <w:pStyle w:val="TableParagraph"/>
              <w:ind w:left="105"/>
              <w:rPr>
                <w:rFonts w:ascii="Times New Roman" w:eastAsia="Times New Roman" w:hAnsi="Times New Roman"/>
                <w:sz w:val="18"/>
                <w:szCs w:val="18"/>
              </w:rPr>
            </w:pPr>
            <w:r w:rsidRPr="009C6FFF">
              <w:rPr>
                <w:rFonts w:ascii="Times New Roman" w:hAnsi="Times New Roman"/>
                <w:sz w:val="18"/>
                <w:szCs w:val="18"/>
              </w:rPr>
              <w:t>Powiat</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Pr>
          <w:p w14:paraId="64580B1F"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Gmina</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AF8200"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Miejscowość</w:t>
            </w:r>
            <w:proofErr w:type="spellEnd"/>
          </w:p>
        </w:tc>
      </w:tr>
      <w:tr w:rsidR="00EC4C60" w:rsidRPr="009C6FFF" w14:paraId="266EAB8B" w14:textId="77777777" w:rsidTr="00574D31">
        <w:trPr>
          <w:trHeight w:hRule="exact" w:val="562"/>
        </w:trPr>
        <w:tc>
          <w:tcPr>
            <w:tcW w:w="720" w:type="dxa"/>
            <w:vMerge/>
            <w:tcBorders>
              <w:left w:val="single" w:sz="4" w:space="0" w:color="000000"/>
              <w:bottom w:val="single" w:sz="4" w:space="0" w:color="000000"/>
              <w:right w:val="single" w:sz="4" w:space="0" w:color="000000"/>
            </w:tcBorders>
            <w:shd w:val="clear" w:color="auto" w:fill="auto"/>
          </w:tcPr>
          <w:p w14:paraId="0D6B439B" w14:textId="77777777" w:rsidR="00EC4C60" w:rsidRPr="009C6FFF" w:rsidRDefault="00EC4C60" w:rsidP="00EC4C60">
            <w:pPr>
              <w:rPr>
                <w:sz w:val="18"/>
                <w:szCs w:val="18"/>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670D4CA6" w14:textId="77777777" w:rsidR="00EC4C60" w:rsidRPr="009C6FFF" w:rsidRDefault="00EC4C60" w:rsidP="00574D31">
            <w:pPr>
              <w:pStyle w:val="TableParagraph"/>
              <w:ind w:left="103" w:right="316"/>
              <w:rPr>
                <w:rFonts w:ascii="Times New Roman" w:eastAsia="Times New Roman" w:hAnsi="Times New Roman"/>
                <w:sz w:val="18"/>
                <w:szCs w:val="18"/>
              </w:rPr>
            </w:pPr>
            <w:proofErr w:type="spellStart"/>
            <w:r w:rsidRPr="009C6FFF">
              <w:rPr>
                <w:rFonts w:ascii="Times New Roman" w:hAnsi="Times New Roman"/>
                <w:sz w:val="18"/>
                <w:szCs w:val="18"/>
              </w:rPr>
              <w:t>Telefon</w:t>
            </w:r>
            <w:proofErr w:type="spellEnd"/>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0442771E" w14:textId="77777777" w:rsidR="00EC4C60" w:rsidRPr="009C6FFF" w:rsidRDefault="00EC4C60" w:rsidP="00574D31">
            <w:pPr>
              <w:pStyle w:val="TableParagraph"/>
              <w:ind w:left="103" w:right="425"/>
              <w:rPr>
                <w:rFonts w:ascii="Times New Roman" w:eastAsia="Times New Roman" w:hAnsi="Times New Roman"/>
                <w:sz w:val="18"/>
                <w:szCs w:val="18"/>
              </w:rPr>
            </w:pPr>
            <w:r w:rsidRPr="009C6FFF">
              <w:rPr>
                <w:rFonts w:ascii="Times New Roman" w:hAnsi="Times New Roman"/>
                <w:sz w:val="18"/>
                <w:szCs w:val="18"/>
              </w:rPr>
              <w:t>Fax</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04E06237"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E-mail</w:t>
            </w:r>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2F2480D1"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Strona</w:t>
            </w:r>
            <w:proofErr w:type="spellEnd"/>
            <w:r w:rsidRPr="009C6FFF">
              <w:rPr>
                <w:rFonts w:ascii="Times New Roman" w:hAnsi="Times New Roman"/>
                <w:spacing w:val="-4"/>
                <w:sz w:val="18"/>
                <w:szCs w:val="18"/>
              </w:rPr>
              <w:t xml:space="preserve"> </w:t>
            </w:r>
            <w:hyperlink r:id="rId35">
              <w:r w:rsidRPr="009C6FFF">
                <w:rPr>
                  <w:rFonts w:ascii="Times New Roman" w:hAnsi="Times New Roman"/>
                  <w:sz w:val="18"/>
                  <w:szCs w:val="18"/>
                </w:rPr>
                <w:t>www.</w:t>
              </w:r>
            </w:hyperlink>
          </w:p>
        </w:tc>
      </w:tr>
      <w:tr w:rsidR="00EC4C60" w:rsidRPr="009C6FFF" w14:paraId="5A5F6E54" w14:textId="77777777" w:rsidTr="00574D31">
        <w:trPr>
          <w:trHeight w:hRule="exact" w:val="1349"/>
        </w:trPr>
        <w:tc>
          <w:tcPr>
            <w:tcW w:w="720" w:type="dxa"/>
            <w:vMerge w:val="restart"/>
            <w:tcBorders>
              <w:top w:val="single" w:sz="4" w:space="0" w:color="000000"/>
              <w:left w:val="single" w:sz="4" w:space="0" w:color="000000"/>
              <w:right w:val="single" w:sz="4" w:space="0" w:color="000000"/>
            </w:tcBorders>
            <w:shd w:val="clear" w:color="auto" w:fill="auto"/>
          </w:tcPr>
          <w:p w14:paraId="7EB7B042"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lastRenderedPageBreak/>
              <w:t>7.</w:t>
            </w: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67F1E017" w14:textId="77777777" w:rsidR="00EC4C60" w:rsidRPr="009C6FFF" w:rsidRDefault="00EC4C60" w:rsidP="00574D31">
            <w:pPr>
              <w:pStyle w:val="TableParagraph"/>
              <w:ind w:left="103" w:right="316"/>
              <w:rPr>
                <w:rFonts w:ascii="Times New Roman" w:eastAsia="Times New Roman" w:hAnsi="Times New Roman"/>
                <w:sz w:val="18"/>
                <w:szCs w:val="18"/>
                <w:lang w:val="pl-PL"/>
              </w:rPr>
            </w:pPr>
            <w:r w:rsidRPr="009C6FFF">
              <w:rPr>
                <w:rFonts w:ascii="Times New Roman" w:hAnsi="Times New Roman"/>
                <w:sz w:val="18"/>
                <w:szCs w:val="18"/>
                <w:lang w:val="pl-PL"/>
              </w:rPr>
              <w:t>Adres do korespondencji (jeśli</w:t>
            </w:r>
            <w:r w:rsidRPr="009C6FFF">
              <w:rPr>
                <w:rFonts w:ascii="Times New Roman" w:hAnsi="Times New Roman"/>
                <w:spacing w:val="-5"/>
                <w:sz w:val="18"/>
                <w:szCs w:val="18"/>
                <w:lang w:val="pl-PL"/>
              </w:rPr>
              <w:t xml:space="preserve"> </w:t>
            </w:r>
            <w:r w:rsidRPr="009C6FFF">
              <w:rPr>
                <w:rFonts w:ascii="Times New Roman" w:hAnsi="Times New Roman"/>
                <w:sz w:val="18"/>
                <w:szCs w:val="18"/>
                <w:lang w:val="pl-PL"/>
              </w:rPr>
              <w:t>inny niż w pkt 6)</w:t>
            </w:r>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452EC5F8" w14:textId="77777777" w:rsidR="00EC4C60" w:rsidRPr="009C6FFF" w:rsidRDefault="00EC4C60" w:rsidP="00574D31">
            <w:pPr>
              <w:pStyle w:val="TableParagraph"/>
              <w:ind w:left="103" w:right="425"/>
              <w:rPr>
                <w:rFonts w:ascii="Times New Roman" w:eastAsia="Times New Roman" w:hAnsi="Times New Roman"/>
                <w:sz w:val="18"/>
                <w:szCs w:val="18"/>
              </w:rPr>
            </w:pPr>
            <w:proofErr w:type="spellStart"/>
            <w:r w:rsidRPr="009C6FFF">
              <w:rPr>
                <w:rFonts w:ascii="Times New Roman" w:hAnsi="Times New Roman"/>
                <w:sz w:val="18"/>
                <w:szCs w:val="18"/>
              </w:rPr>
              <w:t>Miejscowość</w:t>
            </w:r>
            <w:proofErr w:type="spellEnd"/>
            <w:r w:rsidRPr="009C6FFF">
              <w:rPr>
                <w:rFonts w:ascii="Times New Roman" w:hAnsi="Times New Roman"/>
                <w:sz w:val="18"/>
                <w:szCs w:val="18"/>
              </w:rPr>
              <w:t>, ul., nr</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2E6D9F59"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Kod</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pocztowy</w:t>
            </w:r>
            <w:proofErr w:type="spellEnd"/>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3E86F485"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Poczta</w:t>
            </w:r>
            <w:proofErr w:type="spellEnd"/>
          </w:p>
        </w:tc>
      </w:tr>
      <w:tr w:rsidR="00EC4C60" w:rsidRPr="009C6FFF" w14:paraId="0926DCA2" w14:textId="77777777" w:rsidTr="00574D31">
        <w:trPr>
          <w:trHeight w:hRule="exact" w:val="562"/>
        </w:trPr>
        <w:tc>
          <w:tcPr>
            <w:tcW w:w="720" w:type="dxa"/>
            <w:vMerge/>
            <w:tcBorders>
              <w:left w:val="single" w:sz="4" w:space="0" w:color="000000"/>
              <w:right w:val="single" w:sz="4" w:space="0" w:color="000000"/>
            </w:tcBorders>
            <w:shd w:val="clear" w:color="auto" w:fill="auto"/>
          </w:tcPr>
          <w:p w14:paraId="1A186875" w14:textId="77777777" w:rsidR="00EC4C60" w:rsidRPr="009C6FFF" w:rsidRDefault="00EC4C60" w:rsidP="00EC4C60">
            <w:pPr>
              <w:rPr>
                <w:sz w:val="18"/>
                <w:szCs w:val="18"/>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356BFF1C" w14:textId="77777777" w:rsidR="00EC4C60" w:rsidRPr="009C6FFF" w:rsidRDefault="00EC4C60" w:rsidP="00574D31">
            <w:pPr>
              <w:pStyle w:val="TableParagraph"/>
              <w:ind w:left="103" w:right="316"/>
              <w:rPr>
                <w:rFonts w:ascii="Times New Roman" w:eastAsia="Times New Roman" w:hAnsi="Times New Roman"/>
                <w:sz w:val="18"/>
                <w:szCs w:val="18"/>
              </w:rPr>
            </w:pPr>
            <w:proofErr w:type="spellStart"/>
            <w:r w:rsidRPr="009C6FFF">
              <w:rPr>
                <w:rFonts w:ascii="Times New Roman" w:hAnsi="Times New Roman"/>
                <w:sz w:val="18"/>
                <w:szCs w:val="18"/>
              </w:rPr>
              <w:t>Województwo</w:t>
            </w:r>
            <w:proofErr w:type="spellEnd"/>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0B26AE44" w14:textId="77777777" w:rsidR="00EC4C60" w:rsidRPr="009C6FFF" w:rsidRDefault="00EC4C60" w:rsidP="00574D31">
            <w:pPr>
              <w:pStyle w:val="TableParagraph"/>
              <w:ind w:left="103" w:right="425"/>
              <w:rPr>
                <w:rFonts w:ascii="Times New Roman" w:eastAsia="Times New Roman" w:hAnsi="Times New Roman"/>
                <w:sz w:val="18"/>
                <w:szCs w:val="18"/>
              </w:rPr>
            </w:pPr>
            <w:r w:rsidRPr="009C6FFF">
              <w:rPr>
                <w:rFonts w:ascii="Times New Roman" w:hAnsi="Times New Roman"/>
                <w:sz w:val="18"/>
                <w:szCs w:val="18"/>
              </w:rPr>
              <w:t>Powiat</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65F8190E"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Gmina</w:t>
            </w:r>
            <w:proofErr w:type="spellEnd"/>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79E60A52"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Miejscowość</w:t>
            </w:r>
            <w:proofErr w:type="spellEnd"/>
          </w:p>
        </w:tc>
      </w:tr>
      <w:tr w:rsidR="00EC4C60" w:rsidRPr="009C6FFF" w14:paraId="22C98418" w14:textId="77777777" w:rsidTr="00574D31">
        <w:trPr>
          <w:trHeight w:hRule="exact" w:val="564"/>
        </w:trPr>
        <w:tc>
          <w:tcPr>
            <w:tcW w:w="720" w:type="dxa"/>
            <w:vMerge/>
            <w:tcBorders>
              <w:left w:val="single" w:sz="4" w:space="0" w:color="000000"/>
              <w:bottom w:val="single" w:sz="4" w:space="0" w:color="000000"/>
              <w:right w:val="single" w:sz="4" w:space="0" w:color="000000"/>
            </w:tcBorders>
            <w:shd w:val="clear" w:color="auto" w:fill="auto"/>
          </w:tcPr>
          <w:p w14:paraId="32EAFB9C" w14:textId="77777777" w:rsidR="00EC4C60" w:rsidRPr="009C6FFF" w:rsidRDefault="00EC4C60" w:rsidP="00EC4C60">
            <w:pPr>
              <w:rPr>
                <w:sz w:val="18"/>
                <w:szCs w:val="18"/>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7BC35175" w14:textId="77777777" w:rsidR="00EC4C60" w:rsidRPr="009C6FFF" w:rsidRDefault="00EC4C60" w:rsidP="00574D31">
            <w:pPr>
              <w:pStyle w:val="TableParagraph"/>
              <w:ind w:left="103" w:right="316"/>
              <w:rPr>
                <w:rFonts w:ascii="Times New Roman" w:eastAsia="Times New Roman" w:hAnsi="Times New Roman"/>
                <w:sz w:val="18"/>
                <w:szCs w:val="18"/>
              </w:rPr>
            </w:pPr>
            <w:proofErr w:type="spellStart"/>
            <w:r w:rsidRPr="009C6FFF">
              <w:rPr>
                <w:rFonts w:ascii="Times New Roman" w:hAnsi="Times New Roman"/>
                <w:sz w:val="18"/>
                <w:szCs w:val="18"/>
              </w:rPr>
              <w:t>Telefon</w:t>
            </w:r>
            <w:proofErr w:type="spellEnd"/>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0F18E1C7" w14:textId="77777777" w:rsidR="00EC4C60" w:rsidRPr="009C6FFF" w:rsidRDefault="00EC4C60" w:rsidP="00574D31">
            <w:pPr>
              <w:pStyle w:val="TableParagraph"/>
              <w:ind w:left="103" w:right="425"/>
              <w:rPr>
                <w:rFonts w:ascii="Times New Roman" w:eastAsia="Times New Roman" w:hAnsi="Times New Roman"/>
                <w:sz w:val="18"/>
                <w:szCs w:val="18"/>
              </w:rPr>
            </w:pPr>
            <w:r w:rsidRPr="009C6FFF">
              <w:rPr>
                <w:rFonts w:ascii="Times New Roman" w:hAnsi="Times New Roman"/>
                <w:sz w:val="18"/>
                <w:szCs w:val="18"/>
              </w:rPr>
              <w:t>Fax</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489A54E7"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E-mail</w:t>
            </w:r>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F1F1"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Strona</w:t>
            </w:r>
            <w:proofErr w:type="spellEnd"/>
            <w:r w:rsidRPr="009C6FFF">
              <w:rPr>
                <w:rFonts w:ascii="Times New Roman" w:hAnsi="Times New Roman"/>
                <w:spacing w:val="-4"/>
                <w:sz w:val="18"/>
                <w:szCs w:val="18"/>
              </w:rPr>
              <w:t xml:space="preserve"> </w:t>
            </w:r>
            <w:hyperlink r:id="rId36">
              <w:r w:rsidRPr="009C6FFF">
                <w:rPr>
                  <w:rFonts w:ascii="Times New Roman" w:hAnsi="Times New Roman"/>
                  <w:sz w:val="18"/>
                  <w:szCs w:val="18"/>
                </w:rPr>
                <w:t>www.</w:t>
              </w:r>
            </w:hyperlink>
          </w:p>
        </w:tc>
      </w:tr>
      <w:tr w:rsidR="00EC4C60" w:rsidRPr="009C6FFF" w14:paraId="1F1A42DD" w14:textId="77777777" w:rsidTr="00574D31">
        <w:trPr>
          <w:trHeight w:hRule="exact" w:val="944"/>
        </w:trPr>
        <w:tc>
          <w:tcPr>
            <w:tcW w:w="720" w:type="dxa"/>
            <w:vMerge w:val="restart"/>
            <w:tcBorders>
              <w:top w:val="nil"/>
              <w:left w:val="single" w:sz="4" w:space="0" w:color="000000"/>
              <w:right w:val="single" w:sz="4" w:space="0" w:color="000000"/>
            </w:tcBorders>
            <w:shd w:val="clear" w:color="auto" w:fill="auto"/>
          </w:tcPr>
          <w:p w14:paraId="27DD4285" w14:textId="77777777" w:rsidR="00EC4C60" w:rsidRPr="009C6FFF" w:rsidRDefault="00EC4C60" w:rsidP="00EC4C60">
            <w:pPr>
              <w:pStyle w:val="TableParagraph"/>
              <w:rPr>
                <w:rFonts w:ascii="Times New Roman" w:eastAsia="Times New Roman" w:hAnsi="Times New Roman"/>
                <w:sz w:val="20"/>
                <w:szCs w:val="20"/>
              </w:rPr>
            </w:pPr>
            <w:r w:rsidRPr="009C6FFF">
              <w:rPr>
                <w:rFonts w:ascii="Times New Roman" w:hAnsi="Times New Roman"/>
                <w:sz w:val="20"/>
                <w:szCs w:val="20"/>
              </w:rPr>
              <w:t>8.</w:t>
            </w:r>
          </w:p>
        </w:tc>
        <w:tc>
          <w:tcPr>
            <w:tcW w:w="19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DABD3" w14:textId="77777777" w:rsidR="00EC4C60" w:rsidRPr="009C6FFF" w:rsidRDefault="002571BD" w:rsidP="00574D31">
            <w:pPr>
              <w:pStyle w:val="TableParagraph"/>
              <w:ind w:left="103" w:right="176"/>
              <w:rPr>
                <w:rFonts w:ascii="Times New Roman" w:eastAsia="Times New Roman" w:hAnsi="Times New Roman"/>
                <w:sz w:val="20"/>
                <w:szCs w:val="20"/>
                <w:lang w:val="pl-PL"/>
              </w:rPr>
            </w:pPr>
            <w:r w:rsidRPr="009C6FFF">
              <w:rPr>
                <w:rFonts w:ascii="Times New Roman" w:hAnsi="Times New Roman"/>
                <w:sz w:val="20"/>
                <w:szCs w:val="20"/>
                <w:lang w:val="pl-PL"/>
              </w:rPr>
              <w:t>Imię i nazwisko/nazwa</w:t>
            </w:r>
          </w:p>
        </w:tc>
        <w:tc>
          <w:tcPr>
            <w:tcW w:w="6480" w:type="dxa"/>
            <w:gridSpan w:val="9"/>
            <w:tcBorders>
              <w:top w:val="single" w:sz="4" w:space="0" w:color="000000"/>
              <w:left w:val="single" w:sz="4" w:space="0" w:color="000000"/>
              <w:bottom w:val="single" w:sz="4" w:space="0" w:color="000000"/>
              <w:right w:val="single" w:sz="4" w:space="0" w:color="000000"/>
            </w:tcBorders>
            <w:shd w:val="clear" w:color="auto" w:fill="auto"/>
          </w:tcPr>
          <w:p w14:paraId="34C5B0BE" w14:textId="77777777" w:rsidR="00EC4C60" w:rsidRPr="009C6FFF" w:rsidRDefault="00EC4C60" w:rsidP="00EC4C60">
            <w:pPr>
              <w:rPr>
                <w:sz w:val="20"/>
                <w:szCs w:val="20"/>
                <w:lang w:val="en-US"/>
              </w:rPr>
            </w:pPr>
          </w:p>
        </w:tc>
      </w:tr>
      <w:tr w:rsidR="00EC4C60" w:rsidRPr="009C6FFF" w14:paraId="648AFFB2" w14:textId="77777777" w:rsidTr="00574D31">
        <w:trPr>
          <w:trHeight w:hRule="exact" w:val="838"/>
        </w:trPr>
        <w:tc>
          <w:tcPr>
            <w:tcW w:w="720" w:type="dxa"/>
            <w:vMerge/>
            <w:tcBorders>
              <w:left w:val="single" w:sz="4" w:space="0" w:color="000000"/>
              <w:right w:val="single" w:sz="4" w:space="0" w:color="000000"/>
            </w:tcBorders>
            <w:shd w:val="clear" w:color="auto" w:fill="auto"/>
          </w:tcPr>
          <w:p w14:paraId="4D83E9F5" w14:textId="77777777" w:rsidR="00EC4C60" w:rsidRPr="009C6FFF" w:rsidRDefault="00EC4C60" w:rsidP="00EC4C60">
            <w:pPr>
              <w:rPr>
                <w:sz w:val="20"/>
                <w:szCs w:val="20"/>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58B33564" w14:textId="77777777" w:rsidR="00EC4C60" w:rsidRPr="009C6FFF" w:rsidRDefault="00EC4C60" w:rsidP="00574D31">
            <w:pPr>
              <w:pStyle w:val="TableParagraph"/>
              <w:ind w:left="103" w:right="316"/>
              <w:rPr>
                <w:rFonts w:ascii="Times New Roman" w:eastAsia="Times New Roman" w:hAnsi="Times New Roman"/>
                <w:sz w:val="20"/>
                <w:szCs w:val="20"/>
              </w:rPr>
            </w:pPr>
            <w:proofErr w:type="spellStart"/>
            <w:r w:rsidRPr="009C6FFF">
              <w:rPr>
                <w:rFonts w:ascii="Times New Roman" w:hAnsi="Times New Roman"/>
                <w:sz w:val="20"/>
                <w:szCs w:val="20"/>
              </w:rPr>
              <w:t>Adres</w:t>
            </w:r>
            <w:proofErr w:type="spellEnd"/>
            <w:r w:rsidRPr="009C6FFF">
              <w:rPr>
                <w:rFonts w:ascii="Times New Roman" w:hAnsi="Times New Roman"/>
                <w:spacing w:val="-2"/>
                <w:sz w:val="20"/>
                <w:szCs w:val="20"/>
              </w:rPr>
              <w:t xml:space="preserve"> </w:t>
            </w:r>
            <w:proofErr w:type="spellStart"/>
            <w:r w:rsidRPr="009C6FFF">
              <w:rPr>
                <w:rFonts w:ascii="Times New Roman" w:hAnsi="Times New Roman"/>
                <w:sz w:val="20"/>
                <w:szCs w:val="20"/>
              </w:rPr>
              <w:t>zamieszkania</w:t>
            </w:r>
            <w:proofErr w:type="spellEnd"/>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6E1431EA" w14:textId="77777777" w:rsidR="00EC4C60" w:rsidRPr="009C6FFF" w:rsidRDefault="00EC4C60" w:rsidP="00574D31">
            <w:pPr>
              <w:pStyle w:val="TableParagraph"/>
              <w:ind w:left="103" w:right="425"/>
              <w:rPr>
                <w:rFonts w:ascii="Times New Roman" w:eastAsia="Times New Roman" w:hAnsi="Times New Roman"/>
                <w:sz w:val="20"/>
                <w:szCs w:val="20"/>
              </w:rPr>
            </w:pPr>
            <w:proofErr w:type="spellStart"/>
            <w:r w:rsidRPr="009C6FFF">
              <w:rPr>
                <w:rFonts w:ascii="Times New Roman" w:hAnsi="Times New Roman"/>
                <w:sz w:val="20"/>
                <w:szCs w:val="20"/>
              </w:rPr>
              <w:t>Miejscowość</w:t>
            </w:r>
            <w:proofErr w:type="spellEnd"/>
            <w:r w:rsidRPr="009C6FFF">
              <w:rPr>
                <w:rFonts w:ascii="Times New Roman" w:hAnsi="Times New Roman"/>
                <w:sz w:val="20"/>
                <w:szCs w:val="20"/>
              </w:rPr>
              <w:t>, ul., nr</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17CBD020" w14:textId="77777777" w:rsidR="00EC4C60" w:rsidRPr="009C6FFF" w:rsidRDefault="00EC4C60" w:rsidP="00574D31">
            <w:pPr>
              <w:pStyle w:val="TableParagraph"/>
              <w:ind w:left="103"/>
              <w:rPr>
                <w:rFonts w:ascii="Times New Roman" w:eastAsia="Times New Roman" w:hAnsi="Times New Roman"/>
                <w:sz w:val="20"/>
                <w:szCs w:val="20"/>
              </w:rPr>
            </w:pPr>
            <w:proofErr w:type="spellStart"/>
            <w:r w:rsidRPr="009C6FFF">
              <w:rPr>
                <w:rFonts w:ascii="Times New Roman" w:hAnsi="Times New Roman"/>
                <w:sz w:val="20"/>
                <w:szCs w:val="20"/>
              </w:rPr>
              <w:t>Kod</w:t>
            </w:r>
            <w:proofErr w:type="spellEnd"/>
            <w:r w:rsidRPr="009C6FFF">
              <w:rPr>
                <w:rFonts w:ascii="Times New Roman" w:hAnsi="Times New Roman"/>
                <w:sz w:val="20"/>
                <w:szCs w:val="20"/>
              </w:rPr>
              <w:t xml:space="preserve"> </w:t>
            </w:r>
            <w:proofErr w:type="spellStart"/>
            <w:r w:rsidRPr="009C6FFF">
              <w:rPr>
                <w:rFonts w:ascii="Times New Roman" w:hAnsi="Times New Roman"/>
                <w:sz w:val="20"/>
                <w:szCs w:val="20"/>
              </w:rPr>
              <w:t>pocztowy</w:t>
            </w:r>
            <w:proofErr w:type="spellEnd"/>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00FC27AE" w14:textId="77777777" w:rsidR="00EC4C60" w:rsidRPr="009C6FFF" w:rsidRDefault="00EC4C60" w:rsidP="00574D31">
            <w:pPr>
              <w:pStyle w:val="TableParagraph"/>
              <w:ind w:left="103"/>
              <w:rPr>
                <w:rFonts w:ascii="Times New Roman" w:eastAsia="Times New Roman" w:hAnsi="Times New Roman"/>
                <w:sz w:val="20"/>
                <w:szCs w:val="20"/>
              </w:rPr>
            </w:pPr>
            <w:proofErr w:type="spellStart"/>
            <w:r w:rsidRPr="009C6FFF">
              <w:rPr>
                <w:rFonts w:ascii="Times New Roman" w:hAnsi="Times New Roman"/>
                <w:sz w:val="20"/>
                <w:szCs w:val="20"/>
              </w:rPr>
              <w:t>Poczta</w:t>
            </w:r>
            <w:proofErr w:type="spellEnd"/>
          </w:p>
        </w:tc>
      </w:tr>
      <w:tr w:rsidR="00EC4C60" w:rsidRPr="009C6FFF" w14:paraId="107CB6C7" w14:textId="77777777" w:rsidTr="00574D31">
        <w:trPr>
          <w:trHeight w:hRule="exact" w:val="770"/>
        </w:trPr>
        <w:tc>
          <w:tcPr>
            <w:tcW w:w="720" w:type="dxa"/>
            <w:vMerge/>
            <w:tcBorders>
              <w:left w:val="single" w:sz="4" w:space="0" w:color="000000"/>
              <w:right w:val="single" w:sz="4" w:space="0" w:color="000000"/>
            </w:tcBorders>
            <w:shd w:val="clear" w:color="auto" w:fill="auto"/>
          </w:tcPr>
          <w:p w14:paraId="4380466D" w14:textId="77777777" w:rsidR="00EC4C60" w:rsidRPr="009C6FFF" w:rsidRDefault="00EC4C60" w:rsidP="00EC4C60">
            <w:pPr>
              <w:rPr>
                <w:sz w:val="20"/>
                <w:szCs w:val="20"/>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2B1AA515" w14:textId="77777777" w:rsidR="00EC4C60" w:rsidRPr="009C6FFF" w:rsidRDefault="00EC4C60" w:rsidP="00574D31">
            <w:pPr>
              <w:pStyle w:val="TableParagraph"/>
              <w:ind w:left="103" w:right="316"/>
              <w:rPr>
                <w:rFonts w:ascii="Times New Roman" w:eastAsia="Times New Roman" w:hAnsi="Times New Roman"/>
                <w:sz w:val="20"/>
                <w:szCs w:val="20"/>
              </w:rPr>
            </w:pPr>
            <w:proofErr w:type="spellStart"/>
            <w:r w:rsidRPr="009C6FFF">
              <w:rPr>
                <w:rFonts w:ascii="Times New Roman" w:hAnsi="Times New Roman"/>
                <w:sz w:val="20"/>
                <w:szCs w:val="20"/>
              </w:rPr>
              <w:t>Województwo</w:t>
            </w:r>
            <w:proofErr w:type="spellEnd"/>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383BD62B" w14:textId="77777777" w:rsidR="00EC4C60" w:rsidRPr="009C6FFF" w:rsidRDefault="00EC4C60" w:rsidP="00574D31">
            <w:pPr>
              <w:pStyle w:val="TableParagraph"/>
              <w:ind w:left="103" w:right="425"/>
              <w:rPr>
                <w:rFonts w:ascii="Times New Roman" w:eastAsia="Times New Roman" w:hAnsi="Times New Roman"/>
                <w:sz w:val="20"/>
                <w:szCs w:val="20"/>
              </w:rPr>
            </w:pPr>
            <w:r w:rsidRPr="009C6FFF">
              <w:rPr>
                <w:rFonts w:ascii="Times New Roman" w:hAnsi="Times New Roman"/>
                <w:sz w:val="20"/>
                <w:szCs w:val="20"/>
              </w:rPr>
              <w:t>Powiat</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6A940AA8" w14:textId="77777777" w:rsidR="00EC4C60" w:rsidRPr="009C6FFF" w:rsidRDefault="00EC4C60" w:rsidP="00574D31">
            <w:pPr>
              <w:pStyle w:val="TableParagraph"/>
              <w:ind w:left="103"/>
              <w:rPr>
                <w:rFonts w:ascii="Times New Roman" w:eastAsia="Times New Roman" w:hAnsi="Times New Roman"/>
                <w:sz w:val="20"/>
                <w:szCs w:val="20"/>
              </w:rPr>
            </w:pPr>
            <w:proofErr w:type="spellStart"/>
            <w:r w:rsidRPr="009C6FFF">
              <w:rPr>
                <w:rFonts w:ascii="Times New Roman" w:hAnsi="Times New Roman"/>
                <w:sz w:val="20"/>
                <w:szCs w:val="20"/>
              </w:rPr>
              <w:t>Gmina</w:t>
            </w:r>
            <w:proofErr w:type="spellEnd"/>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4C69C378" w14:textId="77777777" w:rsidR="00EC4C60" w:rsidRPr="009C6FFF" w:rsidRDefault="00EC4C60" w:rsidP="00574D31">
            <w:pPr>
              <w:pStyle w:val="TableParagraph"/>
              <w:ind w:left="103"/>
              <w:rPr>
                <w:rFonts w:ascii="Times New Roman" w:eastAsia="Times New Roman" w:hAnsi="Times New Roman"/>
                <w:sz w:val="20"/>
                <w:szCs w:val="20"/>
              </w:rPr>
            </w:pPr>
            <w:proofErr w:type="spellStart"/>
            <w:r w:rsidRPr="009C6FFF">
              <w:rPr>
                <w:rFonts w:ascii="Times New Roman" w:hAnsi="Times New Roman"/>
                <w:sz w:val="20"/>
                <w:szCs w:val="20"/>
              </w:rPr>
              <w:t>Miejscowość</w:t>
            </w:r>
            <w:proofErr w:type="spellEnd"/>
          </w:p>
        </w:tc>
      </w:tr>
      <w:tr w:rsidR="00EC4C60" w:rsidRPr="009C6FFF" w14:paraId="76F4A466" w14:textId="77777777" w:rsidTr="00574D31">
        <w:trPr>
          <w:trHeight w:hRule="exact" w:val="562"/>
        </w:trPr>
        <w:tc>
          <w:tcPr>
            <w:tcW w:w="720" w:type="dxa"/>
            <w:vMerge/>
            <w:tcBorders>
              <w:left w:val="single" w:sz="4" w:space="0" w:color="000000"/>
              <w:bottom w:val="single" w:sz="4" w:space="0" w:color="000000"/>
              <w:right w:val="single" w:sz="4" w:space="0" w:color="000000"/>
            </w:tcBorders>
            <w:shd w:val="clear" w:color="auto" w:fill="auto"/>
          </w:tcPr>
          <w:p w14:paraId="1B7C9E27" w14:textId="77777777" w:rsidR="00EC4C60" w:rsidRPr="009C6FFF" w:rsidRDefault="00EC4C60" w:rsidP="00EC4C60">
            <w:pPr>
              <w:rPr>
                <w:sz w:val="20"/>
                <w:szCs w:val="20"/>
                <w:lang w:val="en-US"/>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14:paraId="16CBF7F1" w14:textId="77777777" w:rsidR="00EC4C60" w:rsidRPr="009C6FFF" w:rsidRDefault="00EC4C60" w:rsidP="00574D31">
            <w:pPr>
              <w:pStyle w:val="TableParagraph"/>
              <w:ind w:left="103" w:right="316"/>
              <w:rPr>
                <w:rFonts w:ascii="Times New Roman" w:eastAsia="Times New Roman" w:hAnsi="Times New Roman"/>
                <w:sz w:val="20"/>
                <w:szCs w:val="20"/>
              </w:rPr>
            </w:pPr>
            <w:proofErr w:type="spellStart"/>
            <w:r w:rsidRPr="009C6FFF">
              <w:rPr>
                <w:rFonts w:ascii="Times New Roman" w:hAnsi="Times New Roman"/>
                <w:sz w:val="20"/>
                <w:szCs w:val="20"/>
              </w:rPr>
              <w:t>Telefon</w:t>
            </w:r>
            <w:proofErr w:type="spellEnd"/>
          </w:p>
        </w:tc>
        <w:tc>
          <w:tcPr>
            <w:tcW w:w="1875" w:type="dxa"/>
            <w:gridSpan w:val="4"/>
            <w:tcBorders>
              <w:top w:val="single" w:sz="4" w:space="0" w:color="000000"/>
              <w:left w:val="single" w:sz="4" w:space="0" w:color="000000"/>
              <w:bottom w:val="single" w:sz="4" w:space="0" w:color="000000"/>
              <w:right w:val="single" w:sz="4" w:space="0" w:color="000000"/>
            </w:tcBorders>
            <w:shd w:val="clear" w:color="auto" w:fill="auto"/>
          </w:tcPr>
          <w:p w14:paraId="29F38DC0" w14:textId="77777777" w:rsidR="00EC4C60" w:rsidRPr="009C6FFF" w:rsidRDefault="00EC4C60" w:rsidP="00574D31">
            <w:pPr>
              <w:pStyle w:val="TableParagraph"/>
              <w:ind w:left="103" w:right="425"/>
              <w:rPr>
                <w:rFonts w:ascii="Times New Roman" w:eastAsia="Times New Roman" w:hAnsi="Times New Roman"/>
                <w:sz w:val="20"/>
                <w:szCs w:val="20"/>
              </w:rPr>
            </w:pPr>
            <w:r w:rsidRPr="009C6FFF">
              <w:rPr>
                <w:rFonts w:ascii="Times New Roman" w:hAnsi="Times New Roman"/>
                <w:sz w:val="20"/>
                <w:szCs w:val="20"/>
              </w:rPr>
              <w:t>Fax</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Pr>
          <w:p w14:paraId="7F91D73D" w14:textId="77777777" w:rsidR="00EC4C60" w:rsidRPr="009C6FFF" w:rsidRDefault="00EC4C60" w:rsidP="00574D31">
            <w:pPr>
              <w:pStyle w:val="TableParagraph"/>
              <w:ind w:left="103"/>
              <w:rPr>
                <w:rFonts w:ascii="Times New Roman" w:eastAsia="Times New Roman" w:hAnsi="Times New Roman"/>
                <w:sz w:val="20"/>
                <w:szCs w:val="20"/>
              </w:rPr>
            </w:pPr>
            <w:r w:rsidRPr="009C6FFF">
              <w:rPr>
                <w:rFonts w:ascii="Times New Roman" w:hAnsi="Times New Roman"/>
                <w:sz w:val="20"/>
                <w:szCs w:val="20"/>
              </w:rPr>
              <w:t>E-mail</w:t>
            </w:r>
          </w:p>
        </w:tc>
        <w:tc>
          <w:tcPr>
            <w:tcW w:w="2927" w:type="dxa"/>
            <w:gridSpan w:val="3"/>
            <w:tcBorders>
              <w:top w:val="single" w:sz="4" w:space="0" w:color="000000"/>
              <w:left w:val="single" w:sz="4" w:space="0" w:color="000000"/>
              <w:bottom w:val="single" w:sz="4" w:space="0" w:color="000000"/>
              <w:right w:val="single" w:sz="4" w:space="0" w:color="000000"/>
            </w:tcBorders>
            <w:shd w:val="clear" w:color="auto" w:fill="auto"/>
          </w:tcPr>
          <w:p w14:paraId="18FB2CDC" w14:textId="77777777" w:rsidR="00EC4C60" w:rsidRPr="009C6FFF" w:rsidRDefault="00EC4C60" w:rsidP="00574D31">
            <w:pPr>
              <w:pStyle w:val="TableParagraph"/>
              <w:ind w:left="103"/>
              <w:rPr>
                <w:rFonts w:ascii="Times New Roman" w:eastAsia="Times New Roman" w:hAnsi="Times New Roman"/>
                <w:sz w:val="20"/>
                <w:szCs w:val="20"/>
              </w:rPr>
            </w:pPr>
            <w:proofErr w:type="spellStart"/>
            <w:r w:rsidRPr="009C6FFF">
              <w:rPr>
                <w:rFonts w:ascii="Times New Roman" w:hAnsi="Times New Roman"/>
                <w:sz w:val="20"/>
                <w:szCs w:val="20"/>
              </w:rPr>
              <w:t>Strona</w:t>
            </w:r>
            <w:proofErr w:type="spellEnd"/>
            <w:r w:rsidRPr="009C6FFF">
              <w:rPr>
                <w:rFonts w:ascii="Times New Roman" w:hAnsi="Times New Roman"/>
                <w:spacing w:val="-4"/>
                <w:sz w:val="20"/>
                <w:szCs w:val="20"/>
              </w:rPr>
              <w:t xml:space="preserve"> </w:t>
            </w:r>
            <w:hyperlink r:id="rId37">
              <w:r w:rsidRPr="009C6FFF">
                <w:rPr>
                  <w:rFonts w:ascii="Times New Roman" w:hAnsi="Times New Roman"/>
                  <w:sz w:val="20"/>
                  <w:szCs w:val="20"/>
                </w:rPr>
                <w:t>www.</w:t>
              </w:r>
            </w:hyperlink>
          </w:p>
        </w:tc>
      </w:tr>
      <w:tr w:rsidR="00EC4C60" w:rsidRPr="009C6FFF" w14:paraId="76A20862" w14:textId="77777777" w:rsidTr="00574D31">
        <w:trPr>
          <w:trHeight w:hRule="exact" w:val="192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253CAE7"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9.</w:t>
            </w:r>
          </w:p>
        </w:tc>
        <w:tc>
          <w:tcPr>
            <w:tcW w:w="8386" w:type="dxa"/>
            <w:gridSpan w:val="10"/>
            <w:tcBorders>
              <w:top w:val="single" w:sz="4" w:space="0" w:color="000000"/>
              <w:left w:val="single" w:sz="4" w:space="0" w:color="000000"/>
              <w:bottom w:val="single" w:sz="4" w:space="0" w:color="000000"/>
              <w:right w:val="single" w:sz="4" w:space="0" w:color="000000"/>
            </w:tcBorders>
            <w:shd w:val="clear" w:color="auto" w:fill="auto"/>
          </w:tcPr>
          <w:p w14:paraId="039BBE7D" w14:textId="77777777" w:rsidR="00EC4C60" w:rsidRPr="009C6FFF" w:rsidRDefault="00EC4C60" w:rsidP="00574D31">
            <w:pPr>
              <w:pStyle w:val="TableParagraph"/>
              <w:ind w:left="103" w:right="492"/>
              <w:rPr>
                <w:rFonts w:ascii="Times New Roman" w:eastAsia="Times New Roman" w:hAnsi="Times New Roman"/>
                <w:sz w:val="18"/>
                <w:szCs w:val="18"/>
                <w:lang w:val="pl-PL"/>
              </w:rPr>
            </w:pPr>
            <w:r w:rsidRPr="009C6FFF">
              <w:rPr>
                <w:rFonts w:ascii="Times New Roman" w:hAnsi="Times New Roman"/>
                <w:sz w:val="18"/>
                <w:szCs w:val="18"/>
                <w:lang w:val="pl-PL"/>
              </w:rPr>
              <w:t>Rodzaj</w:t>
            </w:r>
            <w:r w:rsidRPr="009C6FFF">
              <w:rPr>
                <w:rFonts w:ascii="Times New Roman" w:hAnsi="Times New Roman"/>
                <w:spacing w:val="-7"/>
                <w:sz w:val="18"/>
                <w:szCs w:val="18"/>
                <w:lang w:val="pl-PL"/>
              </w:rPr>
              <w:t xml:space="preserve"> </w:t>
            </w:r>
            <w:proofErr w:type="spellStart"/>
            <w:r w:rsidRPr="009C6FFF">
              <w:rPr>
                <w:rFonts w:ascii="Times New Roman" w:hAnsi="Times New Roman"/>
                <w:sz w:val="18"/>
                <w:szCs w:val="18"/>
                <w:lang w:val="pl-PL"/>
              </w:rPr>
              <w:t>grantobiorcy</w:t>
            </w:r>
            <w:proofErr w:type="spellEnd"/>
            <w:r w:rsidRPr="009C6FFF">
              <w:rPr>
                <w:rFonts w:ascii="Times New Roman" w:hAnsi="Times New Roman"/>
                <w:sz w:val="18"/>
                <w:szCs w:val="18"/>
                <w:lang w:val="pl-PL"/>
              </w:rPr>
              <w:t>:</w:t>
            </w:r>
          </w:p>
          <w:p w14:paraId="08E7683A" w14:textId="77777777" w:rsidR="00EC4C60" w:rsidRPr="009C6FFF" w:rsidRDefault="00933DC1" w:rsidP="00574D31">
            <w:pPr>
              <w:pStyle w:val="TableParagraph"/>
              <w:ind w:left="799" w:right="492" w:firstLine="2"/>
              <w:rPr>
                <w:rFonts w:ascii="Times New Roman" w:hAnsi="Times New Roman"/>
                <w:sz w:val="18"/>
                <w:szCs w:val="18"/>
                <w:lang w:val="pl-PL"/>
              </w:rPr>
            </w:pPr>
            <w:r w:rsidRPr="009C6FFF">
              <w:rPr>
                <w:rFonts w:ascii="Times New Roman" w:hAnsi="Times New Roman"/>
                <w:noProof/>
                <w:lang w:val="pl-PL" w:eastAsia="pl-PL"/>
              </w:rPr>
              <mc:AlternateContent>
                <mc:Choice Requires="wps">
                  <w:drawing>
                    <wp:anchor distT="0" distB="0" distL="114300" distR="114300" simplePos="0" relativeHeight="251647488" behindDoc="0" locked="0" layoutInCell="1" allowOverlap="1" wp14:anchorId="360549A1" wp14:editId="03E66C60">
                      <wp:simplePos x="0" y="0"/>
                      <wp:positionH relativeFrom="column">
                        <wp:posOffset>252095</wp:posOffset>
                      </wp:positionH>
                      <wp:positionV relativeFrom="paragraph">
                        <wp:posOffset>0</wp:posOffset>
                      </wp:positionV>
                      <wp:extent cx="123825" cy="123825"/>
                      <wp:effectExtent l="0" t="0" r="9525" b="9525"/>
                      <wp:wrapNone/>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18FF7" id="Prostokąt 16" o:spid="_x0000_s1026" style="position:absolute;margin-left:19.85pt;margin-top:0;width:9.75pt;height: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" fillcolor="window" strokecolor="windowText" strokeweight="1pt">
                      <v:path arrowok="t"/>
                    </v:rect>
                  </w:pict>
                </mc:Fallback>
              </mc:AlternateContent>
            </w:r>
            <w:r w:rsidR="00EC4C60" w:rsidRPr="009C6FFF">
              <w:rPr>
                <w:rFonts w:ascii="Times New Roman" w:hAnsi="Times New Roman"/>
                <w:sz w:val="18"/>
                <w:szCs w:val="18"/>
                <w:lang w:val="pl-PL"/>
              </w:rPr>
              <w:t xml:space="preserve">Jednostka Samorządu Terytorialnego </w:t>
            </w:r>
          </w:p>
          <w:p w14:paraId="30962FFE" w14:textId="77777777" w:rsidR="00EC4C60" w:rsidRPr="009C6FFF" w:rsidRDefault="00933DC1" w:rsidP="00574D31">
            <w:pPr>
              <w:pStyle w:val="TableParagraph"/>
              <w:ind w:left="799" w:right="492" w:firstLine="2"/>
              <w:rPr>
                <w:rFonts w:ascii="Times New Roman" w:hAnsi="Times New Roman"/>
                <w:sz w:val="18"/>
                <w:szCs w:val="18"/>
                <w:lang w:val="pl-PL"/>
              </w:rPr>
            </w:pPr>
            <w:r w:rsidRPr="009C6FFF">
              <w:rPr>
                <w:rFonts w:ascii="Times New Roman" w:hAnsi="Times New Roman"/>
                <w:noProof/>
                <w:lang w:val="pl-PL" w:eastAsia="pl-PL"/>
              </w:rPr>
              <mc:AlternateContent>
                <mc:Choice Requires="wps">
                  <w:drawing>
                    <wp:anchor distT="0" distB="0" distL="114300" distR="114300" simplePos="0" relativeHeight="251649536" behindDoc="0" locked="0" layoutInCell="1" allowOverlap="1" wp14:anchorId="39D84BE8" wp14:editId="39E4E37D">
                      <wp:simplePos x="0" y="0"/>
                      <wp:positionH relativeFrom="column">
                        <wp:posOffset>252095</wp:posOffset>
                      </wp:positionH>
                      <wp:positionV relativeFrom="paragraph">
                        <wp:posOffset>145415</wp:posOffset>
                      </wp:positionV>
                      <wp:extent cx="123825" cy="123825"/>
                      <wp:effectExtent l="0" t="0" r="9525" b="9525"/>
                      <wp:wrapNone/>
                      <wp:docPr id="2" name="Prostokąt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C8DFA" id="Prostokąt 18" o:spid="_x0000_s1026" style="position:absolute;margin-left:19.85pt;margin-top:11.45pt;width:9.75pt;height: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" fillcolor="window" strokecolor="windowText" strokeweight="1pt">
                      <v:path arrowok="t"/>
                    </v:rect>
                  </w:pict>
                </mc:Fallback>
              </mc:AlternateContent>
            </w:r>
            <w:r w:rsidRPr="009C6FFF">
              <w:rPr>
                <w:rFonts w:ascii="Times New Roman" w:hAnsi="Times New Roman"/>
                <w:noProof/>
                <w:lang w:val="pl-PL" w:eastAsia="pl-PL"/>
              </w:rPr>
              <mc:AlternateContent>
                <mc:Choice Requires="wps">
                  <w:drawing>
                    <wp:anchor distT="0" distB="0" distL="114300" distR="114300" simplePos="0" relativeHeight="251648512" behindDoc="0" locked="0" layoutInCell="1" allowOverlap="1" wp14:anchorId="1CF814F1" wp14:editId="744835EB">
                      <wp:simplePos x="0" y="0"/>
                      <wp:positionH relativeFrom="column">
                        <wp:posOffset>252095</wp:posOffset>
                      </wp:positionH>
                      <wp:positionV relativeFrom="paragraph">
                        <wp:posOffset>22225</wp:posOffset>
                      </wp:positionV>
                      <wp:extent cx="123825" cy="123825"/>
                      <wp:effectExtent l="0" t="0" r="9525" b="9525"/>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DE908" id="Prostokąt 17" o:spid="_x0000_s1026" style="position:absolute;margin-left:19.85pt;margin-top:1.75pt;width:9.75pt;height:9.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" fillcolor="window" strokecolor="windowText" strokeweight="1pt">
                      <v:path arrowok="t"/>
                    </v:rect>
                  </w:pict>
                </mc:Fallback>
              </mc:AlternateContent>
            </w:r>
            <w:r w:rsidR="00EC4C60" w:rsidRPr="009C6FFF">
              <w:rPr>
                <w:rFonts w:ascii="Times New Roman" w:hAnsi="Times New Roman"/>
                <w:sz w:val="18"/>
                <w:szCs w:val="18"/>
                <w:lang w:val="pl-PL"/>
              </w:rPr>
              <w:t xml:space="preserve">Jednostki organizacyjne jednostek samorządu terytorialnego </w:t>
            </w:r>
          </w:p>
          <w:p w14:paraId="0CBC0296" w14:textId="77777777" w:rsidR="00EC4C60" w:rsidRPr="009C6FFF" w:rsidRDefault="00933DC1" w:rsidP="00574D31">
            <w:pPr>
              <w:pStyle w:val="TableParagraph"/>
              <w:ind w:left="799" w:right="492" w:firstLine="2"/>
              <w:rPr>
                <w:rFonts w:ascii="Times New Roman" w:hAnsi="Times New Roman"/>
                <w:sz w:val="18"/>
                <w:szCs w:val="18"/>
                <w:lang w:val="pl-PL"/>
              </w:rPr>
            </w:pPr>
            <w:r w:rsidRPr="009C6FFF">
              <w:rPr>
                <w:rFonts w:ascii="Times New Roman" w:hAnsi="Times New Roman"/>
                <w:noProof/>
                <w:lang w:val="pl-PL" w:eastAsia="pl-PL"/>
              </w:rPr>
              <mc:AlternateContent>
                <mc:Choice Requires="wps">
                  <w:drawing>
                    <wp:anchor distT="0" distB="0" distL="114300" distR="114300" simplePos="0" relativeHeight="251650560" behindDoc="0" locked="0" layoutInCell="1" allowOverlap="1" wp14:anchorId="11496672" wp14:editId="47EBD072">
                      <wp:simplePos x="0" y="0"/>
                      <wp:positionH relativeFrom="column">
                        <wp:posOffset>252095</wp:posOffset>
                      </wp:positionH>
                      <wp:positionV relativeFrom="paragraph">
                        <wp:posOffset>114935</wp:posOffset>
                      </wp:positionV>
                      <wp:extent cx="123825" cy="123825"/>
                      <wp:effectExtent l="0" t="0" r="9525" b="9525"/>
                      <wp:wrapNone/>
                      <wp:docPr id="1" name="Prostoką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B2FB3" id="Prostokąt 19" o:spid="_x0000_s1026" style="position:absolute;margin-left:19.85pt;margin-top:9.05pt;width:9.75pt;height: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" fillcolor="window" strokecolor="windowText" strokeweight="1pt">
                      <v:path arrowok="t"/>
                    </v:rect>
                  </w:pict>
                </mc:Fallback>
              </mc:AlternateContent>
            </w:r>
            <w:r w:rsidR="00EC4C60" w:rsidRPr="009C6FFF">
              <w:rPr>
                <w:rFonts w:ascii="Times New Roman" w:hAnsi="Times New Roman"/>
                <w:sz w:val="18"/>
                <w:szCs w:val="18"/>
                <w:lang w:val="pl-PL"/>
              </w:rPr>
              <w:t>Jednostka organizacyjna związku wyznaniowego i kościoła</w:t>
            </w:r>
          </w:p>
          <w:p w14:paraId="23BBE9C5" w14:textId="77777777" w:rsidR="00EC4C60" w:rsidRPr="009C6FFF" w:rsidRDefault="00EC4C60" w:rsidP="00574D31">
            <w:pPr>
              <w:ind w:left="883" w:hanging="883"/>
              <w:rPr>
                <w:sz w:val="18"/>
                <w:szCs w:val="18"/>
              </w:rPr>
            </w:pPr>
            <w:r w:rsidRPr="009C6FFF">
              <w:rPr>
                <w:sz w:val="18"/>
                <w:szCs w:val="18"/>
              </w:rPr>
              <w:t xml:space="preserve">                </w:t>
            </w:r>
            <w:r w:rsidR="002571BD" w:rsidRPr="009C6FFF">
              <w:rPr>
                <w:sz w:val="18"/>
                <w:szCs w:val="18"/>
              </w:rPr>
              <w:t xml:space="preserve">  </w:t>
            </w:r>
            <w:r w:rsidR="00021A55" w:rsidRPr="009C6FFF">
              <w:rPr>
                <w:sz w:val="18"/>
                <w:szCs w:val="18"/>
              </w:rPr>
              <w:t>Inna o</w:t>
            </w:r>
            <w:r w:rsidRPr="009C6FFF">
              <w:rPr>
                <w:sz w:val="18"/>
                <w:szCs w:val="18"/>
              </w:rPr>
              <w:t>s</w:t>
            </w:r>
            <w:r w:rsidR="00021A55" w:rsidRPr="009C6FFF">
              <w:rPr>
                <w:sz w:val="18"/>
                <w:szCs w:val="18"/>
              </w:rPr>
              <w:t xml:space="preserve">oba prawna  niż JST </w:t>
            </w:r>
            <w:r w:rsidRPr="009C6FFF">
              <w:rPr>
                <w:sz w:val="18"/>
                <w:szCs w:val="18"/>
              </w:rPr>
              <w:t>(np. organizacja pozarządowa, związek stowarzyszeń, spółdzielnia, kółko rolnicze, koło łowieckie)</w:t>
            </w:r>
          </w:p>
          <w:p w14:paraId="7B03E3A9" w14:textId="77777777" w:rsidR="00EC4C60" w:rsidRPr="009C6FFF" w:rsidRDefault="00EC4C60" w:rsidP="00EC4C60">
            <w:pPr>
              <w:rPr>
                <w:sz w:val="18"/>
                <w:szCs w:val="18"/>
              </w:rPr>
            </w:pPr>
          </w:p>
          <w:p w14:paraId="5F41B3F8" w14:textId="77777777" w:rsidR="00EC4C60" w:rsidRPr="009C6FFF" w:rsidRDefault="00EC4C60" w:rsidP="00574D31">
            <w:pPr>
              <w:pStyle w:val="TableParagraph"/>
              <w:ind w:left="799" w:right="492" w:firstLine="2"/>
              <w:rPr>
                <w:rFonts w:ascii="Times New Roman" w:eastAsia="Times New Roman" w:hAnsi="Times New Roman"/>
                <w:sz w:val="18"/>
                <w:szCs w:val="18"/>
                <w:lang w:val="pl-PL"/>
              </w:rPr>
            </w:pPr>
          </w:p>
        </w:tc>
      </w:tr>
      <w:tr w:rsidR="00EC4C60" w:rsidRPr="009C6FFF" w14:paraId="06BC8361" w14:textId="77777777" w:rsidTr="00574D31">
        <w:trPr>
          <w:trHeight w:hRule="exact" w:val="768"/>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12888E5"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10.</w:t>
            </w:r>
          </w:p>
        </w:tc>
        <w:tc>
          <w:tcPr>
            <w:tcW w:w="8386" w:type="dxa"/>
            <w:gridSpan w:val="10"/>
            <w:tcBorders>
              <w:top w:val="single" w:sz="4" w:space="0" w:color="000000"/>
              <w:left w:val="single" w:sz="4" w:space="0" w:color="000000"/>
              <w:bottom w:val="single" w:sz="4" w:space="0" w:color="000000"/>
              <w:right w:val="single" w:sz="4" w:space="0" w:color="000000"/>
            </w:tcBorders>
            <w:shd w:val="clear" w:color="auto" w:fill="auto"/>
          </w:tcPr>
          <w:p w14:paraId="4B18853E" w14:textId="77777777" w:rsidR="00EC4C60" w:rsidRPr="009C6FFF" w:rsidRDefault="00EC4C60" w:rsidP="00574D31">
            <w:pPr>
              <w:pStyle w:val="TableParagraph"/>
              <w:ind w:left="103" w:right="492"/>
              <w:rPr>
                <w:rFonts w:ascii="Times New Roman" w:eastAsia="Times New Roman" w:hAnsi="Times New Roman"/>
                <w:sz w:val="18"/>
                <w:szCs w:val="18"/>
                <w:lang w:val="pl-PL"/>
              </w:rPr>
            </w:pPr>
            <w:r w:rsidRPr="009C6FFF">
              <w:rPr>
                <w:rFonts w:ascii="Times New Roman" w:hAnsi="Times New Roman"/>
                <w:sz w:val="18"/>
                <w:szCs w:val="18"/>
                <w:lang w:val="pl-PL"/>
              </w:rPr>
              <w:t>Numer identyfikacyjny nadany przez</w:t>
            </w:r>
            <w:r w:rsidRPr="009C6FFF">
              <w:rPr>
                <w:rFonts w:ascii="Times New Roman" w:hAnsi="Times New Roman"/>
                <w:spacing w:val="-7"/>
                <w:sz w:val="18"/>
                <w:szCs w:val="18"/>
                <w:lang w:val="pl-PL"/>
              </w:rPr>
              <w:t xml:space="preserve"> </w:t>
            </w:r>
            <w:r w:rsidRPr="009C6FFF">
              <w:rPr>
                <w:rFonts w:ascii="Times New Roman" w:hAnsi="Times New Roman"/>
                <w:sz w:val="18"/>
                <w:szCs w:val="18"/>
                <w:lang w:val="pl-PL"/>
              </w:rPr>
              <w:t>ARiMR</w:t>
            </w:r>
          </w:p>
        </w:tc>
      </w:tr>
      <w:tr w:rsidR="00EC4C60" w:rsidRPr="009C6FFF" w14:paraId="44EDC79B" w14:textId="77777777" w:rsidTr="00574D31">
        <w:trPr>
          <w:trHeight w:hRule="exact" w:val="711"/>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908CA47"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11.</w:t>
            </w: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Pr>
          <w:p w14:paraId="3144B573"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Numer</w:t>
            </w:r>
            <w:proofErr w:type="spellEnd"/>
            <w:r w:rsidRPr="009C6FFF">
              <w:rPr>
                <w:rFonts w:ascii="Times New Roman" w:hAnsi="Times New Roman"/>
                <w:spacing w:val="-6"/>
                <w:sz w:val="18"/>
                <w:szCs w:val="18"/>
              </w:rPr>
              <w:t xml:space="preserve"> </w:t>
            </w:r>
            <w:r w:rsidRPr="009C6FFF">
              <w:rPr>
                <w:rFonts w:ascii="Times New Roman" w:hAnsi="Times New Roman"/>
                <w:sz w:val="18"/>
                <w:szCs w:val="18"/>
              </w:rPr>
              <w:t>NIP</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tcPr>
          <w:p w14:paraId="33F1C456"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Numer</w:t>
            </w:r>
            <w:proofErr w:type="spellEnd"/>
            <w:r w:rsidRPr="009C6FFF">
              <w:rPr>
                <w:rFonts w:ascii="Times New Roman" w:hAnsi="Times New Roman"/>
                <w:spacing w:val="-3"/>
                <w:sz w:val="18"/>
                <w:szCs w:val="18"/>
              </w:rPr>
              <w:t xml:space="preserve"> </w:t>
            </w:r>
            <w:r w:rsidRPr="009C6FFF">
              <w:rPr>
                <w:rFonts w:ascii="Times New Roman" w:hAnsi="Times New Roman"/>
                <w:sz w:val="18"/>
                <w:szCs w:val="18"/>
              </w:rPr>
              <w:t>REGON</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D05DCA0" w14:textId="77777777" w:rsidR="00EC4C60" w:rsidRPr="009C6FFF" w:rsidRDefault="00EC4C60" w:rsidP="00574D31">
            <w:pPr>
              <w:pStyle w:val="TableParagraph"/>
              <w:ind w:left="105"/>
              <w:rPr>
                <w:rFonts w:ascii="Times New Roman" w:eastAsia="Times New Roman" w:hAnsi="Times New Roman"/>
                <w:sz w:val="18"/>
                <w:szCs w:val="18"/>
              </w:rPr>
            </w:pPr>
            <w:proofErr w:type="spellStart"/>
            <w:r w:rsidRPr="009C6FFF">
              <w:rPr>
                <w:rFonts w:ascii="Times New Roman" w:hAnsi="Times New Roman"/>
                <w:sz w:val="18"/>
                <w:szCs w:val="18"/>
              </w:rPr>
              <w:t>Numer</w:t>
            </w:r>
            <w:proofErr w:type="spellEnd"/>
            <w:r w:rsidRPr="009C6FFF">
              <w:rPr>
                <w:rFonts w:ascii="Times New Roman" w:hAnsi="Times New Roman"/>
                <w:spacing w:val="-4"/>
                <w:sz w:val="18"/>
                <w:szCs w:val="18"/>
              </w:rPr>
              <w:t xml:space="preserve"> </w:t>
            </w:r>
            <w:r w:rsidRPr="009C6FFF">
              <w:rPr>
                <w:rFonts w:ascii="Times New Roman" w:hAnsi="Times New Roman"/>
                <w:sz w:val="18"/>
                <w:szCs w:val="18"/>
              </w:rPr>
              <w:t>KRS</w:t>
            </w:r>
          </w:p>
        </w:tc>
      </w:tr>
      <w:tr w:rsidR="00EC4C60" w:rsidRPr="009C6FFF" w14:paraId="552317EF" w14:textId="77777777" w:rsidTr="00574D31">
        <w:trPr>
          <w:trHeight w:hRule="exact" w:val="629"/>
        </w:trPr>
        <w:tc>
          <w:tcPr>
            <w:tcW w:w="720" w:type="dxa"/>
            <w:vMerge w:val="restart"/>
            <w:tcBorders>
              <w:top w:val="single" w:sz="4" w:space="0" w:color="000000"/>
              <w:left w:val="single" w:sz="4" w:space="0" w:color="000000"/>
              <w:right w:val="single" w:sz="4" w:space="0" w:color="000000"/>
            </w:tcBorders>
            <w:shd w:val="clear" w:color="auto" w:fill="auto"/>
          </w:tcPr>
          <w:p w14:paraId="710F6B35"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12.</w:t>
            </w: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Pr>
          <w:p w14:paraId="7790D1A7"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 xml:space="preserve">Nr </w:t>
            </w:r>
            <w:proofErr w:type="spellStart"/>
            <w:r w:rsidRPr="009C6FFF">
              <w:rPr>
                <w:rFonts w:ascii="Times New Roman" w:hAnsi="Times New Roman"/>
                <w:sz w:val="18"/>
                <w:szCs w:val="18"/>
              </w:rPr>
              <w:t>konta</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bankowego</w:t>
            </w:r>
            <w:proofErr w:type="spellEnd"/>
            <w:r w:rsidRPr="009C6FFF">
              <w:rPr>
                <w:rFonts w:ascii="Times New Roman" w:hAnsi="Times New Roman"/>
                <w:sz w:val="18"/>
                <w:szCs w:val="18"/>
              </w:rPr>
              <w:t xml:space="preserve"> (26</w:t>
            </w:r>
            <w:r w:rsidRPr="009C6FFF">
              <w:rPr>
                <w:rFonts w:ascii="Times New Roman" w:hAnsi="Times New Roman"/>
                <w:spacing w:val="-8"/>
                <w:sz w:val="18"/>
                <w:szCs w:val="18"/>
              </w:rPr>
              <w:t xml:space="preserve"> </w:t>
            </w:r>
            <w:proofErr w:type="spellStart"/>
            <w:r w:rsidRPr="009C6FFF">
              <w:rPr>
                <w:rFonts w:ascii="Times New Roman" w:hAnsi="Times New Roman"/>
                <w:sz w:val="18"/>
                <w:szCs w:val="18"/>
              </w:rPr>
              <w:t>cyfr</w:t>
            </w:r>
            <w:proofErr w:type="spellEnd"/>
            <w:r w:rsidRPr="009C6FFF">
              <w:rPr>
                <w:rFonts w:ascii="Times New Roman" w:hAnsi="Times New Roman"/>
                <w:sz w:val="18"/>
                <w:szCs w:val="18"/>
              </w:rPr>
              <w:t>)</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Pr>
          <w:p w14:paraId="09C7E82F"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_ _ / _ _ _ _ / _ _ _ _ / _ _ _ _ / _ _ _ _ /_ _ _ _/_ _ _</w:t>
            </w:r>
            <w:r w:rsidRPr="009C6FFF">
              <w:rPr>
                <w:rFonts w:ascii="Times New Roman" w:hAnsi="Times New Roman"/>
                <w:spacing w:val="-4"/>
                <w:sz w:val="18"/>
                <w:szCs w:val="18"/>
              </w:rPr>
              <w:t xml:space="preserve"> </w:t>
            </w:r>
            <w:r w:rsidRPr="009C6FFF">
              <w:rPr>
                <w:rFonts w:ascii="Times New Roman" w:hAnsi="Times New Roman"/>
                <w:sz w:val="18"/>
                <w:szCs w:val="18"/>
              </w:rPr>
              <w:t>_</w:t>
            </w:r>
          </w:p>
        </w:tc>
      </w:tr>
      <w:tr w:rsidR="00EC4C60" w:rsidRPr="009C6FFF" w14:paraId="0B72906C" w14:textId="77777777" w:rsidTr="00574D31">
        <w:trPr>
          <w:trHeight w:hRule="exact" w:val="564"/>
        </w:trPr>
        <w:tc>
          <w:tcPr>
            <w:tcW w:w="720" w:type="dxa"/>
            <w:vMerge/>
            <w:tcBorders>
              <w:left w:val="single" w:sz="4" w:space="0" w:color="000000"/>
              <w:bottom w:val="single" w:sz="4" w:space="0" w:color="000000"/>
              <w:right w:val="single" w:sz="4" w:space="0" w:color="000000"/>
            </w:tcBorders>
            <w:shd w:val="clear" w:color="auto" w:fill="auto"/>
          </w:tcPr>
          <w:p w14:paraId="3E5A02E4" w14:textId="77777777" w:rsidR="00EC4C60" w:rsidRPr="009C6FFF" w:rsidRDefault="00EC4C60" w:rsidP="00EC4C60">
            <w:pPr>
              <w:rPr>
                <w:sz w:val="18"/>
                <w:szCs w:val="18"/>
                <w:lang w:val="en-US"/>
              </w:rPr>
            </w:pP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Pr>
          <w:p w14:paraId="1E2DC138"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Nazwa</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i</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adres</w:t>
            </w:r>
            <w:proofErr w:type="spellEnd"/>
            <w:r w:rsidRPr="009C6FFF">
              <w:rPr>
                <w:rFonts w:ascii="Times New Roman" w:hAnsi="Times New Roman"/>
                <w:spacing w:val="-6"/>
                <w:sz w:val="18"/>
                <w:szCs w:val="18"/>
              </w:rPr>
              <w:t xml:space="preserve"> </w:t>
            </w:r>
            <w:proofErr w:type="spellStart"/>
            <w:r w:rsidRPr="009C6FFF">
              <w:rPr>
                <w:rFonts w:ascii="Times New Roman" w:hAnsi="Times New Roman"/>
                <w:sz w:val="18"/>
                <w:szCs w:val="18"/>
              </w:rPr>
              <w:t>banku</w:t>
            </w:r>
            <w:proofErr w:type="spellEnd"/>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Pr>
          <w:p w14:paraId="5C5A3365" w14:textId="77777777" w:rsidR="00EC4C60" w:rsidRPr="009C6FFF" w:rsidRDefault="00EC4C60" w:rsidP="00EC4C60">
            <w:pPr>
              <w:rPr>
                <w:sz w:val="18"/>
                <w:szCs w:val="18"/>
                <w:lang w:val="en-US"/>
              </w:rPr>
            </w:pPr>
          </w:p>
        </w:tc>
      </w:tr>
      <w:tr w:rsidR="00EC4C60" w:rsidRPr="009C6FFF" w14:paraId="0689F023" w14:textId="77777777" w:rsidTr="00574D31">
        <w:trPr>
          <w:trHeight w:hRule="exact" w:val="792"/>
        </w:trPr>
        <w:tc>
          <w:tcPr>
            <w:tcW w:w="9106" w:type="dxa"/>
            <w:gridSpan w:val="11"/>
            <w:tcBorders>
              <w:top w:val="single" w:sz="4" w:space="0" w:color="000000"/>
              <w:left w:val="single" w:sz="4" w:space="0" w:color="000000"/>
              <w:bottom w:val="single" w:sz="4" w:space="0" w:color="000000"/>
              <w:right w:val="single" w:sz="4" w:space="0" w:color="000000"/>
            </w:tcBorders>
            <w:shd w:val="clear" w:color="auto" w:fill="auto"/>
          </w:tcPr>
          <w:p w14:paraId="451B33D6" w14:textId="77777777" w:rsidR="00EC4C60" w:rsidRPr="009C6FFF" w:rsidRDefault="00EC4C60" w:rsidP="00EC4C60">
            <w:pPr>
              <w:pStyle w:val="TableParagraph"/>
              <w:rPr>
                <w:rFonts w:ascii="Times New Roman" w:eastAsia="Times New Roman" w:hAnsi="Times New Roman"/>
                <w:b/>
                <w:bCs/>
                <w:sz w:val="18"/>
                <w:szCs w:val="18"/>
                <w:lang w:val="pl-PL"/>
              </w:rPr>
            </w:pPr>
          </w:p>
          <w:p w14:paraId="3FA05FD9" w14:textId="77777777" w:rsidR="00EC4C60" w:rsidRPr="009C6FFF" w:rsidRDefault="00EC4C60" w:rsidP="00574D31">
            <w:pPr>
              <w:pStyle w:val="TableParagraph"/>
              <w:ind w:left="355" w:right="196"/>
              <w:rPr>
                <w:rFonts w:ascii="Times New Roman" w:eastAsia="Times New Roman" w:hAnsi="Times New Roman"/>
                <w:sz w:val="18"/>
                <w:szCs w:val="18"/>
                <w:lang w:val="pl-PL"/>
              </w:rPr>
            </w:pPr>
            <w:r w:rsidRPr="009C6FFF">
              <w:rPr>
                <w:rFonts w:ascii="Times New Roman" w:hAnsi="Times New Roman"/>
                <w:b/>
                <w:sz w:val="18"/>
                <w:szCs w:val="18"/>
                <w:lang w:val="pl-PL"/>
              </w:rPr>
              <w:t>Osoby odpowiedzialne za realizację</w:t>
            </w:r>
            <w:r w:rsidRPr="009C6FFF">
              <w:rPr>
                <w:rFonts w:ascii="Times New Roman" w:hAnsi="Times New Roman"/>
                <w:b/>
                <w:spacing w:val="-7"/>
                <w:sz w:val="18"/>
                <w:szCs w:val="18"/>
                <w:lang w:val="pl-PL"/>
              </w:rPr>
              <w:t xml:space="preserve"> </w:t>
            </w:r>
            <w:r w:rsidRPr="009C6FFF">
              <w:rPr>
                <w:rFonts w:ascii="Times New Roman" w:hAnsi="Times New Roman"/>
                <w:b/>
                <w:sz w:val="18"/>
                <w:szCs w:val="18"/>
                <w:lang w:val="pl-PL"/>
              </w:rPr>
              <w:t>grantu</w:t>
            </w:r>
            <w:r w:rsidRPr="009C6FFF">
              <w:rPr>
                <w:rFonts w:ascii="Times New Roman" w:hAnsi="Times New Roman"/>
                <w:sz w:val="18"/>
                <w:szCs w:val="18"/>
                <w:lang w:val="pl-PL"/>
              </w:rPr>
              <w:t>:</w:t>
            </w:r>
          </w:p>
        </w:tc>
      </w:tr>
      <w:tr w:rsidR="00EC4C60" w:rsidRPr="009C6FFF" w14:paraId="75F6D169" w14:textId="77777777" w:rsidTr="00574D31">
        <w:trPr>
          <w:trHeight w:hRule="exact" w:val="1229"/>
        </w:trPr>
        <w:tc>
          <w:tcPr>
            <w:tcW w:w="720" w:type="dxa"/>
            <w:vMerge w:val="restart"/>
            <w:tcBorders>
              <w:top w:val="single" w:sz="4" w:space="0" w:color="000000"/>
              <w:left w:val="single" w:sz="4" w:space="0" w:color="000000"/>
              <w:right w:val="single" w:sz="4" w:space="0" w:color="000000"/>
            </w:tcBorders>
            <w:shd w:val="clear" w:color="auto" w:fill="auto"/>
          </w:tcPr>
          <w:p w14:paraId="74CE1C32"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13.</w:t>
            </w: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auto"/>
          </w:tcPr>
          <w:p w14:paraId="221C8DD2" w14:textId="77777777" w:rsidR="00EC4C60" w:rsidRPr="009C6FFF" w:rsidRDefault="00EC4C60" w:rsidP="00574D31">
            <w:pPr>
              <w:pStyle w:val="TableParagraph"/>
              <w:ind w:left="103" w:right="524"/>
              <w:rPr>
                <w:rFonts w:ascii="Times New Roman" w:eastAsia="Times New Roman" w:hAnsi="Times New Roman"/>
                <w:sz w:val="18"/>
                <w:szCs w:val="18"/>
                <w:lang w:val="pl-PL"/>
              </w:rPr>
            </w:pPr>
            <w:r w:rsidRPr="009C6FFF">
              <w:rPr>
                <w:rFonts w:ascii="Times New Roman" w:hAnsi="Times New Roman"/>
                <w:sz w:val="18"/>
                <w:szCs w:val="18"/>
                <w:lang w:val="pl-PL"/>
              </w:rPr>
              <w:t>Imię i nazwisko oraz stanowisko osoby/osób upoważnionej/</w:t>
            </w:r>
            <w:proofErr w:type="spellStart"/>
            <w:r w:rsidRPr="009C6FFF">
              <w:rPr>
                <w:rFonts w:ascii="Times New Roman" w:hAnsi="Times New Roman"/>
                <w:sz w:val="18"/>
                <w:szCs w:val="18"/>
                <w:lang w:val="pl-PL"/>
              </w:rPr>
              <w:t>ych</w:t>
            </w:r>
            <w:proofErr w:type="spellEnd"/>
          </w:p>
          <w:p w14:paraId="3C797B3E" w14:textId="77777777" w:rsidR="00EC4C60" w:rsidRPr="009C6FFF" w:rsidRDefault="00EC4C60" w:rsidP="00574D31">
            <w:pPr>
              <w:pStyle w:val="TableParagraph"/>
              <w:ind w:left="103" w:right="524"/>
              <w:rPr>
                <w:rFonts w:ascii="Times New Roman" w:eastAsia="Times New Roman" w:hAnsi="Times New Roman"/>
                <w:sz w:val="18"/>
                <w:szCs w:val="18"/>
              </w:rPr>
            </w:pPr>
            <w:r w:rsidRPr="009C6FFF">
              <w:rPr>
                <w:rFonts w:ascii="Times New Roman" w:hAnsi="Times New Roman"/>
                <w:sz w:val="18"/>
                <w:szCs w:val="18"/>
              </w:rPr>
              <w:t xml:space="preserve">do </w:t>
            </w:r>
            <w:proofErr w:type="spellStart"/>
            <w:r w:rsidRPr="009C6FFF">
              <w:rPr>
                <w:rFonts w:ascii="Times New Roman" w:hAnsi="Times New Roman"/>
                <w:sz w:val="18"/>
                <w:szCs w:val="18"/>
              </w:rPr>
              <w:t>podpisania</w:t>
            </w:r>
            <w:proofErr w:type="spellEnd"/>
            <w:r w:rsidRPr="009C6FFF">
              <w:rPr>
                <w:rFonts w:ascii="Times New Roman" w:hAnsi="Times New Roman"/>
                <w:sz w:val="18"/>
                <w:szCs w:val="18"/>
              </w:rPr>
              <w:t xml:space="preserve"> </w:t>
            </w:r>
            <w:proofErr w:type="spellStart"/>
            <w:r w:rsidRPr="009C6FFF">
              <w:rPr>
                <w:rFonts w:ascii="Times New Roman" w:hAnsi="Times New Roman"/>
                <w:sz w:val="18"/>
                <w:szCs w:val="18"/>
              </w:rPr>
              <w:t>umowy</w:t>
            </w:r>
            <w:proofErr w:type="spellEnd"/>
          </w:p>
        </w:tc>
        <w:tc>
          <w:tcPr>
            <w:tcW w:w="2528" w:type="dxa"/>
            <w:gridSpan w:val="3"/>
            <w:tcBorders>
              <w:top w:val="single" w:sz="4" w:space="0" w:color="000000"/>
              <w:left w:val="single" w:sz="4" w:space="0" w:color="000000"/>
              <w:bottom w:val="single" w:sz="4" w:space="0" w:color="000000"/>
              <w:right w:val="single" w:sz="4" w:space="0" w:color="000000"/>
            </w:tcBorders>
            <w:shd w:val="clear" w:color="auto" w:fill="auto"/>
          </w:tcPr>
          <w:p w14:paraId="1B79DE14" w14:textId="77777777" w:rsidR="00EC4C60" w:rsidRPr="009C6FFF" w:rsidRDefault="00EC4C60" w:rsidP="00EC4C60">
            <w:pPr>
              <w:rPr>
                <w:sz w:val="18"/>
                <w:szCs w:val="18"/>
                <w:lang w:val="en-US"/>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Pr>
          <w:p w14:paraId="2D4975F7"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Stanowisko</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3F5041"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Tel.,</w:t>
            </w:r>
            <w:r w:rsidRPr="009C6FFF">
              <w:rPr>
                <w:rFonts w:ascii="Times New Roman" w:hAnsi="Times New Roman"/>
                <w:spacing w:val="-4"/>
                <w:sz w:val="18"/>
                <w:szCs w:val="18"/>
              </w:rPr>
              <w:t xml:space="preserve"> </w:t>
            </w:r>
            <w:r w:rsidRPr="009C6FFF">
              <w:rPr>
                <w:rFonts w:ascii="Times New Roman" w:hAnsi="Times New Roman"/>
                <w:sz w:val="18"/>
                <w:szCs w:val="18"/>
              </w:rPr>
              <w:t>mail:</w:t>
            </w:r>
          </w:p>
        </w:tc>
      </w:tr>
      <w:tr w:rsidR="00EC4C60" w:rsidRPr="009C6FFF" w14:paraId="7136C6FF" w14:textId="77777777" w:rsidTr="00574D31">
        <w:trPr>
          <w:trHeight w:hRule="exact" w:val="1231"/>
        </w:trPr>
        <w:tc>
          <w:tcPr>
            <w:tcW w:w="720" w:type="dxa"/>
            <w:vMerge/>
            <w:tcBorders>
              <w:left w:val="single" w:sz="4" w:space="0" w:color="000000"/>
              <w:right w:val="single" w:sz="4" w:space="0" w:color="000000"/>
            </w:tcBorders>
            <w:shd w:val="clear" w:color="auto" w:fill="auto"/>
          </w:tcPr>
          <w:p w14:paraId="18CC9678" w14:textId="77777777" w:rsidR="00EC4C60" w:rsidRPr="009C6FFF" w:rsidRDefault="00EC4C60" w:rsidP="00EC4C60">
            <w:pPr>
              <w:rPr>
                <w:sz w:val="18"/>
                <w:szCs w:val="18"/>
                <w:lang w:val="en-US"/>
              </w:rPr>
            </w:pP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auto"/>
          </w:tcPr>
          <w:p w14:paraId="7BB52DAA" w14:textId="77777777" w:rsidR="00EC4C60" w:rsidRPr="009C6FFF" w:rsidRDefault="00EC4C60" w:rsidP="00574D31">
            <w:pPr>
              <w:pStyle w:val="TableParagraph"/>
              <w:ind w:left="103" w:right="858"/>
              <w:rPr>
                <w:rFonts w:ascii="Times New Roman" w:eastAsia="Times New Roman" w:hAnsi="Times New Roman"/>
                <w:sz w:val="18"/>
                <w:szCs w:val="18"/>
                <w:lang w:val="pl-PL"/>
              </w:rPr>
            </w:pPr>
            <w:r w:rsidRPr="009C6FFF">
              <w:rPr>
                <w:rFonts w:ascii="Times New Roman" w:hAnsi="Times New Roman"/>
                <w:sz w:val="18"/>
                <w:szCs w:val="18"/>
                <w:lang w:val="pl-PL"/>
              </w:rPr>
              <w:t>Imię i nazwisko pełnomocnika (jeśli dotyczy)</w:t>
            </w:r>
          </w:p>
        </w:tc>
        <w:tc>
          <w:tcPr>
            <w:tcW w:w="2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0A5DC2C" w14:textId="77777777" w:rsidR="00EC4C60" w:rsidRPr="009C6FFF" w:rsidRDefault="00EC4C60" w:rsidP="00EC4C60">
            <w:pPr>
              <w:rPr>
                <w:sz w:val="18"/>
                <w:szCs w:val="18"/>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Pr>
          <w:p w14:paraId="25FC8949"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Stanowisko</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42B6E63"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Tel.,</w:t>
            </w:r>
            <w:r w:rsidRPr="009C6FFF">
              <w:rPr>
                <w:rFonts w:ascii="Times New Roman" w:hAnsi="Times New Roman"/>
                <w:spacing w:val="-4"/>
                <w:sz w:val="18"/>
                <w:szCs w:val="18"/>
              </w:rPr>
              <w:t xml:space="preserve"> </w:t>
            </w:r>
            <w:r w:rsidRPr="009C6FFF">
              <w:rPr>
                <w:rFonts w:ascii="Times New Roman" w:hAnsi="Times New Roman"/>
                <w:sz w:val="18"/>
                <w:szCs w:val="18"/>
              </w:rPr>
              <w:t>mail:</w:t>
            </w:r>
          </w:p>
        </w:tc>
      </w:tr>
      <w:tr w:rsidR="00EC4C60" w:rsidRPr="009C6FFF" w14:paraId="706FF527" w14:textId="77777777" w:rsidTr="00574D31">
        <w:trPr>
          <w:trHeight w:hRule="exact" w:val="974"/>
        </w:trPr>
        <w:tc>
          <w:tcPr>
            <w:tcW w:w="720" w:type="dxa"/>
            <w:vMerge/>
            <w:tcBorders>
              <w:left w:val="single" w:sz="4" w:space="0" w:color="000000"/>
              <w:bottom w:val="single" w:sz="4" w:space="0" w:color="000000"/>
              <w:right w:val="single" w:sz="4" w:space="0" w:color="000000"/>
            </w:tcBorders>
            <w:shd w:val="clear" w:color="auto" w:fill="auto"/>
          </w:tcPr>
          <w:p w14:paraId="5D7D0837" w14:textId="77777777" w:rsidR="00EC4C60" w:rsidRPr="009C6FFF" w:rsidRDefault="00EC4C60" w:rsidP="00EC4C60">
            <w:pPr>
              <w:rPr>
                <w:sz w:val="18"/>
                <w:szCs w:val="18"/>
                <w:lang w:val="en-US"/>
              </w:rPr>
            </w:pPr>
          </w:p>
        </w:tc>
        <w:tc>
          <w:tcPr>
            <w:tcW w:w="2881" w:type="dxa"/>
            <w:gridSpan w:val="3"/>
            <w:tcBorders>
              <w:top w:val="single" w:sz="4" w:space="0" w:color="000000"/>
              <w:left w:val="single" w:sz="4" w:space="0" w:color="000000"/>
              <w:bottom w:val="single" w:sz="4" w:space="0" w:color="000000"/>
              <w:right w:val="single" w:sz="4" w:space="0" w:color="000000"/>
            </w:tcBorders>
            <w:shd w:val="clear" w:color="auto" w:fill="auto"/>
          </w:tcPr>
          <w:p w14:paraId="20B10F42" w14:textId="77777777" w:rsidR="00EC4C60" w:rsidRPr="009C6FFF" w:rsidRDefault="00EC4C60" w:rsidP="00574D31">
            <w:pPr>
              <w:pStyle w:val="TableParagraph"/>
              <w:ind w:left="103" w:right="212"/>
              <w:rPr>
                <w:rFonts w:ascii="Times New Roman" w:eastAsia="Times New Roman" w:hAnsi="Times New Roman"/>
                <w:sz w:val="18"/>
                <w:szCs w:val="18"/>
                <w:lang w:val="pl-PL"/>
              </w:rPr>
            </w:pPr>
            <w:r w:rsidRPr="009C6FFF">
              <w:rPr>
                <w:rFonts w:ascii="Times New Roman" w:hAnsi="Times New Roman"/>
                <w:sz w:val="18"/>
                <w:szCs w:val="18"/>
                <w:lang w:val="pl-PL"/>
              </w:rPr>
              <w:t>Imię i nazwisko osoby upoważnionej do</w:t>
            </w:r>
            <w:r w:rsidRPr="009C6FFF">
              <w:rPr>
                <w:rFonts w:ascii="Times New Roman" w:hAnsi="Times New Roman"/>
                <w:spacing w:val="-1"/>
                <w:sz w:val="18"/>
                <w:szCs w:val="18"/>
                <w:lang w:val="pl-PL"/>
              </w:rPr>
              <w:t xml:space="preserve"> </w:t>
            </w:r>
            <w:r w:rsidRPr="009C6FFF">
              <w:rPr>
                <w:rFonts w:ascii="Times New Roman" w:hAnsi="Times New Roman"/>
                <w:sz w:val="18"/>
                <w:szCs w:val="18"/>
                <w:lang w:val="pl-PL"/>
              </w:rPr>
              <w:t>kontaktu</w:t>
            </w:r>
          </w:p>
        </w:tc>
        <w:tc>
          <w:tcPr>
            <w:tcW w:w="2528" w:type="dxa"/>
            <w:gridSpan w:val="3"/>
            <w:tcBorders>
              <w:top w:val="single" w:sz="4" w:space="0" w:color="000000"/>
              <w:left w:val="single" w:sz="4" w:space="0" w:color="000000"/>
              <w:bottom w:val="single" w:sz="4" w:space="0" w:color="000000"/>
              <w:right w:val="single" w:sz="4" w:space="0" w:color="000000"/>
            </w:tcBorders>
            <w:shd w:val="clear" w:color="auto" w:fill="auto"/>
          </w:tcPr>
          <w:p w14:paraId="43A31252" w14:textId="77777777" w:rsidR="00EC4C60" w:rsidRPr="009C6FFF" w:rsidRDefault="00EC4C60" w:rsidP="00EC4C60">
            <w:pPr>
              <w:rPr>
                <w:sz w:val="18"/>
                <w:szCs w:val="18"/>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Pr>
          <w:p w14:paraId="6202A83B" w14:textId="77777777" w:rsidR="00EC4C60" w:rsidRPr="009C6FFF" w:rsidRDefault="00EC4C60" w:rsidP="00574D31">
            <w:pPr>
              <w:pStyle w:val="TableParagraph"/>
              <w:ind w:left="103"/>
              <w:rPr>
                <w:rFonts w:ascii="Times New Roman" w:eastAsia="Times New Roman" w:hAnsi="Times New Roman"/>
                <w:sz w:val="18"/>
                <w:szCs w:val="18"/>
              </w:rPr>
            </w:pPr>
            <w:proofErr w:type="spellStart"/>
            <w:r w:rsidRPr="009C6FFF">
              <w:rPr>
                <w:rFonts w:ascii="Times New Roman" w:hAnsi="Times New Roman"/>
                <w:sz w:val="18"/>
                <w:szCs w:val="18"/>
              </w:rPr>
              <w:t>Stanowisko</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FCD479" w14:textId="77777777" w:rsidR="00EC4C60" w:rsidRPr="009C6FFF" w:rsidRDefault="00EC4C60" w:rsidP="00574D31">
            <w:pPr>
              <w:pStyle w:val="TableParagraph"/>
              <w:ind w:left="103"/>
              <w:rPr>
                <w:rFonts w:ascii="Times New Roman" w:eastAsia="Times New Roman" w:hAnsi="Times New Roman"/>
                <w:sz w:val="18"/>
                <w:szCs w:val="18"/>
              </w:rPr>
            </w:pPr>
            <w:r w:rsidRPr="009C6FFF">
              <w:rPr>
                <w:rFonts w:ascii="Times New Roman" w:hAnsi="Times New Roman"/>
                <w:sz w:val="18"/>
                <w:szCs w:val="18"/>
              </w:rPr>
              <w:t>Tel.,</w:t>
            </w:r>
            <w:r w:rsidRPr="009C6FFF">
              <w:rPr>
                <w:rFonts w:ascii="Times New Roman" w:hAnsi="Times New Roman"/>
                <w:spacing w:val="-4"/>
                <w:sz w:val="18"/>
                <w:szCs w:val="18"/>
              </w:rPr>
              <w:t xml:space="preserve"> </w:t>
            </w:r>
            <w:r w:rsidRPr="009C6FFF">
              <w:rPr>
                <w:rFonts w:ascii="Times New Roman" w:hAnsi="Times New Roman"/>
                <w:sz w:val="18"/>
                <w:szCs w:val="18"/>
              </w:rPr>
              <w:t>mail.</w:t>
            </w:r>
          </w:p>
        </w:tc>
      </w:tr>
    </w:tbl>
    <w:p w14:paraId="121CD926" w14:textId="77777777" w:rsidR="00EC4C60" w:rsidRPr="009C6FFF" w:rsidRDefault="00EC4C60" w:rsidP="00EC4C60">
      <w:pPr>
        <w:pStyle w:val="Nagwek31"/>
        <w:ind w:left="472" w:right="2271"/>
        <w:rPr>
          <w:b w:val="0"/>
          <w:spacing w:val="-60"/>
          <w:sz w:val="18"/>
          <w:szCs w:val="18"/>
          <w:u w:val="thick" w:color="000000"/>
        </w:rPr>
      </w:pPr>
      <w:r w:rsidRPr="009C6FFF">
        <w:rPr>
          <w:b w:val="0"/>
          <w:spacing w:val="-60"/>
          <w:sz w:val="18"/>
          <w:szCs w:val="18"/>
          <w:u w:val="thick" w:color="000000"/>
        </w:rPr>
        <w:lastRenderedPageBreak/>
        <w:t xml:space="preserve"> </w:t>
      </w:r>
    </w:p>
    <w:p w14:paraId="77C34392" w14:textId="77777777" w:rsidR="00EC4C60" w:rsidRPr="009C6FFF" w:rsidRDefault="00EC4C60" w:rsidP="00EC4C60">
      <w:pPr>
        <w:pStyle w:val="Nagwek31"/>
        <w:ind w:left="0" w:right="2271"/>
        <w:rPr>
          <w:b w:val="0"/>
          <w:bCs w:val="0"/>
          <w:sz w:val="18"/>
          <w:szCs w:val="18"/>
        </w:rPr>
      </w:pPr>
      <w:proofErr w:type="spellStart"/>
      <w:r w:rsidRPr="009C6FFF">
        <w:rPr>
          <w:sz w:val="18"/>
          <w:szCs w:val="18"/>
          <w:u w:val="thick" w:color="000000"/>
        </w:rPr>
        <w:t>Część</w:t>
      </w:r>
      <w:proofErr w:type="spellEnd"/>
      <w:r w:rsidRPr="009C6FFF">
        <w:rPr>
          <w:sz w:val="18"/>
          <w:szCs w:val="18"/>
          <w:u w:val="thick" w:color="000000"/>
        </w:rPr>
        <w:t xml:space="preserve"> II. </w:t>
      </w:r>
      <w:r w:rsidR="00015E55" w:rsidRPr="009C6FFF">
        <w:rPr>
          <w:sz w:val="18"/>
          <w:szCs w:val="18"/>
          <w:u w:val="thick" w:color="000000"/>
        </w:rPr>
        <w:t xml:space="preserve"> </w:t>
      </w:r>
      <w:proofErr w:type="spellStart"/>
      <w:r w:rsidRPr="009C6FFF">
        <w:rPr>
          <w:sz w:val="18"/>
          <w:szCs w:val="18"/>
          <w:u w:val="thick" w:color="000000"/>
        </w:rPr>
        <w:t>Sprawozdanie</w:t>
      </w:r>
      <w:proofErr w:type="spellEnd"/>
      <w:r w:rsidRPr="009C6FFF">
        <w:rPr>
          <w:spacing w:val="-9"/>
          <w:sz w:val="18"/>
          <w:szCs w:val="18"/>
          <w:u w:val="thick" w:color="000000"/>
        </w:rPr>
        <w:t xml:space="preserve"> </w:t>
      </w:r>
      <w:proofErr w:type="spellStart"/>
      <w:r w:rsidRPr="009C6FFF">
        <w:rPr>
          <w:sz w:val="18"/>
          <w:szCs w:val="18"/>
          <w:u w:val="thick" w:color="000000"/>
        </w:rPr>
        <w:t>merytoryczne</w:t>
      </w:r>
      <w:proofErr w:type="spellEnd"/>
      <w:r w:rsidRPr="009C6FFF">
        <w:rPr>
          <w:sz w:val="18"/>
          <w:szCs w:val="18"/>
          <w:u w:val="thick" w:color="000000"/>
        </w:rPr>
        <w:t>:</w:t>
      </w:r>
    </w:p>
    <w:p w14:paraId="19041DCB" w14:textId="77777777" w:rsidR="00EC4C60" w:rsidRPr="009C6FFF" w:rsidRDefault="00EC4C60" w:rsidP="00EC4C60">
      <w:pPr>
        <w:rPr>
          <w:rFonts w:eastAsia="Times New Roman"/>
          <w:b/>
          <w:bCs/>
          <w:sz w:val="18"/>
          <w:szCs w:val="18"/>
        </w:rPr>
      </w:pPr>
    </w:p>
    <w:p w14:paraId="4DF7C1FF" w14:textId="77777777" w:rsidR="00EC4C60" w:rsidRPr="009C6FFF" w:rsidRDefault="00EC4C60" w:rsidP="00995753">
      <w:pPr>
        <w:pStyle w:val="PYTANIEnumerowane"/>
        <w:tabs>
          <w:tab w:val="num" w:pos="567"/>
        </w:tabs>
        <w:ind w:left="284" w:hanging="284"/>
        <w:rPr>
          <w:rFonts w:ascii="Times New Roman" w:hAnsi="Times New Roman"/>
          <w:b w:val="0"/>
          <w:sz w:val="18"/>
          <w:szCs w:val="18"/>
        </w:rPr>
      </w:pPr>
      <w:r w:rsidRPr="009C6FFF">
        <w:rPr>
          <w:rFonts w:ascii="Times New Roman" w:hAnsi="Times New Roman"/>
          <w:b w:val="0"/>
          <w:sz w:val="18"/>
          <w:szCs w:val="18"/>
        </w:rPr>
        <w:t xml:space="preserve">Opis zrealizowanego projektu. </w:t>
      </w:r>
    </w:p>
    <w:p w14:paraId="34DA37E4" w14:textId="77777777" w:rsidR="002571BD" w:rsidRPr="009C6FFF" w:rsidRDefault="002571BD" w:rsidP="00EC4C60">
      <w:pPr>
        <w:pStyle w:val="PYTANIEnumerowane"/>
        <w:numPr>
          <w:ilvl w:val="0"/>
          <w:numId w:val="0"/>
        </w:numPr>
        <w:ind w:left="360"/>
        <w:rPr>
          <w:rFonts w:ascii="Times New Roman" w:hAnsi="Times New Roman"/>
          <w:b w:val="0"/>
          <w:sz w:val="18"/>
          <w:szCs w:val="18"/>
        </w:rPr>
      </w:pPr>
    </w:p>
    <w:p w14:paraId="329F0104" w14:textId="77777777" w:rsidR="00EC4C60" w:rsidRPr="009C6FFF" w:rsidRDefault="00EC4C60" w:rsidP="00995753">
      <w:pPr>
        <w:pStyle w:val="PYTANIEnumerowane"/>
        <w:numPr>
          <w:ilvl w:val="0"/>
          <w:numId w:val="0"/>
        </w:numPr>
        <w:ind w:left="284"/>
        <w:rPr>
          <w:rFonts w:ascii="Times New Roman" w:hAnsi="Times New Roman"/>
          <w:b w:val="0"/>
          <w:sz w:val="18"/>
          <w:szCs w:val="18"/>
        </w:rPr>
      </w:pPr>
      <w:r w:rsidRPr="009C6FFF">
        <w:rPr>
          <w:rFonts w:ascii="Times New Roman" w:hAnsi="Times New Roman"/>
          <w:b w:val="0"/>
          <w:sz w:val="18"/>
          <w:szCs w:val="18"/>
        </w:rPr>
        <w:t>Prosimy o przedstawienie zwięzłego opisu zrealizowanego przedsięwzięcia, uwzględniającego: cel projektu, przeprowadzone działania, osiągnięte efekty i korzyści dla społeczności.</w:t>
      </w:r>
    </w:p>
    <w:p w14:paraId="18F6D278" w14:textId="77777777" w:rsidR="00EC4C60" w:rsidRPr="009C6FFF" w:rsidRDefault="00EC4C60" w:rsidP="00EC4C60">
      <w:pPr>
        <w:rPr>
          <w:sz w:val="18"/>
          <w:szCs w:val="18"/>
        </w:rPr>
      </w:pPr>
    </w:p>
    <w:p w14:paraId="4FF4FB2B" w14:textId="77777777" w:rsidR="00EC4C60" w:rsidRPr="009C6FFF" w:rsidRDefault="00EC4C60" w:rsidP="002571BD">
      <w:pPr>
        <w:ind w:left="284"/>
        <w:rPr>
          <w:sz w:val="18"/>
          <w:szCs w:val="18"/>
        </w:rPr>
      </w:pPr>
      <w:r w:rsidRPr="009C6FFF">
        <w:rPr>
          <w:sz w:val="18"/>
          <w:szCs w:val="18"/>
        </w:rPr>
        <w:t>………………………………………………………………………………………………………………………………</w:t>
      </w:r>
      <w:r w:rsidR="00995753" w:rsidRPr="009C6FFF">
        <w:rPr>
          <w:sz w:val="18"/>
          <w:szCs w:val="18"/>
        </w:rPr>
        <w:t>..…</w:t>
      </w:r>
      <w:r w:rsidRPr="009C6FFF">
        <w:rPr>
          <w:sz w:val="18"/>
          <w:szCs w:val="18"/>
        </w:rPr>
        <w:t>……………………………………………………………………………………………………………………………</w:t>
      </w:r>
      <w:r w:rsidR="00995753" w:rsidRPr="009C6FFF">
        <w:rPr>
          <w:sz w:val="18"/>
          <w:szCs w:val="18"/>
        </w:rPr>
        <w:t>..………………………………………………………………………………………………………………………………..</w:t>
      </w:r>
    </w:p>
    <w:p w14:paraId="04547598" w14:textId="77777777" w:rsidR="00EC4C60" w:rsidRPr="009C6FFF" w:rsidRDefault="00EC4C60" w:rsidP="00EC4C60">
      <w:pPr>
        <w:rPr>
          <w:sz w:val="18"/>
          <w:szCs w:val="18"/>
        </w:rPr>
      </w:pPr>
    </w:p>
    <w:p w14:paraId="372FFAF2" w14:textId="77777777" w:rsidR="00EC4C60" w:rsidRPr="009C6FFF" w:rsidRDefault="00EC4C60" w:rsidP="00995753">
      <w:pPr>
        <w:pStyle w:val="PYTANIEnumerowane"/>
        <w:tabs>
          <w:tab w:val="num" w:pos="284"/>
        </w:tabs>
        <w:ind w:left="720" w:hanging="720"/>
        <w:rPr>
          <w:rFonts w:ascii="Times New Roman" w:hAnsi="Times New Roman"/>
          <w:b w:val="0"/>
          <w:sz w:val="18"/>
          <w:szCs w:val="18"/>
        </w:rPr>
      </w:pPr>
      <w:r w:rsidRPr="009C6FFF">
        <w:rPr>
          <w:rFonts w:ascii="Times New Roman" w:hAnsi="Times New Roman"/>
          <w:b w:val="0"/>
          <w:sz w:val="18"/>
          <w:szCs w:val="18"/>
        </w:rPr>
        <w:t>Czy zakładane wskaźniki zostały osiągnięte w wymiarze określonym we wniosku pkt. IV? Jeśli nie –</w:t>
      </w:r>
      <w:r w:rsidRPr="009C6FFF">
        <w:rPr>
          <w:rFonts w:ascii="Times New Roman" w:hAnsi="Times New Roman"/>
          <w:b w:val="0"/>
          <w:spacing w:val="-12"/>
          <w:sz w:val="18"/>
          <w:szCs w:val="18"/>
        </w:rPr>
        <w:t xml:space="preserve"> </w:t>
      </w:r>
      <w:r w:rsidRPr="009C6FFF">
        <w:rPr>
          <w:rFonts w:ascii="Times New Roman" w:hAnsi="Times New Roman"/>
          <w:b w:val="0"/>
          <w:sz w:val="18"/>
          <w:szCs w:val="18"/>
        </w:rPr>
        <w:t>dlaczego?</w:t>
      </w:r>
    </w:p>
    <w:p w14:paraId="46BAEEA1" w14:textId="77777777" w:rsidR="00EC4C60" w:rsidRPr="009C6FFF" w:rsidRDefault="00EC4C60" w:rsidP="00EC4C60">
      <w:pPr>
        <w:rPr>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030"/>
        <w:gridCol w:w="1026"/>
        <w:gridCol w:w="1806"/>
        <w:gridCol w:w="1799"/>
        <w:gridCol w:w="1617"/>
        <w:gridCol w:w="1325"/>
      </w:tblGrid>
      <w:tr w:rsidR="00EC4C60" w:rsidRPr="009C6FFF" w14:paraId="39BCFF54" w14:textId="77777777" w:rsidTr="00995753">
        <w:trPr>
          <w:trHeight w:val="256"/>
        </w:trPr>
        <w:tc>
          <w:tcPr>
            <w:tcW w:w="464" w:type="dxa"/>
            <w:tcBorders>
              <w:top w:val="single" w:sz="4" w:space="0" w:color="auto"/>
              <w:left w:val="single" w:sz="4" w:space="0" w:color="auto"/>
              <w:bottom w:val="single" w:sz="4" w:space="0" w:color="auto"/>
            </w:tcBorders>
          </w:tcPr>
          <w:p w14:paraId="0C6172BA" w14:textId="77777777" w:rsidR="00EC4C60" w:rsidRPr="009C6FFF" w:rsidRDefault="00EC4C60" w:rsidP="00EC4C60">
            <w:pPr>
              <w:rPr>
                <w:sz w:val="18"/>
                <w:szCs w:val="18"/>
              </w:rPr>
            </w:pPr>
            <w:r w:rsidRPr="009C6FFF">
              <w:rPr>
                <w:sz w:val="18"/>
                <w:szCs w:val="18"/>
              </w:rPr>
              <w:t>A</w:t>
            </w:r>
          </w:p>
        </w:tc>
        <w:tc>
          <w:tcPr>
            <w:tcW w:w="8603" w:type="dxa"/>
            <w:gridSpan w:val="6"/>
            <w:tcBorders>
              <w:bottom w:val="single" w:sz="4" w:space="0" w:color="auto"/>
            </w:tcBorders>
            <w:shd w:val="clear" w:color="auto" w:fill="D9D9D9"/>
          </w:tcPr>
          <w:p w14:paraId="117B140D" w14:textId="77777777" w:rsidR="00EC4C60" w:rsidRPr="009C6FFF" w:rsidRDefault="00EC4C60" w:rsidP="00EC4C60">
            <w:pPr>
              <w:jc w:val="center"/>
              <w:rPr>
                <w:b/>
                <w:sz w:val="18"/>
                <w:szCs w:val="18"/>
              </w:rPr>
            </w:pPr>
            <w:r w:rsidRPr="009C6FFF">
              <w:rPr>
                <w:b/>
                <w:sz w:val="18"/>
                <w:szCs w:val="18"/>
              </w:rPr>
              <w:t xml:space="preserve">Wskaźniki </w:t>
            </w:r>
            <w:r w:rsidRPr="009C6FFF">
              <w:rPr>
                <w:rFonts w:eastAsia="Calibri"/>
                <w:b/>
                <w:sz w:val="18"/>
                <w:szCs w:val="18"/>
                <w:lang w:eastAsia="ar-SA"/>
              </w:rPr>
              <w:t>projektu grantowego, którego osiągnięcie jest zakładane w wyniku realizacji grantu</w:t>
            </w:r>
          </w:p>
        </w:tc>
      </w:tr>
      <w:tr w:rsidR="00EC4C60" w:rsidRPr="009C6FFF" w14:paraId="1288195C" w14:textId="77777777" w:rsidTr="00995753">
        <w:tc>
          <w:tcPr>
            <w:tcW w:w="464" w:type="dxa"/>
            <w:vMerge w:val="restart"/>
            <w:tcBorders>
              <w:top w:val="single" w:sz="4" w:space="0" w:color="auto"/>
              <w:left w:val="nil"/>
              <w:bottom w:val="nil"/>
              <w:right w:val="single" w:sz="4" w:space="0" w:color="auto"/>
            </w:tcBorders>
          </w:tcPr>
          <w:p w14:paraId="229C13BB" w14:textId="77777777" w:rsidR="00EC4C60" w:rsidRPr="009C6FFF" w:rsidRDefault="00EC4C60" w:rsidP="00EC4C60">
            <w:pPr>
              <w:rPr>
                <w:sz w:val="18"/>
                <w:szCs w:val="18"/>
              </w:rPr>
            </w:pPr>
          </w:p>
        </w:tc>
        <w:tc>
          <w:tcPr>
            <w:tcW w:w="1030" w:type="dxa"/>
            <w:vMerge w:val="restart"/>
            <w:tcBorders>
              <w:top w:val="single" w:sz="4" w:space="0" w:color="auto"/>
              <w:left w:val="single" w:sz="4" w:space="0" w:color="auto"/>
            </w:tcBorders>
            <w:shd w:val="clear" w:color="auto" w:fill="D9D9D9"/>
          </w:tcPr>
          <w:p w14:paraId="58ADBB15" w14:textId="77777777" w:rsidR="00EC4C60" w:rsidRPr="009C6FFF" w:rsidRDefault="00EC4C60" w:rsidP="00EC4C60">
            <w:pPr>
              <w:jc w:val="center"/>
              <w:rPr>
                <w:sz w:val="18"/>
                <w:szCs w:val="18"/>
              </w:rPr>
            </w:pPr>
            <w:r w:rsidRPr="009C6FFF">
              <w:rPr>
                <w:sz w:val="18"/>
                <w:szCs w:val="18"/>
              </w:rPr>
              <w:t>Wskaźnik produktu</w:t>
            </w:r>
          </w:p>
        </w:tc>
        <w:tc>
          <w:tcPr>
            <w:tcW w:w="1026" w:type="dxa"/>
            <w:vMerge w:val="restart"/>
            <w:tcBorders>
              <w:top w:val="single" w:sz="4" w:space="0" w:color="auto"/>
            </w:tcBorders>
            <w:shd w:val="clear" w:color="auto" w:fill="D9D9D9"/>
          </w:tcPr>
          <w:p w14:paraId="1BEEFFC7" w14:textId="77777777" w:rsidR="00EC4C60" w:rsidRPr="009C6FFF" w:rsidRDefault="00EC4C60" w:rsidP="00EC4C60">
            <w:pPr>
              <w:jc w:val="center"/>
              <w:rPr>
                <w:sz w:val="18"/>
                <w:szCs w:val="18"/>
              </w:rPr>
            </w:pPr>
            <w:r w:rsidRPr="009C6FFF">
              <w:rPr>
                <w:sz w:val="18"/>
                <w:szCs w:val="18"/>
              </w:rPr>
              <w:t xml:space="preserve">Jednostka </w:t>
            </w:r>
          </w:p>
          <w:p w14:paraId="3AD74564" w14:textId="77777777" w:rsidR="00EC4C60" w:rsidRPr="009C6FFF" w:rsidRDefault="00EC4C60" w:rsidP="00EC4C60">
            <w:pPr>
              <w:jc w:val="center"/>
              <w:rPr>
                <w:sz w:val="18"/>
                <w:szCs w:val="18"/>
              </w:rPr>
            </w:pPr>
            <w:r w:rsidRPr="009C6FFF">
              <w:rPr>
                <w:sz w:val="18"/>
                <w:szCs w:val="18"/>
              </w:rPr>
              <w:t>miary</w:t>
            </w:r>
          </w:p>
        </w:tc>
        <w:tc>
          <w:tcPr>
            <w:tcW w:w="1806" w:type="dxa"/>
            <w:vMerge w:val="restart"/>
            <w:tcBorders>
              <w:top w:val="single" w:sz="4" w:space="0" w:color="auto"/>
            </w:tcBorders>
            <w:shd w:val="clear" w:color="auto" w:fill="D9D9D9"/>
          </w:tcPr>
          <w:p w14:paraId="6F8DEDD5" w14:textId="77777777" w:rsidR="00EC4C60" w:rsidRPr="009C6FFF" w:rsidRDefault="00EC4C60" w:rsidP="00EC4C60">
            <w:pPr>
              <w:jc w:val="center"/>
              <w:rPr>
                <w:sz w:val="18"/>
                <w:szCs w:val="18"/>
              </w:rPr>
            </w:pPr>
          </w:p>
          <w:p w14:paraId="32EA02C9" w14:textId="77777777" w:rsidR="00EC4C60" w:rsidRPr="009C6FFF" w:rsidRDefault="00EC4C60" w:rsidP="00EC4C60">
            <w:pPr>
              <w:jc w:val="center"/>
              <w:rPr>
                <w:sz w:val="18"/>
                <w:szCs w:val="18"/>
              </w:rPr>
            </w:pPr>
            <w:r w:rsidRPr="009C6FFF">
              <w:rPr>
                <w:sz w:val="18"/>
                <w:szCs w:val="18"/>
              </w:rPr>
              <w:t>Źródło weryfikacji</w:t>
            </w:r>
          </w:p>
        </w:tc>
        <w:tc>
          <w:tcPr>
            <w:tcW w:w="4741" w:type="dxa"/>
            <w:gridSpan w:val="3"/>
            <w:tcBorders>
              <w:top w:val="single" w:sz="4" w:space="0" w:color="auto"/>
            </w:tcBorders>
            <w:shd w:val="clear" w:color="auto" w:fill="D9D9D9"/>
          </w:tcPr>
          <w:p w14:paraId="56799CFA" w14:textId="77777777" w:rsidR="00EC4C60" w:rsidRPr="009C6FFF" w:rsidRDefault="00EC4C60" w:rsidP="00EC4C60">
            <w:pPr>
              <w:jc w:val="center"/>
              <w:rPr>
                <w:sz w:val="18"/>
                <w:szCs w:val="18"/>
              </w:rPr>
            </w:pPr>
            <w:r w:rsidRPr="009C6FFF">
              <w:rPr>
                <w:sz w:val="18"/>
                <w:szCs w:val="18"/>
              </w:rPr>
              <w:t>Wartość wskaźnika</w:t>
            </w:r>
          </w:p>
        </w:tc>
      </w:tr>
      <w:tr w:rsidR="00EC4C60" w:rsidRPr="009C6FFF" w14:paraId="137C0F48" w14:textId="77777777" w:rsidTr="00995753">
        <w:tc>
          <w:tcPr>
            <w:tcW w:w="464" w:type="dxa"/>
            <w:vMerge/>
            <w:tcBorders>
              <w:top w:val="nil"/>
              <w:left w:val="nil"/>
              <w:bottom w:val="single" w:sz="4" w:space="0" w:color="auto"/>
              <w:right w:val="single" w:sz="4" w:space="0" w:color="auto"/>
            </w:tcBorders>
          </w:tcPr>
          <w:p w14:paraId="0A419F8A" w14:textId="77777777" w:rsidR="00EC4C60" w:rsidRPr="009C6FFF" w:rsidRDefault="00EC4C60" w:rsidP="00EC4C60">
            <w:pPr>
              <w:rPr>
                <w:sz w:val="18"/>
                <w:szCs w:val="18"/>
              </w:rPr>
            </w:pPr>
          </w:p>
        </w:tc>
        <w:tc>
          <w:tcPr>
            <w:tcW w:w="1030" w:type="dxa"/>
            <w:vMerge/>
            <w:tcBorders>
              <w:left w:val="single" w:sz="4" w:space="0" w:color="auto"/>
            </w:tcBorders>
            <w:shd w:val="clear" w:color="auto" w:fill="D9D9D9"/>
          </w:tcPr>
          <w:p w14:paraId="12921EB1" w14:textId="77777777" w:rsidR="00EC4C60" w:rsidRPr="009C6FFF" w:rsidRDefault="00EC4C60" w:rsidP="00EC4C60">
            <w:pPr>
              <w:jc w:val="center"/>
              <w:rPr>
                <w:sz w:val="18"/>
                <w:szCs w:val="18"/>
              </w:rPr>
            </w:pPr>
          </w:p>
        </w:tc>
        <w:tc>
          <w:tcPr>
            <w:tcW w:w="1026" w:type="dxa"/>
            <w:vMerge/>
            <w:shd w:val="clear" w:color="auto" w:fill="D9D9D9"/>
          </w:tcPr>
          <w:p w14:paraId="0AB03090" w14:textId="77777777" w:rsidR="00EC4C60" w:rsidRPr="009C6FFF" w:rsidRDefault="00EC4C60" w:rsidP="00EC4C60">
            <w:pPr>
              <w:jc w:val="center"/>
              <w:rPr>
                <w:sz w:val="18"/>
                <w:szCs w:val="18"/>
              </w:rPr>
            </w:pPr>
          </w:p>
        </w:tc>
        <w:tc>
          <w:tcPr>
            <w:tcW w:w="1806" w:type="dxa"/>
            <w:vMerge/>
            <w:shd w:val="clear" w:color="auto" w:fill="D9D9D9"/>
          </w:tcPr>
          <w:p w14:paraId="2443C9FF" w14:textId="77777777" w:rsidR="00EC4C60" w:rsidRPr="009C6FFF" w:rsidRDefault="00EC4C60" w:rsidP="00EC4C60">
            <w:pPr>
              <w:jc w:val="center"/>
              <w:rPr>
                <w:i/>
                <w:sz w:val="18"/>
                <w:szCs w:val="18"/>
              </w:rPr>
            </w:pPr>
          </w:p>
        </w:tc>
        <w:tc>
          <w:tcPr>
            <w:tcW w:w="1799" w:type="dxa"/>
            <w:shd w:val="clear" w:color="auto" w:fill="D9D9D9"/>
          </w:tcPr>
          <w:p w14:paraId="57A912A1" w14:textId="77777777" w:rsidR="00EC4C60" w:rsidRPr="009C6FFF" w:rsidRDefault="00EC4C60" w:rsidP="00EC4C60">
            <w:pPr>
              <w:jc w:val="center"/>
              <w:rPr>
                <w:sz w:val="18"/>
                <w:szCs w:val="18"/>
              </w:rPr>
            </w:pPr>
            <w:r w:rsidRPr="009C6FFF">
              <w:rPr>
                <w:sz w:val="18"/>
                <w:szCs w:val="18"/>
              </w:rPr>
              <w:t>początkowa</w:t>
            </w:r>
          </w:p>
        </w:tc>
        <w:tc>
          <w:tcPr>
            <w:tcW w:w="1617" w:type="dxa"/>
            <w:shd w:val="clear" w:color="auto" w:fill="D9D9D9"/>
          </w:tcPr>
          <w:p w14:paraId="0C3C7FE9" w14:textId="77777777" w:rsidR="00EC4C60" w:rsidRPr="009C6FFF" w:rsidRDefault="00EC4C60" w:rsidP="00EC4C60">
            <w:pPr>
              <w:jc w:val="center"/>
              <w:rPr>
                <w:sz w:val="18"/>
                <w:szCs w:val="18"/>
              </w:rPr>
            </w:pPr>
            <w:r w:rsidRPr="009C6FFF">
              <w:rPr>
                <w:sz w:val="18"/>
                <w:szCs w:val="18"/>
              </w:rPr>
              <w:t>planowana</w:t>
            </w:r>
          </w:p>
        </w:tc>
        <w:tc>
          <w:tcPr>
            <w:tcW w:w="1325" w:type="dxa"/>
            <w:shd w:val="clear" w:color="auto" w:fill="D9D9D9"/>
          </w:tcPr>
          <w:p w14:paraId="0803C3D2" w14:textId="77777777" w:rsidR="00EC4C60" w:rsidRPr="009C6FFF" w:rsidRDefault="00EC4C60" w:rsidP="00EC4C60">
            <w:pPr>
              <w:jc w:val="center"/>
              <w:rPr>
                <w:sz w:val="18"/>
                <w:szCs w:val="18"/>
              </w:rPr>
            </w:pPr>
            <w:r w:rsidRPr="009C6FFF">
              <w:rPr>
                <w:sz w:val="18"/>
                <w:szCs w:val="18"/>
              </w:rPr>
              <w:t>osiągnięta</w:t>
            </w:r>
          </w:p>
        </w:tc>
      </w:tr>
      <w:tr w:rsidR="00EC4C60" w:rsidRPr="009C6FFF" w14:paraId="681BC9ED" w14:textId="77777777" w:rsidTr="00995753">
        <w:trPr>
          <w:trHeight w:val="460"/>
        </w:trPr>
        <w:tc>
          <w:tcPr>
            <w:tcW w:w="464" w:type="dxa"/>
            <w:tcBorders>
              <w:top w:val="single" w:sz="4" w:space="0" w:color="auto"/>
            </w:tcBorders>
          </w:tcPr>
          <w:p w14:paraId="1962F548" w14:textId="77777777" w:rsidR="00EC4C60" w:rsidRPr="009C6FFF" w:rsidRDefault="00EC4C60" w:rsidP="00EC4C60">
            <w:pPr>
              <w:rPr>
                <w:sz w:val="18"/>
                <w:szCs w:val="18"/>
              </w:rPr>
            </w:pPr>
            <w:r w:rsidRPr="009C6FFF">
              <w:rPr>
                <w:sz w:val="18"/>
                <w:szCs w:val="18"/>
              </w:rPr>
              <w:t>1</w:t>
            </w:r>
          </w:p>
        </w:tc>
        <w:tc>
          <w:tcPr>
            <w:tcW w:w="1030" w:type="dxa"/>
          </w:tcPr>
          <w:p w14:paraId="04688082" w14:textId="77777777" w:rsidR="00EC4C60" w:rsidRPr="009C6FFF" w:rsidRDefault="00EC4C60" w:rsidP="00EC4C60">
            <w:pPr>
              <w:rPr>
                <w:sz w:val="18"/>
                <w:szCs w:val="18"/>
              </w:rPr>
            </w:pPr>
          </w:p>
        </w:tc>
        <w:tc>
          <w:tcPr>
            <w:tcW w:w="1026" w:type="dxa"/>
          </w:tcPr>
          <w:p w14:paraId="3816BB4B" w14:textId="77777777" w:rsidR="00EC4C60" w:rsidRPr="009C6FFF" w:rsidRDefault="00EC4C60" w:rsidP="00EC4C60">
            <w:pPr>
              <w:rPr>
                <w:sz w:val="18"/>
                <w:szCs w:val="18"/>
              </w:rPr>
            </w:pPr>
          </w:p>
        </w:tc>
        <w:tc>
          <w:tcPr>
            <w:tcW w:w="1806" w:type="dxa"/>
          </w:tcPr>
          <w:p w14:paraId="5B1BEB56" w14:textId="77777777" w:rsidR="00EC4C60" w:rsidRPr="009C6FFF" w:rsidRDefault="00EC4C60" w:rsidP="00EC4C60">
            <w:pPr>
              <w:rPr>
                <w:sz w:val="18"/>
                <w:szCs w:val="18"/>
              </w:rPr>
            </w:pPr>
          </w:p>
        </w:tc>
        <w:tc>
          <w:tcPr>
            <w:tcW w:w="1799" w:type="dxa"/>
          </w:tcPr>
          <w:p w14:paraId="592019D5" w14:textId="77777777" w:rsidR="00EC4C60" w:rsidRPr="009C6FFF" w:rsidRDefault="00EC4C60" w:rsidP="00EC4C60">
            <w:pPr>
              <w:rPr>
                <w:sz w:val="18"/>
                <w:szCs w:val="18"/>
              </w:rPr>
            </w:pPr>
          </w:p>
        </w:tc>
        <w:tc>
          <w:tcPr>
            <w:tcW w:w="1617" w:type="dxa"/>
          </w:tcPr>
          <w:p w14:paraId="3F8BE72E" w14:textId="77777777" w:rsidR="00EC4C60" w:rsidRPr="009C6FFF" w:rsidRDefault="00EC4C60" w:rsidP="00EC4C60">
            <w:pPr>
              <w:rPr>
                <w:sz w:val="18"/>
                <w:szCs w:val="18"/>
              </w:rPr>
            </w:pPr>
          </w:p>
        </w:tc>
        <w:tc>
          <w:tcPr>
            <w:tcW w:w="1325" w:type="dxa"/>
          </w:tcPr>
          <w:p w14:paraId="7530B1A4" w14:textId="77777777" w:rsidR="00EC4C60" w:rsidRPr="009C6FFF" w:rsidRDefault="00EC4C60" w:rsidP="00EC4C60">
            <w:pPr>
              <w:rPr>
                <w:sz w:val="18"/>
                <w:szCs w:val="18"/>
              </w:rPr>
            </w:pPr>
          </w:p>
        </w:tc>
      </w:tr>
      <w:tr w:rsidR="00EC4C60" w:rsidRPr="009C6FFF" w14:paraId="5A3573B6" w14:textId="77777777" w:rsidTr="00995753">
        <w:trPr>
          <w:trHeight w:val="423"/>
        </w:trPr>
        <w:tc>
          <w:tcPr>
            <w:tcW w:w="464" w:type="dxa"/>
          </w:tcPr>
          <w:p w14:paraId="0D1E71ED" w14:textId="77777777" w:rsidR="00EC4C60" w:rsidRPr="009C6FFF" w:rsidRDefault="00EC4C60" w:rsidP="00EC4C60">
            <w:pPr>
              <w:rPr>
                <w:sz w:val="18"/>
                <w:szCs w:val="18"/>
              </w:rPr>
            </w:pPr>
            <w:r w:rsidRPr="009C6FFF">
              <w:rPr>
                <w:sz w:val="18"/>
                <w:szCs w:val="18"/>
              </w:rPr>
              <w:t>2</w:t>
            </w:r>
          </w:p>
        </w:tc>
        <w:tc>
          <w:tcPr>
            <w:tcW w:w="1030" w:type="dxa"/>
          </w:tcPr>
          <w:p w14:paraId="640548FE" w14:textId="77777777" w:rsidR="00EC4C60" w:rsidRPr="009C6FFF" w:rsidRDefault="00EC4C60" w:rsidP="00EC4C60">
            <w:pPr>
              <w:rPr>
                <w:sz w:val="18"/>
                <w:szCs w:val="18"/>
              </w:rPr>
            </w:pPr>
          </w:p>
        </w:tc>
        <w:tc>
          <w:tcPr>
            <w:tcW w:w="1026" w:type="dxa"/>
          </w:tcPr>
          <w:p w14:paraId="39CE2572" w14:textId="77777777" w:rsidR="00EC4C60" w:rsidRPr="009C6FFF" w:rsidRDefault="00EC4C60" w:rsidP="00EC4C60">
            <w:pPr>
              <w:rPr>
                <w:sz w:val="18"/>
                <w:szCs w:val="18"/>
              </w:rPr>
            </w:pPr>
          </w:p>
        </w:tc>
        <w:tc>
          <w:tcPr>
            <w:tcW w:w="1806" w:type="dxa"/>
          </w:tcPr>
          <w:p w14:paraId="347F52D8" w14:textId="77777777" w:rsidR="00EC4C60" w:rsidRPr="009C6FFF" w:rsidRDefault="00EC4C60" w:rsidP="00EC4C60">
            <w:pPr>
              <w:rPr>
                <w:sz w:val="18"/>
                <w:szCs w:val="18"/>
              </w:rPr>
            </w:pPr>
          </w:p>
        </w:tc>
        <w:tc>
          <w:tcPr>
            <w:tcW w:w="1799" w:type="dxa"/>
          </w:tcPr>
          <w:p w14:paraId="1399E670" w14:textId="77777777" w:rsidR="00EC4C60" w:rsidRPr="009C6FFF" w:rsidRDefault="00EC4C60" w:rsidP="00EC4C60">
            <w:pPr>
              <w:rPr>
                <w:sz w:val="18"/>
                <w:szCs w:val="18"/>
              </w:rPr>
            </w:pPr>
          </w:p>
        </w:tc>
        <w:tc>
          <w:tcPr>
            <w:tcW w:w="1617" w:type="dxa"/>
          </w:tcPr>
          <w:p w14:paraId="122A127C" w14:textId="77777777" w:rsidR="00EC4C60" w:rsidRPr="009C6FFF" w:rsidRDefault="00EC4C60" w:rsidP="00EC4C60">
            <w:pPr>
              <w:rPr>
                <w:sz w:val="18"/>
                <w:szCs w:val="18"/>
              </w:rPr>
            </w:pPr>
          </w:p>
        </w:tc>
        <w:tc>
          <w:tcPr>
            <w:tcW w:w="1325" w:type="dxa"/>
          </w:tcPr>
          <w:p w14:paraId="7313D092" w14:textId="77777777" w:rsidR="00EC4C60" w:rsidRPr="009C6FFF" w:rsidRDefault="00EC4C60" w:rsidP="00EC4C60">
            <w:pPr>
              <w:rPr>
                <w:sz w:val="18"/>
                <w:szCs w:val="18"/>
              </w:rPr>
            </w:pPr>
          </w:p>
        </w:tc>
      </w:tr>
      <w:tr w:rsidR="00EC4C60" w:rsidRPr="009C6FFF" w14:paraId="45BAEBBF" w14:textId="77777777" w:rsidTr="00995753">
        <w:trPr>
          <w:trHeight w:val="416"/>
        </w:trPr>
        <w:tc>
          <w:tcPr>
            <w:tcW w:w="464" w:type="dxa"/>
          </w:tcPr>
          <w:p w14:paraId="4FA504ED" w14:textId="77777777" w:rsidR="00EC4C60" w:rsidRPr="009C6FFF" w:rsidRDefault="00EC4C60" w:rsidP="00EC4C60">
            <w:pPr>
              <w:rPr>
                <w:sz w:val="18"/>
                <w:szCs w:val="18"/>
              </w:rPr>
            </w:pPr>
            <w:r w:rsidRPr="009C6FFF">
              <w:rPr>
                <w:sz w:val="18"/>
                <w:szCs w:val="18"/>
              </w:rPr>
              <w:t>3</w:t>
            </w:r>
          </w:p>
        </w:tc>
        <w:tc>
          <w:tcPr>
            <w:tcW w:w="1030" w:type="dxa"/>
          </w:tcPr>
          <w:p w14:paraId="08BAE2F3" w14:textId="77777777" w:rsidR="00EC4C60" w:rsidRPr="009C6FFF" w:rsidRDefault="00EC4C60" w:rsidP="00EC4C60">
            <w:pPr>
              <w:rPr>
                <w:sz w:val="18"/>
                <w:szCs w:val="18"/>
              </w:rPr>
            </w:pPr>
          </w:p>
        </w:tc>
        <w:tc>
          <w:tcPr>
            <w:tcW w:w="1026" w:type="dxa"/>
          </w:tcPr>
          <w:p w14:paraId="04A13882" w14:textId="77777777" w:rsidR="00EC4C60" w:rsidRPr="009C6FFF" w:rsidRDefault="00EC4C60" w:rsidP="00EC4C60">
            <w:pPr>
              <w:rPr>
                <w:sz w:val="18"/>
                <w:szCs w:val="18"/>
              </w:rPr>
            </w:pPr>
          </w:p>
        </w:tc>
        <w:tc>
          <w:tcPr>
            <w:tcW w:w="1806" w:type="dxa"/>
          </w:tcPr>
          <w:p w14:paraId="3801777E" w14:textId="77777777" w:rsidR="00EC4C60" w:rsidRPr="009C6FFF" w:rsidRDefault="00EC4C60" w:rsidP="00EC4C60">
            <w:pPr>
              <w:rPr>
                <w:sz w:val="18"/>
                <w:szCs w:val="18"/>
              </w:rPr>
            </w:pPr>
          </w:p>
        </w:tc>
        <w:tc>
          <w:tcPr>
            <w:tcW w:w="1799" w:type="dxa"/>
          </w:tcPr>
          <w:p w14:paraId="2B51F351" w14:textId="77777777" w:rsidR="00EC4C60" w:rsidRPr="009C6FFF" w:rsidRDefault="00EC4C60" w:rsidP="00EC4C60">
            <w:pPr>
              <w:rPr>
                <w:sz w:val="18"/>
                <w:szCs w:val="18"/>
              </w:rPr>
            </w:pPr>
          </w:p>
        </w:tc>
        <w:tc>
          <w:tcPr>
            <w:tcW w:w="1617" w:type="dxa"/>
          </w:tcPr>
          <w:p w14:paraId="01F03C67" w14:textId="77777777" w:rsidR="00EC4C60" w:rsidRPr="009C6FFF" w:rsidRDefault="00EC4C60" w:rsidP="00EC4C60">
            <w:pPr>
              <w:rPr>
                <w:sz w:val="18"/>
                <w:szCs w:val="18"/>
              </w:rPr>
            </w:pPr>
          </w:p>
        </w:tc>
        <w:tc>
          <w:tcPr>
            <w:tcW w:w="1325" w:type="dxa"/>
          </w:tcPr>
          <w:p w14:paraId="7849E3F3" w14:textId="77777777" w:rsidR="00EC4C60" w:rsidRPr="009C6FFF" w:rsidRDefault="00EC4C60" w:rsidP="00EC4C60">
            <w:pPr>
              <w:rPr>
                <w:sz w:val="18"/>
                <w:szCs w:val="18"/>
              </w:rPr>
            </w:pPr>
          </w:p>
        </w:tc>
      </w:tr>
    </w:tbl>
    <w:p w14:paraId="2EF2E2B8" w14:textId="77777777" w:rsidR="00EC4C60" w:rsidRPr="009C6FFF" w:rsidRDefault="00EC4C60" w:rsidP="00EC4C60">
      <w:pPr>
        <w:rPr>
          <w:rFonts w:eastAsia="Times New Roman"/>
          <w:sz w:val="18"/>
          <w:szCs w:val="18"/>
        </w:rPr>
      </w:pPr>
    </w:p>
    <w:p w14:paraId="36F068A3" w14:textId="77777777" w:rsidR="00EC4C60" w:rsidRPr="009C6FFF" w:rsidRDefault="00EC4C60" w:rsidP="00EC4C60">
      <w:pPr>
        <w:rPr>
          <w:rFonts w:eastAsia="Times New Roman"/>
          <w:sz w:val="18"/>
          <w:szCs w:val="18"/>
        </w:rPr>
      </w:pPr>
      <w:r w:rsidRPr="009C6FFF">
        <w:rPr>
          <w:rFonts w:eastAsia="Times New Roman"/>
          <w:sz w:val="18"/>
          <w:szCs w:val="18"/>
        </w:rPr>
        <w:t>Uwagi:</w:t>
      </w:r>
    </w:p>
    <w:p w14:paraId="3FEB0D1B" w14:textId="77777777" w:rsidR="00EC4C60" w:rsidRPr="009C6FFF" w:rsidRDefault="00EC4C60" w:rsidP="00EC4C60">
      <w:pPr>
        <w:rPr>
          <w:rFonts w:eastAsia="Times New Roman"/>
          <w:sz w:val="18"/>
          <w:szCs w:val="18"/>
        </w:rPr>
      </w:pPr>
      <w:r w:rsidRPr="009C6FFF">
        <w:rPr>
          <w:rFonts w:eastAsia="Times New Roman"/>
          <w:sz w:val="18"/>
          <w:szCs w:val="18"/>
        </w:rPr>
        <w:t>…………………………………………………………………………………………………………………………………………………………………………………………………………………………………………………………………………</w:t>
      </w:r>
    </w:p>
    <w:p w14:paraId="3762A11F" w14:textId="77777777" w:rsidR="00EC4C60" w:rsidRPr="009C6FFF" w:rsidRDefault="00EC4C60" w:rsidP="00EC4C60">
      <w:pPr>
        <w:rPr>
          <w:rFonts w:eastAsia="Times New Roman"/>
          <w:sz w:val="18"/>
          <w:szCs w:val="18"/>
        </w:rPr>
      </w:pPr>
    </w:p>
    <w:p w14:paraId="5DCBF3B5" w14:textId="77777777" w:rsidR="00EC4C60" w:rsidRPr="009C6FFF" w:rsidRDefault="00EC4C60" w:rsidP="00995753">
      <w:pPr>
        <w:pStyle w:val="PYTANIEnumerowane"/>
        <w:tabs>
          <w:tab w:val="num" w:pos="426"/>
        </w:tabs>
        <w:ind w:left="284" w:hanging="284"/>
        <w:rPr>
          <w:rFonts w:ascii="Times New Roman" w:hAnsi="Times New Roman"/>
          <w:b w:val="0"/>
          <w:sz w:val="18"/>
          <w:szCs w:val="18"/>
          <w:u w:val="thick" w:color="000000"/>
        </w:rPr>
      </w:pPr>
      <w:r w:rsidRPr="009C6FFF">
        <w:rPr>
          <w:rFonts w:ascii="Times New Roman" w:hAnsi="Times New Roman"/>
          <w:b w:val="0"/>
          <w:sz w:val="18"/>
          <w:szCs w:val="18"/>
        </w:rPr>
        <w:t>Czy w trakcie realizacji projektu korzystali Państwo z pomocy, wsparcia LGD? Jeśli tak to proszę przedstawić na czym polegała pomoc.</w:t>
      </w:r>
    </w:p>
    <w:p w14:paraId="74515199" w14:textId="77777777" w:rsidR="00EC4C60" w:rsidRPr="009C6FFF" w:rsidRDefault="00EC4C60" w:rsidP="00D9576B">
      <w:pPr>
        <w:pStyle w:val="PYTANIEnumerowane"/>
        <w:numPr>
          <w:ilvl w:val="0"/>
          <w:numId w:val="0"/>
        </w:numPr>
        <w:rPr>
          <w:rFonts w:ascii="Times New Roman" w:hAnsi="Times New Roman"/>
          <w:sz w:val="18"/>
          <w:szCs w:val="18"/>
          <w:u w:val="thick" w:color="000000"/>
        </w:rPr>
      </w:pPr>
      <w:r w:rsidRPr="009C6FFF">
        <w:rPr>
          <w:rFonts w:ascii="Times New Roman" w:hAnsi="Times New Roman"/>
          <w:b w:val="0"/>
          <w:sz w:val="18"/>
          <w:szCs w:val="18"/>
        </w:rPr>
        <w:t>…………………………………………………………………………………………………</w:t>
      </w:r>
    </w:p>
    <w:p w14:paraId="6EB45B88" w14:textId="77777777" w:rsidR="00EC4C60" w:rsidRPr="009C6FFF" w:rsidRDefault="00EC4C60" w:rsidP="00D9576B">
      <w:pPr>
        <w:pStyle w:val="Nagwek31"/>
        <w:ind w:left="192"/>
        <w:jc w:val="both"/>
        <w:rPr>
          <w:sz w:val="18"/>
          <w:szCs w:val="18"/>
          <w:u w:val="thick" w:color="000000"/>
          <w:lang w:val="pl-PL"/>
        </w:rPr>
      </w:pPr>
    </w:p>
    <w:p w14:paraId="1828617A" w14:textId="77777777" w:rsidR="00EC4C60" w:rsidRPr="009C6FFF" w:rsidRDefault="00EC4C60" w:rsidP="00D9576B">
      <w:pPr>
        <w:pStyle w:val="Nagwek31"/>
        <w:ind w:left="192"/>
        <w:jc w:val="both"/>
        <w:rPr>
          <w:b w:val="0"/>
          <w:bCs w:val="0"/>
          <w:sz w:val="18"/>
          <w:szCs w:val="18"/>
          <w:lang w:val="pl-PL"/>
        </w:rPr>
      </w:pPr>
      <w:r w:rsidRPr="009C6FFF">
        <w:rPr>
          <w:sz w:val="18"/>
          <w:szCs w:val="18"/>
          <w:u w:val="thick" w:color="000000"/>
          <w:lang w:val="pl-PL"/>
        </w:rPr>
        <w:t>Część III. Sprawozdanie z wykonania</w:t>
      </w:r>
      <w:r w:rsidRPr="009C6FFF">
        <w:rPr>
          <w:spacing w:val="-15"/>
          <w:sz w:val="18"/>
          <w:szCs w:val="18"/>
          <w:u w:val="thick" w:color="000000"/>
          <w:lang w:val="pl-PL"/>
        </w:rPr>
        <w:t xml:space="preserve"> </w:t>
      </w:r>
      <w:r w:rsidRPr="009C6FFF">
        <w:rPr>
          <w:sz w:val="18"/>
          <w:szCs w:val="18"/>
          <w:u w:val="thick" w:color="000000"/>
          <w:lang w:val="pl-PL"/>
        </w:rPr>
        <w:t>wydatków</w:t>
      </w:r>
    </w:p>
    <w:p w14:paraId="60303C8A" w14:textId="77777777" w:rsidR="00EC4C60" w:rsidRPr="009C6FFF" w:rsidRDefault="00EC4C60" w:rsidP="00D9576B">
      <w:pPr>
        <w:jc w:val="both"/>
        <w:rPr>
          <w:rFonts w:eastAsia="Times New Roman"/>
          <w:b/>
          <w:bCs/>
          <w:sz w:val="18"/>
          <w:szCs w:val="18"/>
        </w:rPr>
      </w:pPr>
    </w:p>
    <w:p w14:paraId="358F7551" w14:textId="77777777" w:rsidR="00EC4C60" w:rsidRPr="009C6FFF" w:rsidRDefault="00EC4C60" w:rsidP="00EA416E">
      <w:pPr>
        <w:pStyle w:val="Akapitzlist"/>
        <w:numPr>
          <w:ilvl w:val="0"/>
          <w:numId w:val="12"/>
        </w:numPr>
        <w:suppressAutoHyphens w:val="0"/>
        <w:ind w:left="284" w:hanging="284"/>
        <w:contextualSpacing w:val="0"/>
        <w:jc w:val="both"/>
        <w:rPr>
          <w:rFonts w:eastAsia="Times New Roman"/>
          <w:sz w:val="18"/>
          <w:szCs w:val="18"/>
        </w:rPr>
      </w:pPr>
      <w:r w:rsidRPr="009C6FFF">
        <w:rPr>
          <w:b/>
          <w:sz w:val="18"/>
          <w:szCs w:val="18"/>
        </w:rPr>
        <w:t>Podsumowanie realizacji</w:t>
      </w:r>
      <w:r w:rsidRPr="009C6FFF">
        <w:rPr>
          <w:b/>
          <w:spacing w:val="-10"/>
          <w:sz w:val="18"/>
          <w:szCs w:val="18"/>
        </w:rPr>
        <w:t xml:space="preserve"> </w:t>
      </w:r>
      <w:r w:rsidRPr="009C6FFF">
        <w:rPr>
          <w:b/>
          <w:sz w:val="18"/>
          <w:szCs w:val="18"/>
        </w:rPr>
        <w:t>budżetu</w:t>
      </w:r>
    </w:p>
    <w:p w14:paraId="5B946F94" w14:textId="77777777" w:rsidR="00EC4C60" w:rsidRPr="009C6FFF" w:rsidRDefault="00EC4C60" w:rsidP="00D9576B">
      <w:pPr>
        <w:jc w:val="both"/>
        <w:rPr>
          <w:rFonts w:eastAsia="Times New Roman"/>
          <w:b/>
          <w:bCs/>
          <w:sz w:val="18"/>
          <w:szCs w:val="18"/>
        </w:rPr>
      </w:pPr>
    </w:p>
    <w:p w14:paraId="688961B8" w14:textId="77777777" w:rsidR="00EC4C60" w:rsidRPr="009C6FFF" w:rsidRDefault="00EC4C60" w:rsidP="00D9576B">
      <w:pPr>
        <w:pStyle w:val="Tekstpodstawowy"/>
        <w:spacing w:after="0" w:line="240" w:lineRule="auto"/>
        <w:ind w:left="192"/>
        <w:jc w:val="both"/>
        <w:rPr>
          <w:rFonts w:ascii="Times New Roman" w:hAnsi="Times New Roman" w:cs="Times New Roman"/>
          <w:sz w:val="18"/>
          <w:szCs w:val="18"/>
        </w:rPr>
      </w:pPr>
      <w:r w:rsidRPr="009C6FFF">
        <w:rPr>
          <w:rFonts w:ascii="Times New Roman" w:hAnsi="Times New Roman" w:cs="Times New Roman"/>
          <w:sz w:val="18"/>
          <w:szCs w:val="18"/>
        </w:rPr>
        <w:t>Kwota grantu określona w umowie</w:t>
      </w:r>
      <w:r w:rsidRPr="009C6FFF">
        <w:rPr>
          <w:rFonts w:ascii="Times New Roman" w:hAnsi="Times New Roman" w:cs="Times New Roman"/>
          <w:spacing w:val="-3"/>
          <w:sz w:val="18"/>
          <w:szCs w:val="18"/>
        </w:rPr>
        <w:t xml:space="preserve"> </w:t>
      </w:r>
      <w:r w:rsidRPr="009C6FFF">
        <w:rPr>
          <w:rFonts w:ascii="Times New Roman" w:hAnsi="Times New Roman" w:cs="Times New Roman"/>
          <w:sz w:val="18"/>
          <w:szCs w:val="18"/>
        </w:rPr>
        <w:t>............................................................................................................</w:t>
      </w:r>
    </w:p>
    <w:p w14:paraId="7976D1B1" w14:textId="77777777" w:rsidR="00995753" w:rsidRPr="009C6FFF" w:rsidRDefault="00EC4C60" w:rsidP="00995753">
      <w:pPr>
        <w:pStyle w:val="Tekstpodstawowy"/>
        <w:spacing w:after="0" w:line="240" w:lineRule="auto"/>
        <w:ind w:left="192"/>
        <w:jc w:val="both"/>
        <w:rPr>
          <w:rFonts w:ascii="Times New Roman" w:hAnsi="Times New Roman" w:cs="Times New Roman"/>
          <w:spacing w:val="-3"/>
          <w:sz w:val="18"/>
          <w:szCs w:val="18"/>
        </w:rPr>
      </w:pPr>
      <w:r w:rsidRPr="009C6FFF">
        <w:rPr>
          <w:rFonts w:ascii="Times New Roman" w:hAnsi="Times New Roman" w:cs="Times New Roman"/>
          <w:sz w:val="18"/>
          <w:szCs w:val="18"/>
        </w:rPr>
        <w:t>Poniesione wydatki w ramach grantu ....................................................................................................</w:t>
      </w:r>
      <w:r w:rsidR="00995753" w:rsidRPr="009C6FFF">
        <w:rPr>
          <w:rFonts w:ascii="Times New Roman" w:hAnsi="Times New Roman" w:cs="Times New Roman"/>
          <w:spacing w:val="-3"/>
          <w:sz w:val="18"/>
          <w:szCs w:val="18"/>
        </w:rPr>
        <w:t>.....</w:t>
      </w:r>
    </w:p>
    <w:p w14:paraId="5E576B2F" w14:textId="77777777" w:rsidR="00EC4C60" w:rsidRPr="009C6FFF" w:rsidRDefault="00EC4C60" w:rsidP="00D9576B">
      <w:pPr>
        <w:widowControl/>
        <w:jc w:val="both"/>
        <w:rPr>
          <w:rFonts w:eastAsia="Times New Roman"/>
          <w:sz w:val="18"/>
          <w:szCs w:val="18"/>
        </w:rPr>
      </w:pPr>
    </w:p>
    <w:p w14:paraId="5AB7DBE4" w14:textId="77777777" w:rsidR="00EC4C60" w:rsidRPr="009C6FFF" w:rsidRDefault="00EC4C60" w:rsidP="00EA416E">
      <w:pPr>
        <w:pStyle w:val="Akapitzlist"/>
        <w:numPr>
          <w:ilvl w:val="0"/>
          <w:numId w:val="12"/>
        </w:numPr>
        <w:suppressAutoHyphens w:val="0"/>
        <w:spacing w:after="240"/>
        <w:ind w:left="284" w:hanging="284"/>
        <w:contextualSpacing w:val="0"/>
        <w:jc w:val="both"/>
        <w:rPr>
          <w:rFonts w:eastAsia="Times New Roman"/>
          <w:sz w:val="18"/>
          <w:szCs w:val="18"/>
        </w:rPr>
      </w:pPr>
      <w:r w:rsidRPr="009C6FFF">
        <w:rPr>
          <w:rFonts w:eastAsia="Times New Roman"/>
          <w:b/>
          <w:bCs/>
          <w:sz w:val="18"/>
          <w:szCs w:val="18"/>
        </w:rPr>
        <w:t>Rozliczenie ze względu na rodzaj kosztów (w zł) za 20..…. r. (zestawienie rzeczowo finansowe z realizacji</w:t>
      </w:r>
      <w:r w:rsidRPr="009C6FFF">
        <w:rPr>
          <w:rFonts w:eastAsia="Times New Roman"/>
          <w:b/>
          <w:bCs/>
          <w:spacing w:val="-3"/>
          <w:sz w:val="18"/>
          <w:szCs w:val="18"/>
        </w:rPr>
        <w:t xml:space="preserve"> </w:t>
      </w:r>
      <w:r w:rsidRPr="009C6FFF">
        <w:rPr>
          <w:rFonts w:eastAsia="Times New Roman"/>
          <w:b/>
          <w:bCs/>
          <w:sz w:val="18"/>
          <w:szCs w:val="18"/>
        </w:rPr>
        <w:t>grantu)</w:t>
      </w:r>
    </w:p>
    <w:tbl>
      <w:tblPr>
        <w:tblW w:w="9209" w:type="dxa"/>
        <w:tblLayout w:type="fixed"/>
        <w:tblCellMar>
          <w:left w:w="0" w:type="dxa"/>
          <w:right w:w="0" w:type="dxa"/>
        </w:tblCellMar>
        <w:tblLook w:val="01E0" w:firstRow="1" w:lastRow="1" w:firstColumn="1" w:lastColumn="1" w:noHBand="0" w:noVBand="0"/>
      </w:tblPr>
      <w:tblGrid>
        <w:gridCol w:w="538"/>
        <w:gridCol w:w="1738"/>
        <w:gridCol w:w="1144"/>
        <w:gridCol w:w="1091"/>
        <w:gridCol w:w="1051"/>
        <w:gridCol w:w="1095"/>
        <w:gridCol w:w="1173"/>
        <w:gridCol w:w="1379"/>
      </w:tblGrid>
      <w:tr w:rsidR="00EC4C60" w:rsidRPr="009C6FFF" w14:paraId="338ED98F" w14:textId="77777777" w:rsidTr="00574D31">
        <w:trPr>
          <w:trHeight w:hRule="exact" w:val="723"/>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tcPr>
          <w:p w14:paraId="5A7B904B" w14:textId="77777777" w:rsidR="00EC4C60" w:rsidRPr="009C6FFF" w:rsidRDefault="00EC4C60" w:rsidP="00EC4C60">
            <w:pPr>
              <w:pStyle w:val="TableParagraph"/>
              <w:rPr>
                <w:rFonts w:ascii="Times New Roman" w:eastAsia="Times New Roman" w:hAnsi="Times New Roman"/>
                <w:b/>
                <w:bCs/>
                <w:sz w:val="16"/>
                <w:szCs w:val="16"/>
                <w:lang w:val="pl-PL"/>
              </w:rPr>
            </w:pPr>
          </w:p>
          <w:p w14:paraId="515B7E9D" w14:textId="77777777" w:rsidR="00EC4C60" w:rsidRPr="009C6FFF" w:rsidRDefault="00EC4C60" w:rsidP="00EC4C60">
            <w:pPr>
              <w:pStyle w:val="TableParagraph"/>
              <w:rPr>
                <w:rFonts w:ascii="Times New Roman" w:eastAsia="Times New Roman" w:hAnsi="Times New Roman"/>
                <w:b/>
                <w:bCs/>
                <w:sz w:val="16"/>
                <w:szCs w:val="16"/>
                <w:lang w:val="pl-PL"/>
              </w:rPr>
            </w:pPr>
          </w:p>
          <w:p w14:paraId="3E15200E" w14:textId="77777777" w:rsidR="00EC4C60" w:rsidRPr="009C6FFF" w:rsidRDefault="00EC4C60" w:rsidP="00EC4C60">
            <w:pPr>
              <w:pStyle w:val="TableParagraph"/>
              <w:rPr>
                <w:rFonts w:ascii="Times New Roman" w:eastAsia="Times New Roman" w:hAnsi="Times New Roman"/>
                <w:b/>
                <w:bCs/>
                <w:sz w:val="16"/>
                <w:szCs w:val="16"/>
                <w:lang w:val="pl-PL"/>
              </w:rPr>
            </w:pPr>
          </w:p>
          <w:p w14:paraId="4B7B9CD1" w14:textId="77777777" w:rsidR="00EC4C60" w:rsidRPr="009C6FFF" w:rsidRDefault="00EC4C60" w:rsidP="00574D31">
            <w:pPr>
              <w:pStyle w:val="TableParagraph"/>
              <w:ind w:left="86"/>
              <w:rPr>
                <w:rFonts w:ascii="Times New Roman" w:eastAsia="Times New Roman" w:hAnsi="Times New Roman"/>
                <w:sz w:val="16"/>
                <w:szCs w:val="16"/>
              </w:rPr>
            </w:pPr>
            <w:proofErr w:type="spellStart"/>
            <w:r w:rsidRPr="009C6FFF">
              <w:rPr>
                <w:rFonts w:ascii="Times New Roman" w:hAnsi="Times New Roman"/>
                <w:b/>
                <w:sz w:val="16"/>
                <w:szCs w:val="16"/>
              </w:rPr>
              <w:t>L.p.</w:t>
            </w:r>
            <w:proofErr w:type="spellEnd"/>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tcPr>
          <w:p w14:paraId="603BCEB2" w14:textId="77777777" w:rsidR="00EC4C60" w:rsidRPr="009C6FFF" w:rsidRDefault="00EC4C60" w:rsidP="00EC4C60">
            <w:pPr>
              <w:pStyle w:val="TableParagraph"/>
              <w:rPr>
                <w:rFonts w:ascii="Times New Roman" w:eastAsia="Times New Roman" w:hAnsi="Times New Roman"/>
                <w:b/>
                <w:bCs/>
                <w:sz w:val="16"/>
                <w:szCs w:val="16"/>
              </w:rPr>
            </w:pPr>
          </w:p>
          <w:p w14:paraId="71757B85" w14:textId="77777777" w:rsidR="00EC4C60" w:rsidRPr="009C6FFF" w:rsidRDefault="00EC4C60" w:rsidP="00EC4C60">
            <w:pPr>
              <w:pStyle w:val="TableParagraph"/>
              <w:rPr>
                <w:rFonts w:ascii="Times New Roman" w:eastAsia="Times New Roman" w:hAnsi="Times New Roman"/>
                <w:b/>
                <w:bCs/>
                <w:sz w:val="16"/>
                <w:szCs w:val="16"/>
              </w:rPr>
            </w:pPr>
          </w:p>
          <w:p w14:paraId="43109CFF" w14:textId="77777777" w:rsidR="00EC4C60" w:rsidRPr="009C6FFF" w:rsidRDefault="00EC4C60" w:rsidP="00EC4C60">
            <w:pPr>
              <w:pStyle w:val="TableParagraph"/>
              <w:rPr>
                <w:rFonts w:ascii="Times New Roman" w:eastAsia="Times New Roman" w:hAnsi="Times New Roman"/>
                <w:b/>
                <w:bCs/>
                <w:sz w:val="16"/>
                <w:szCs w:val="16"/>
              </w:rPr>
            </w:pPr>
          </w:p>
          <w:p w14:paraId="6F63A9E4" w14:textId="77777777" w:rsidR="00EC4C60" w:rsidRPr="009C6FFF" w:rsidRDefault="00EC4C60" w:rsidP="00574D31">
            <w:pPr>
              <w:pStyle w:val="TableParagraph"/>
              <w:ind w:left="184"/>
              <w:rPr>
                <w:rFonts w:ascii="Times New Roman" w:eastAsia="Times New Roman" w:hAnsi="Times New Roman"/>
                <w:sz w:val="16"/>
                <w:szCs w:val="16"/>
              </w:rPr>
            </w:pPr>
            <w:proofErr w:type="spellStart"/>
            <w:r w:rsidRPr="009C6FFF">
              <w:rPr>
                <w:rFonts w:ascii="Times New Roman" w:hAnsi="Times New Roman"/>
                <w:b/>
                <w:sz w:val="16"/>
                <w:szCs w:val="16"/>
              </w:rPr>
              <w:t>Rodzaj</w:t>
            </w:r>
            <w:proofErr w:type="spellEnd"/>
            <w:r w:rsidRPr="009C6FFF">
              <w:rPr>
                <w:rFonts w:ascii="Times New Roman" w:hAnsi="Times New Roman"/>
                <w:b/>
                <w:spacing w:val="-4"/>
                <w:sz w:val="16"/>
                <w:szCs w:val="16"/>
              </w:rPr>
              <w:t xml:space="preserve"> </w:t>
            </w:r>
            <w:proofErr w:type="spellStart"/>
            <w:r w:rsidRPr="009C6FFF">
              <w:rPr>
                <w:rFonts w:ascii="Times New Roman" w:hAnsi="Times New Roman"/>
                <w:b/>
                <w:sz w:val="16"/>
                <w:szCs w:val="16"/>
              </w:rPr>
              <w:t>kosztów</w:t>
            </w:r>
            <w:proofErr w:type="spellEnd"/>
          </w:p>
        </w:tc>
        <w:tc>
          <w:tcPr>
            <w:tcW w:w="223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D798610" w14:textId="77777777" w:rsidR="00EC4C60" w:rsidRPr="009C6FFF" w:rsidRDefault="00EC4C60" w:rsidP="00EC4C60">
            <w:pPr>
              <w:pStyle w:val="TableParagraph"/>
              <w:rPr>
                <w:rFonts w:ascii="Times New Roman" w:eastAsia="Times New Roman" w:hAnsi="Times New Roman"/>
                <w:b/>
                <w:bCs/>
                <w:sz w:val="16"/>
                <w:szCs w:val="16"/>
              </w:rPr>
            </w:pPr>
          </w:p>
          <w:p w14:paraId="1A1905EE" w14:textId="77777777" w:rsidR="00EC4C60" w:rsidRPr="009C6FFF" w:rsidRDefault="00EC4C60" w:rsidP="00EC4C60">
            <w:pPr>
              <w:pStyle w:val="TableParagraph"/>
              <w:rPr>
                <w:rFonts w:ascii="Times New Roman" w:eastAsia="Times New Roman" w:hAnsi="Times New Roman"/>
                <w:b/>
                <w:bCs/>
                <w:sz w:val="16"/>
                <w:szCs w:val="16"/>
              </w:rPr>
            </w:pPr>
          </w:p>
          <w:p w14:paraId="4D054770" w14:textId="77777777" w:rsidR="00EC4C60" w:rsidRPr="009C6FFF" w:rsidRDefault="00EC4C60" w:rsidP="00574D31">
            <w:pPr>
              <w:pStyle w:val="TableParagraph"/>
              <w:ind w:left="398"/>
              <w:rPr>
                <w:rFonts w:ascii="Times New Roman" w:eastAsia="Times New Roman" w:hAnsi="Times New Roman"/>
                <w:sz w:val="16"/>
                <w:szCs w:val="16"/>
              </w:rPr>
            </w:pPr>
            <w:proofErr w:type="spellStart"/>
            <w:r w:rsidRPr="009C6FFF">
              <w:rPr>
                <w:rFonts w:ascii="Times New Roman" w:hAnsi="Times New Roman"/>
                <w:b/>
                <w:sz w:val="16"/>
                <w:szCs w:val="16"/>
              </w:rPr>
              <w:t>Mierniki</w:t>
            </w:r>
            <w:proofErr w:type="spellEnd"/>
            <w:r w:rsidRPr="009C6FFF">
              <w:rPr>
                <w:rFonts w:ascii="Times New Roman" w:hAnsi="Times New Roman"/>
                <w:b/>
                <w:spacing w:val="-6"/>
                <w:sz w:val="16"/>
                <w:szCs w:val="16"/>
              </w:rPr>
              <w:t xml:space="preserve"> </w:t>
            </w:r>
            <w:proofErr w:type="spellStart"/>
            <w:r w:rsidRPr="009C6FFF">
              <w:rPr>
                <w:rFonts w:ascii="Times New Roman" w:hAnsi="Times New Roman"/>
                <w:b/>
                <w:sz w:val="16"/>
                <w:szCs w:val="16"/>
              </w:rPr>
              <w:t>rzeczowe</w:t>
            </w:r>
            <w:proofErr w:type="spellEnd"/>
          </w:p>
        </w:tc>
        <w:tc>
          <w:tcPr>
            <w:tcW w:w="4698" w:type="dxa"/>
            <w:gridSpan w:val="4"/>
            <w:tcBorders>
              <w:top w:val="single" w:sz="4" w:space="0" w:color="auto"/>
              <w:left w:val="single" w:sz="4" w:space="0" w:color="auto"/>
              <w:bottom w:val="single" w:sz="4" w:space="0" w:color="auto"/>
              <w:right w:val="single" w:sz="4" w:space="0" w:color="auto"/>
            </w:tcBorders>
            <w:shd w:val="clear" w:color="auto" w:fill="auto"/>
          </w:tcPr>
          <w:p w14:paraId="5E927491" w14:textId="77777777" w:rsidR="00EC4C60" w:rsidRPr="009C6FFF" w:rsidRDefault="00EC4C60" w:rsidP="00574D31">
            <w:pPr>
              <w:pStyle w:val="TableParagraph"/>
              <w:ind w:left="840"/>
              <w:rPr>
                <w:rFonts w:ascii="Times New Roman" w:eastAsia="Times New Roman" w:hAnsi="Times New Roman"/>
                <w:sz w:val="16"/>
                <w:szCs w:val="16"/>
                <w:lang w:val="pl-PL"/>
              </w:rPr>
            </w:pPr>
            <w:r w:rsidRPr="009C6FFF">
              <w:rPr>
                <w:rFonts w:ascii="Times New Roman" w:hAnsi="Times New Roman"/>
                <w:b/>
                <w:sz w:val="16"/>
                <w:szCs w:val="16"/>
                <w:lang w:val="pl-PL"/>
              </w:rPr>
              <w:t>Koszty zadania (w</w:t>
            </w:r>
            <w:r w:rsidRPr="009C6FFF">
              <w:rPr>
                <w:rFonts w:ascii="Times New Roman" w:hAnsi="Times New Roman"/>
                <w:b/>
                <w:spacing w:val="-11"/>
                <w:sz w:val="16"/>
                <w:szCs w:val="16"/>
                <w:lang w:val="pl-PL"/>
              </w:rPr>
              <w:t xml:space="preserve"> </w:t>
            </w:r>
            <w:r w:rsidRPr="009C6FFF">
              <w:rPr>
                <w:rFonts w:ascii="Times New Roman" w:hAnsi="Times New Roman"/>
                <w:b/>
                <w:sz w:val="16"/>
                <w:szCs w:val="16"/>
                <w:lang w:val="pl-PL"/>
              </w:rPr>
              <w:t>zł)</w:t>
            </w:r>
          </w:p>
        </w:tc>
      </w:tr>
      <w:tr w:rsidR="00EC4C60" w:rsidRPr="009C6FFF" w14:paraId="3E015141" w14:textId="77777777" w:rsidTr="00574D31">
        <w:trPr>
          <w:trHeight w:hRule="exact" w:val="432"/>
        </w:trPr>
        <w:tc>
          <w:tcPr>
            <w:tcW w:w="538" w:type="dxa"/>
            <w:vMerge/>
            <w:tcBorders>
              <w:top w:val="single" w:sz="4" w:space="0" w:color="auto"/>
              <w:left w:val="single" w:sz="4" w:space="0" w:color="auto"/>
              <w:bottom w:val="single" w:sz="4" w:space="0" w:color="auto"/>
              <w:right w:val="single" w:sz="4" w:space="0" w:color="auto"/>
            </w:tcBorders>
            <w:shd w:val="clear" w:color="auto" w:fill="auto"/>
          </w:tcPr>
          <w:p w14:paraId="0A3D1899" w14:textId="77777777" w:rsidR="00EC4C60" w:rsidRPr="009C6FFF" w:rsidRDefault="00EC4C60" w:rsidP="00EC4C60">
            <w:pPr>
              <w:rPr>
                <w:sz w:val="16"/>
                <w:szCs w:val="16"/>
                <w:lang w:val="en-US"/>
              </w:rPr>
            </w:pPr>
          </w:p>
        </w:tc>
        <w:tc>
          <w:tcPr>
            <w:tcW w:w="1738" w:type="dxa"/>
            <w:vMerge/>
            <w:tcBorders>
              <w:top w:val="single" w:sz="4" w:space="0" w:color="auto"/>
              <w:left w:val="single" w:sz="4" w:space="0" w:color="auto"/>
              <w:bottom w:val="single" w:sz="4" w:space="0" w:color="auto"/>
              <w:right w:val="single" w:sz="4" w:space="0" w:color="auto"/>
            </w:tcBorders>
            <w:shd w:val="clear" w:color="auto" w:fill="auto"/>
          </w:tcPr>
          <w:p w14:paraId="64E54A4C" w14:textId="77777777" w:rsidR="00EC4C60" w:rsidRPr="009C6FFF" w:rsidRDefault="00EC4C60" w:rsidP="00EC4C60">
            <w:pPr>
              <w:rPr>
                <w:sz w:val="16"/>
                <w:szCs w:val="16"/>
                <w:lang w:val="en-US"/>
              </w:rPr>
            </w:pPr>
          </w:p>
        </w:tc>
        <w:tc>
          <w:tcPr>
            <w:tcW w:w="2235" w:type="dxa"/>
            <w:gridSpan w:val="2"/>
            <w:vMerge/>
            <w:tcBorders>
              <w:top w:val="single" w:sz="4" w:space="0" w:color="auto"/>
              <w:left w:val="single" w:sz="4" w:space="0" w:color="auto"/>
              <w:bottom w:val="single" w:sz="4" w:space="0" w:color="auto"/>
              <w:right w:val="single" w:sz="4" w:space="0" w:color="auto"/>
            </w:tcBorders>
            <w:shd w:val="clear" w:color="auto" w:fill="auto"/>
          </w:tcPr>
          <w:p w14:paraId="4B601F99" w14:textId="77777777" w:rsidR="00EC4C60" w:rsidRPr="009C6FFF" w:rsidRDefault="00EC4C60" w:rsidP="00EC4C60">
            <w:pPr>
              <w:rPr>
                <w:sz w:val="16"/>
                <w:szCs w:val="16"/>
                <w:lang w:val="en-US"/>
              </w:rPr>
            </w:pPr>
          </w:p>
        </w:tc>
        <w:tc>
          <w:tcPr>
            <w:tcW w:w="2146" w:type="dxa"/>
            <w:gridSpan w:val="2"/>
            <w:tcBorders>
              <w:top w:val="single" w:sz="4" w:space="0" w:color="auto"/>
              <w:left w:val="single" w:sz="4" w:space="0" w:color="auto"/>
              <w:bottom w:val="single" w:sz="4" w:space="0" w:color="auto"/>
              <w:right w:val="single" w:sz="4" w:space="0" w:color="auto"/>
            </w:tcBorders>
            <w:shd w:val="clear" w:color="auto" w:fill="auto"/>
          </w:tcPr>
          <w:p w14:paraId="41A91031" w14:textId="77777777" w:rsidR="00EC4C60" w:rsidRPr="009C6FFF" w:rsidRDefault="00EC4C60" w:rsidP="00574D31">
            <w:pPr>
              <w:pStyle w:val="TableParagraph"/>
              <w:ind w:left="309"/>
              <w:rPr>
                <w:rFonts w:ascii="Times New Roman" w:eastAsia="Times New Roman" w:hAnsi="Times New Roman"/>
                <w:sz w:val="16"/>
                <w:szCs w:val="16"/>
              </w:rPr>
            </w:pPr>
            <w:proofErr w:type="spellStart"/>
            <w:r w:rsidRPr="009C6FFF">
              <w:rPr>
                <w:rFonts w:ascii="Times New Roman" w:hAnsi="Times New Roman"/>
                <w:b/>
                <w:sz w:val="16"/>
                <w:szCs w:val="16"/>
              </w:rPr>
              <w:t>Całkowity</w:t>
            </w:r>
            <w:proofErr w:type="spellEnd"/>
            <w:r w:rsidRPr="009C6FFF">
              <w:rPr>
                <w:rFonts w:ascii="Times New Roman" w:hAnsi="Times New Roman"/>
                <w:b/>
                <w:spacing w:val="-3"/>
                <w:sz w:val="16"/>
                <w:szCs w:val="16"/>
              </w:rPr>
              <w:t xml:space="preserve"> </w:t>
            </w:r>
            <w:proofErr w:type="spellStart"/>
            <w:r w:rsidRPr="009C6FFF">
              <w:rPr>
                <w:rFonts w:ascii="Times New Roman" w:hAnsi="Times New Roman"/>
                <w:b/>
                <w:sz w:val="16"/>
                <w:szCs w:val="16"/>
              </w:rPr>
              <w:t>koszt</w:t>
            </w:r>
            <w:proofErr w:type="spellEnd"/>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0DDEF8F4" w14:textId="77777777" w:rsidR="00EC4C60" w:rsidRPr="009C6FFF" w:rsidRDefault="00EC4C60" w:rsidP="00574D31">
            <w:pPr>
              <w:pStyle w:val="TableParagraph"/>
              <w:ind w:left="547"/>
              <w:rPr>
                <w:rFonts w:ascii="Times New Roman" w:eastAsia="Times New Roman" w:hAnsi="Times New Roman"/>
                <w:sz w:val="16"/>
                <w:szCs w:val="16"/>
              </w:rPr>
            </w:pPr>
            <w:proofErr w:type="spellStart"/>
            <w:r w:rsidRPr="009C6FFF">
              <w:rPr>
                <w:rFonts w:ascii="Times New Roman" w:hAnsi="Times New Roman"/>
                <w:b/>
                <w:sz w:val="16"/>
                <w:szCs w:val="16"/>
              </w:rPr>
              <w:t>Źródło</w:t>
            </w:r>
            <w:proofErr w:type="spellEnd"/>
            <w:r w:rsidRPr="009C6FFF">
              <w:rPr>
                <w:rFonts w:ascii="Times New Roman" w:hAnsi="Times New Roman"/>
                <w:b/>
                <w:spacing w:val="-1"/>
                <w:sz w:val="16"/>
                <w:szCs w:val="16"/>
              </w:rPr>
              <w:t xml:space="preserve"> </w:t>
            </w:r>
            <w:proofErr w:type="spellStart"/>
            <w:r w:rsidRPr="009C6FFF">
              <w:rPr>
                <w:rFonts w:ascii="Times New Roman" w:hAnsi="Times New Roman"/>
                <w:b/>
                <w:sz w:val="16"/>
                <w:szCs w:val="16"/>
              </w:rPr>
              <w:t>pochodzenia</w:t>
            </w:r>
            <w:proofErr w:type="spellEnd"/>
          </w:p>
        </w:tc>
      </w:tr>
      <w:tr w:rsidR="00EC4C60" w:rsidRPr="009C6FFF" w14:paraId="1F58087C" w14:textId="77777777" w:rsidTr="00574D31">
        <w:trPr>
          <w:trHeight w:hRule="exact" w:val="581"/>
        </w:trPr>
        <w:tc>
          <w:tcPr>
            <w:tcW w:w="538" w:type="dxa"/>
            <w:vMerge/>
            <w:tcBorders>
              <w:top w:val="single" w:sz="4" w:space="0" w:color="auto"/>
              <w:left w:val="single" w:sz="6" w:space="0" w:color="000000"/>
              <w:bottom w:val="single" w:sz="6" w:space="0" w:color="000000"/>
              <w:right w:val="single" w:sz="6" w:space="0" w:color="000000"/>
            </w:tcBorders>
            <w:shd w:val="clear" w:color="auto" w:fill="auto"/>
          </w:tcPr>
          <w:p w14:paraId="5396EF52" w14:textId="77777777" w:rsidR="00EC4C60" w:rsidRPr="009C6FFF" w:rsidRDefault="00EC4C60" w:rsidP="00EC4C60">
            <w:pPr>
              <w:rPr>
                <w:sz w:val="16"/>
                <w:szCs w:val="16"/>
                <w:lang w:val="en-US"/>
              </w:rPr>
            </w:pPr>
          </w:p>
        </w:tc>
        <w:tc>
          <w:tcPr>
            <w:tcW w:w="1738" w:type="dxa"/>
            <w:vMerge/>
            <w:tcBorders>
              <w:top w:val="single" w:sz="4" w:space="0" w:color="auto"/>
              <w:left w:val="single" w:sz="6" w:space="0" w:color="000000"/>
              <w:bottom w:val="single" w:sz="6" w:space="0" w:color="000000"/>
              <w:right w:val="single" w:sz="6" w:space="0" w:color="000000"/>
            </w:tcBorders>
            <w:shd w:val="clear" w:color="auto" w:fill="auto"/>
          </w:tcPr>
          <w:p w14:paraId="60680C48" w14:textId="77777777" w:rsidR="00EC4C60" w:rsidRPr="009C6FFF" w:rsidRDefault="00EC4C60" w:rsidP="00EC4C60">
            <w:pPr>
              <w:rPr>
                <w:sz w:val="16"/>
                <w:szCs w:val="16"/>
                <w:lang w:val="en-US"/>
              </w:rPr>
            </w:pPr>
          </w:p>
        </w:tc>
        <w:tc>
          <w:tcPr>
            <w:tcW w:w="1144" w:type="dxa"/>
            <w:tcBorders>
              <w:top w:val="single" w:sz="4" w:space="0" w:color="auto"/>
              <w:left w:val="single" w:sz="6" w:space="0" w:color="000000"/>
              <w:bottom w:val="single" w:sz="6" w:space="0" w:color="000000"/>
              <w:right w:val="single" w:sz="6" w:space="0" w:color="000000"/>
            </w:tcBorders>
            <w:shd w:val="clear" w:color="auto" w:fill="auto"/>
          </w:tcPr>
          <w:p w14:paraId="12AC0ACA" w14:textId="77777777" w:rsidR="00EC4C60" w:rsidRPr="009C6FFF" w:rsidRDefault="00EC4C60" w:rsidP="00574D31">
            <w:pPr>
              <w:pStyle w:val="TableParagraph"/>
              <w:ind w:left="182" w:right="174" w:firstLine="105"/>
              <w:jc w:val="center"/>
              <w:rPr>
                <w:rFonts w:ascii="Times New Roman" w:eastAsia="Times New Roman" w:hAnsi="Times New Roman"/>
                <w:sz w:val="16"/>
                <w:szCs w:val="16"/>
              </w:rPr>
            </w:pPr>
            <w:proofErr w:type="spellStart"/>
            <w:r w:rsidRPr="009C6FFF">
              <w:rPr>
                <w:rFonts w:ascii="Times New Roman" w:hAnsi="Times New Roman"/>
                <w:b/>
                <w:sz w:val="16"/>
                <w:szCs w:val="16"/>
              </w:rPr>
              <w:t>Ilość</w:t>
            </w:r>
            <w:proofErr w:type="spellEnd"/>
            <w:r w:rsidRPr="009C6FFF">
              <w:rPr>
                <w:rFonts w:ascii="Times New Roman" w:hAnsi="Times New Roman"/>
                <w:b/>
                <w:sz w:val="16"/>
                <w:szCs w:val="16"/>
              </w:rPr>
              <w:t xml:space="preserve"> (</w:t>
            </w:r>
            <w:proofErr w:type="spellStart"/>
            <w:r w:rsidRPr="009C6FFF">
              <w:rPr>
                <w:rFonts w:ascii="Times New Roman" w:hAnsi="Times New Roman"/>
                <w:b/>
                <w:sz w:val="16"/>
                <w:szCs w:val="16"/>
              </w:rPr>
              <w:t>liczba</w:t>
            </w:r>
            <w:proofErr w:type="spellEnd"/>
            <w:r w:rsidRPr="009C6FFF">
              <w:rPr>
                <w:rFonts w:ascii="Times New Roman" w:hAnsi="Times New Roman"/>
                <w:b/>
                <w:sz w:val="16"/>
                <w:szCs w:val="16"/>
              </w:rPr>
              <w:t>)</w:t>
            </w:r>
          </w:p>
        </w:tc>
        <w:tc>
          <w:tcPr>
            <w:tcW w:w="1091" w:type="dxa"/>
            <w:tcBorders>
              <w:top w:val="single" w:sz="4" w:space="0" w:color="auto"/>
              <w:left w:val="single" w:sz="6" w:space="0" w:color="000000"/>
              <w:bottom w:val="single" w:sz="6" w:space="0" w:color="000000"/>
              <w:right w:val="single" w:sz="6" w:space="0" w:color="000000"/>
            </w:tcBorders>
            <w:shd w:val="clear" w:color="auto" w:fill="auto"/>
          </w:tcPr>
          <w:p w14:paraId="6D2698AF" w14:textId="77777777" w:rsidR="00EC4C60" w:rsidRPr="009C6FFF" w:rsidRDefault="00EC4C60" w:rsidP="00574D31">
            <w:pPr>
              <w:pStyle w:val="TableParagraph"/>
              <w:ind w:left="167" w:right="168"/>
              <w:jc w:val="center"/>
              <w:rPr>
                <w:rFonts w:ascii="Times New Roman" w:eastAsia="Times New Roman" w:hAnsi="Times New Roman"/>
                <w:sz w:val="16"/>
                <w:szCs w:val="16"/>
              </w:rPr>
            </w:pPr>
            <w:proofErr w:type="spellStart"/>
            <w:r w:rsidRPr="009C6FFF">
              <w:rPr>
                <w:rFonts w:ascii="Times New Roman" w:hAnsi="Times New Roman"/>
                <w:b/>
                <w:sz w:val="16"/>
                <w:szCs w:val="16"/>
              </w:rPr>
              <w:t>Jedn</w:t>
            </w:r>
            <w:proofErr w:type="spellEnd"/>
            <w:r w:rsidRPr="009C6FFF">
              <w:rPr>
                <w:rFonts w:ascii="Times New Roman" w:hAnsi="Times New Roman"/>
                <w:b/>
                <w:sz w:val="16"/>
                <w:szCs w:val="16"/>
              </w:rPr>
              <w:t>.</w:t>
            </w:r>
            <w:r w:rsidRPr="009C6FFF">
              <w:rPr>
                <w:rFonts w:ascii="Times New Roman" w:hAnsi="Times New Roman"/>
                <w:b/>
                <w:spacing w:val="-7"/>
                <w:sz w:val="16"/>
                <w:szCs w:val="16"/>
              </w:rPr>
              <w:t xml:space="preserve"> </w:t>
            </w:r>
            <w:proofErr w:type="spellStart"/>
            <w:r w:rsidRPr="009C6FFF">
              <w:rPr>
                <w:rFonts w:ascii="Times New Roman" w:hAnsi="Times New Roman"/>
                <w:b/>
                <w:sz w:val="16"/>
                <w:szCs w:val="16"/>
              </w:rPr>
              <w:t>miary</w:t>
            </w:r>
            <w:proofErr w:type="spellEnd"/>
          </w:p>
        </w:tc>
        <w:tc>
          <w:tcPr>
            <w:tcW w:w="1051" w:type="dxa"/>
            <w:tcBorders>
              <w:top w:val="single" w:sz="4" w:space="0" w:color="auto"/>
              <w:left w:val="single" w:sz="6" w:space="0" w:color="000000"/>
              <w:bottom w:val="single" w:sz="6" w:space="0" w:color="000000"/>
              <w:right w:val="single" w:sz="6" w:space="0" w:color="000000"/>
            </w:tcBorders>
            <w:shd w:val="clear" w:color="auto" w:fill="auto"/>
          </w:tcPr>
          <w:p w14:paraId="7CBC5F57" w14:textId="77777777" w:rsidR="00EC4C60" w:rsidRPr="009C6FFF" w:rsidRDefault="00EC4C60" w:rsidP="00574D31">
            <w:pPr>
              <w:pStyle w:val="TableParagraph"/>
              <w:ind w:left="266" w:right="124" w:hanging="140"/>
              <w:jc w:val="center"/>
              <w:rPr>
                <w:rFonts w:ascii="Times New Roman" w:eastAsia="Times New Roman" w:hAnsi="Times New Roman"/>
                <w:sz w:val="16"/>
                <w:szCs w:val="16"/>
              </w:rPr>
            </w:pPr>
            <w:proofErr w:type="spellStart"/>
            <w:r w:rsidRPr="009C6FFF">
              <w:rPr>
                <w:rFonts w:ascii="Times New Roman" w:hAnsi="Times New Roman"/>
                <w:b/>
                <w:sz w:val="16"/>
                <w:szCs w:val="16"/>
              </w:rPr>
              <w:t>ogółem</w:t>
            </w:r>
            <w:proofErr w:type="spellEnd"/>
          </w:p>
        </w:tc>
        <w:tc>
          <w:tcPr>
            <w:tcW w:w="1095" w:type="dxa"/>
            <w:tcBorders>
              <w:top w:val="single" w:sz="4" w:space="0" w:color="auto"/>
              <w:left w:val="single" w:sz="6" w:space="0" w:color="000000"/>
              <w:bottom w:val="single" w:sz="6" w:space="0" w:color="000000"/>
              <w:right w:val="single" w:sz="6" w:space="0" w:color="000000"/>
            </w:tcBorders>
            <w:shd w:val="clear" w:color="auto" w:fill="auto"/>
          </w:tcPr>
          <w:p w14:paraId="61A290DA" w14:textId="77777777" w:rsidR="00EC4C60" w:rsidRPr="009C6FFF" w:rsidRDefault="00EC4C60" w:rsidP="00574D31">
            <w:pPr>
              <w:pStyle w:val="TableParagraph"/>
              <w:ind w:right="61"/>
              <w:jc w:val="center"/>
              <w:rPr>
                <w:rFonts w:ascii="Times New Roman" w:eastAsia="Times New Roman" w:hAnsi="Times New Roman"/>
                <w:sz w:val="16"/>
                <w:szCs w:val="16"/>
              </w:rPr>
            </w:pPr>
            <w:r w:rsidRPr="009C6FFF">
              <w:rPr>
                <w:rFonts w:ascii="Times New Roman" w:hAnsi="Times New Roman"/>
                <w:b/>
                <w:sz w:val="16"/>
                <w:szCs w:val="16"/>
              </w:rPr>
              <w:t xml:space="preserve">W </w:t>
            </w:r>
            <w:proofErr w:type="spellStart"/>
            <w:r w:rsidRPr="009C6FFF">
              <w:rPr>
                <w:rFonts w:ascii="Times New Roman" w:hAnsi="Times New Roman"/>
                <w:b/>
                <w:sz w:val="16"/>
                <w:szCs w:val="16"/>
              </w:rPr>
              <w:t>tym</w:t>
            </w:r>
            <w:proofErr w:type="spellEnd"/>
            <w:r w:rsidRPr="009C6FFF">
              <w:rPr>
                <w:rFonts w:ascii="Times New Roman" w:hAnsi="Times New Roman"/>
                <w:b/>
                <w:spacing w:val="-4"/>
                <w:sz w:val="16"/>
                <w:szCs w:val="16"/>
              </w:rPr>
              <w:t xml:space="preserve"> </w:t>
            </w:r>
            <w:r w:rsidRPr="009C6FFF">
              <w:rPr>
                <w:rFonts w:ascii="Times New Roman" w:hAnsi="Times New Roman"/>
                <w:b/>
                <w:sz w:val="16"/>
                <w:szCs w:val="16"/>
              </w:rPr>
              <w:t>VAT*</w:t>
            </w:r>
          </w:p>
        </w:tc>
        <w:tc>
          <w:tcPr>
            <w:tcW w:w="1173" w:type="dxa"/>
            <w:tcBorders>
              <w:top w:val="single" w:sz="4" w:space="0" w:color="auto"/>
              <w:left w:val="single" w:sz="6" w:space="0" w:color="000000"/>
              <w:bottom w:val="single" w:sz="6" w:space="0" w:color="000000"/>
              <w:right w:val="single" w:sz="6" w:space="0" w:color="000000"/>
            </w:tcBorders>
            <w:shd w:val="clear" w:color="auto" w:fill="auto"/>
          </w:tcPr>
          <w:p w14:paraId="349BEBF7" w14:textId="77777777" w:rsidR="00EC4C60" w:rsidRPr="009C6FFF" w:rsidRDefault="00EC4C60" w:rsidP="00574D31">
            <w:pPr>
              <w:pStyle w:val="TableParagraph"/>
              <w:jc w:val="center"/>
              <w:rPr>
                <w:rFonts w:ascii="Times New Roman" w:eastAsia="Times New Roman" w:hAnsi="Times New Roman"/>
                <w:b/>
                <w:strike/>
                <w:sz w:val="16"/>
                <w:szCs w:val="16"/>
              </w:rPr>
            </w:pPr>
            <w:r w:rsidRPr="009C6FFF">
              <w:rPr>
                <w:rFonts w:ascii="Times New Roman" w:hAnsi="Times New Roman"/>
                <w:b/>
                <w:sz w:val="16"/>
                <w:szCs w:val="16"/>
              </w:rPr>
              <w:t>grant</w:t>
            </w:r>
          </w:p>
        </w:tc>
        <w:tc>
          <w:tcPr>
            <w:tcW w:w="1379" w:type="dxa"/>
            <w:tcBorders>
              <w:top w:val="single" w:sz="4" w:space="0" w:color="auto"/>
              <w:left w:val="single" w:sz="6" w:space="0" w:color="000000"/>
              <w:bottom w:val="single" w:sz="6" w:space="0" w:color="000000"/>
              <w:right w:val="single" w:sz="6" w:space="0" w:color="000000"/>
            </w:tcBorders>
            <w:shd w:val="clear" w:color="auto" w:fill="auto"/>
          </w:tcPr>
          <w:p w14:paraId="5CB8245E" w14:textId="77777777" w:rsidR="00EC4C60" w:rsidRPr="009C6FFF" w:rsidRDefault="00EC4C60" w:rsidP="00574D31">
            <w:pPr>
              <w:pStyle w:val="TableParagraph"/>
              <w:jc w:val="center"/>
              <w:rPr>
                <w:rFonts w:ascii="Times New Roman" w:eastAsia="Times New Roman" w:hAnsi="Times New Roman"/>
                <w:b/>
                <w:strike/>
                <w:sz w:val="16"/>
                <w:szCs w:val="16"/>
                <w:lang w:val="pl-PL"/>
              </w:rPr>
            </w:pPr>
            <w:r w:rsidRPr="009C6FFF">
              <w:rPr>
                <w:rFonts w:ascii="Times New Roman" w:hAnsi="Times New Roman"/>
                <w:b/>
                <w:sz w:val="16"/>
                <w:szCs w:val="16"/>
                <w:lang w:val="pl-PL"/>
              </w:rPr>
              <w:t>finansowe środki własne</w:t>
            </w:r>
          </w:p>
        </w:tc>
      </w:tr>
      <w:tr w:rsidR="00EC4C60" w:rsidRPr="009C6FFF" w14:paraId="12DFD5A1" w14:textId="77777777" w:rsidTr="00574D31">
        <w:trPr>
          <w:trHeight w:hRule="exact" w:val="278"/>
        </w:trPr>
        <w:tc>
          <w:tcPr>
            <w:tcW w:w="538" w:type="dxa"/>
            <w:tcBorders>
              <w:top w:val="single" w:sz="6" w:space="0" w:color="000000"/>
              <w:left w:val="single" w:sz="6" w:space="0" w:color="000000"/>
              <w:bottom w:val="single" w:sz="6" w:space="0" w:color="000000"/>
              <w:right w:val="single" w:sz="6" w:space="0" w:color="000000"/>
            </w:tcBorders>
            <w:shd w:val="clear" w:color="auto" w:fill="auto"/>
          </w:tcPr>
          <w:p w14:paraId="0F4A4AD3" w14:textId="77777777" w:rsidR="00EC4C60" w:rsidRPr="009C6FFF" w:rsidRDefault="00EC4C60" w:rsidP="00574D31">
            <w:pPr>
              <w:pStyle w:val="TableParagraph"/>
              <w:ind w:right="3"/>
              <w:jc w:val="center"/>
              <w:rPr>
                <w:rFonts w:ascii="Times New Roman" w:eastAsia="Times New Roman" w:hAnsi="Times New Roman"/>
                <w:sz w:val="16"/>
                <w:szCs w:val="16"/>
              </w:rPr>
            </w:pPr>
            <w:r w:rsidRPr="009C6FFF">
              <w:rPr>
                <w:rFonts w:ascii="Times New Roman" w:hAnsi="Times New Roman"/>
                <w:w w:val="99"/>
                <w:sz w:val="16"/>
                <w:szCs w:val="16"/>
              </w:rPr>
              <w:t>1</w:t>
            </w:r>
          </w:p>
        </w:tc>
        <w:tc>
          <w:tcPr>
            <w:tcW w:w="1738" w:type="dxa"/>
            <w:tcBorders>
              <w:top w:val="single" w:sz="6" w:space="0" w:color="000000"/>
              <w:left w:val="single" w:sz="6" w:space="0" w:color="000000"/>
              <w:bottom w:val="single" w:sz="6" w:space="0" w:color="000000"/>
              <w:right w:val="single" w:sz="6" w:space="0" w:color="000000"/>
            </w:tcBorders>
            <w:shd w:val="clear" w:color="auto" w:fill="auto"/>
          </w:tcPr>
          <w:p w14:paraId="302548F6" w14:textId="77777777" w:rsidR="00EC4C60" w:rsidRPr="009C6FFF" w:rsidRDefault="00EC4C60" w:rsidP="00574D31">
            <w:pPr>
              <w:pStyle w:val="TableParagraph"/>
              <w:ind w:right="1"/>
              <w:jc w:val="center"/>
              <w:rPr>
                <w:rFonts w:ascii="Times New Roman" w:eastAsia="Times New Roman" w:hAnsi="Times New Roman"/>
                <w:sz w:val="16"/>
                <w:szCs w:val="16"/>
              </w:rPr>
            </w:pPr>
            <w:r w:rsidRPr="009C6FFF">
              <w:rPr>
                <w:rFonts w:ascii="Times New Roman" w:hAnsi="Times New Roman"/>
                <w:sz w:val="16"/>
                <w:szCs w:val="16"/>
              </w:rPr>
              <w:t>2</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14:paraId="216CC3B6" w14:textId="77777777" w:rsidR="00EC4C60" w:rsidRPr="009C6FFF" w:rsidRDefault="00EC4C60" w:rsidP="00574D31">
            <w:pPr>
              <w:pStyle w:val="TableParagraph"/>
              <w:ind w:right="1"/>
              <w:jc w:val="center"/>
              <w:rPr>
                <w:rFonts w:ascii="Times New Roman" w:eastAsia="Times New Roman" w:hAnsi="Times New Roman"/>
                <w:sz w:val="16"/>
                <w:szCs w:val="16"/>
              </w:rPr>
            </w:pPr>
            <w:r w:rsidRPr="009C6FFF">
              <w:rPr>
                <w:rFonts w:ascii="Times New Roman" w:hAnsi="Times New Roman"/>
                <w:w w:val="99"/>
                <w:sz w:val="16"/>
                <w:szCs w:val="16"/>
              </w:rPr>
              <w:t>3</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649CD563" w14:textId="77777777" w:rsidR="00EC4C60" w:rsidRPr="009C6FFF" w:rsidRDefault="00EC4C60" w:rsidP="00574D31">
            <w:pPr>
              <w:pStyle w:val="TableParagraph"/>
              <w:ind w:left="1"/>
              <w:jc w:val="center"/>
              <w:rPr>
                <w:rFonts w:ascii="Times New Roman" w:eastAsia="Times New Roman" w:hAnsi="Times New Roman"/>
                <w:sz w:val="16"/>
                <w:szCs w:val="16"/>
              </w:rPr>
            </w:pPr>
            <w:r w:rsidRPr="009C6FFF">
              <w:rPr>
                <w:rFonts w:ascii="Times New Roman" w:hAnsi="Times New Roman"/>
                <w:w w:val="99"/>
                <w:sz w:val="16"/>
                <w:szCs w:val="16"/>
              </w:rPr>
              <w:t>4</w:t>
            </w:r>
          </w:p>
        </w:tc>
        <w:tc>
          <w:tcPr>
            <w:tcW w:w="1051" w:type="dxa"/>
            <w:tcBorders>
              <w:top w:val="single" w:sz="6" w:space="0" w:color="000000"/>
              <w:left w:val="single" w:sz="6" w:space="0" w:color="000000"/>
              <w:bottom w:val="single" w:sz="6" w:space="0" w:color="000000"/>
              <w:right w:val="single" w:sz="6" w:space="0" w:color="000000"/>
            </w:tcBorders>
            <w:shd w:val="clear" w:color="auto" w:fill="auto"/>
          </w:tcPr>
          <w:p w14:paraId="6FB3209C" w14:textId="77777777" w:rsidR="00EC4C60" w:rsidRPr="009C6FFF" w:rsidRDefault="00EC4C60" w:rsidP="00574D31">
            <w:pPr>
              <w:pStyle w:val="TableParagraph"/>
              <w:ind w:right="1"/>
              <w:jc w:val="center"/>
              <w:rPr>
                <w:rFonts w:ascii="Times New Roman" w:eastAsia="Times New Roman" w:hAnsi="Times New Roman"/>
                <w:sz w:val="16"/>
                <w:szCs w:val="16"/>
              </w:rPr>
            </w:pPr>
            <w:r w:rsidRPr="009C6FFF">
              <w:rPr>
                <w:rFonts w:ascii="Times New Roman" w:hAnsi="Times New Roman"/>
                <w:w w:val="99"/>
                <w:sz w:val="16"/>
                <w:szCs w:val="16"/>
              </w:rPr>
              <w:t>5</w:t>
            </w:r>
          </w:p>
        </w:tc>
        <w:tc>
          <w:tcPr>
            <w:tcW w:w="1095" w:type="dxa"/>
            <w:tcBorders>
              <w:top w:val="single" w:sz="6" w:space="0" w:color="000000"/>
              <w:left w:val="single" w:sz="6" w:space="0" w:color="000000"/>
              <w:bottom w:val="single" w:sz="6" w:space="0" w:color="000000"/>
              <w:right w:val="single" w:sz="6" w:space="0" w:color="000000"/>
            </w:tcBorders>
            <w:shd w:val="clear" w:color="auto" w:fill="auto"/>
          </w:tcPr>
          <w:p w14:paraId="45F70538" w14:textId="77777777" w:rsidR="00EC4C60" w:rsidRPr="009C6FFF" w:rsidRDefault="00EC4C60" w:rsidP="00574D31">
            <w:pPr>
              <w:pStyle w:val="TableParagraph"/>
              <w:jc w:val="center"/>
              <w:rPr>
                <w:rFonts w:ascii="Times New Roman" w:eastAsia="Times New Roman" w:hAnsi="Times New Roman"/>
                <w:sz w:val="16"/>
                <w:szCs w:val="16"/>
              </w:rPr>
            </w:pPr>
            <w:r w:rsidRPr="009C6FFF">
              <w:rPr>
                <w:rFonts w:ascii="Times New Roman" w:hAnsi="Times New Roman"/>
                <w:w w:val="99"/>
                <w:sz w:val="16"/>
                <w:szCs w:val="16"/>
              </w:rPr>
              <w:t>6</w:t>
            </w:r>
          </w:p>
        </w:tc>
        <w:tc>
          <w:tcPr>
            <w:tcW w:w="1173" w:type="dxa"/>
            <w:tcBorders>
              <w:top w:val="single" w:sz="6" w:space="0" w:color="000000"/>
              <w:left w:val="single" w:sz="6" w:space="0" w:color="000000"/>
              <w:bottom w:val="single" w:sz="6" w:space="0" w:color="000000"/>
              <w:right w:val="single" w:sz="6" w:space="0" w:color="000000"/>
            </w:tcBorders>
            <w:shd w:val="clear" w:color="auto" w:fill="auto"/>
          </w:tcPr>
          <w:p w14:paraId="30901B9F" w14:textId="77777777" w:rsidR="00EC4C60" w:rsidRPr="009C6FFF" w:rsidRDefault="00EC4C60" w:rsidP="00574D31">
            <w:pPr>
              <w:jc w:val="center"/>
              <w:rPr>
                <w:sz w:val="16"/>
                <w:szCs w:val="16"/>
                <w:lang w:val="en-US"/>
              </w:rPr>
            </w:pPr>
            <w:r w:rsidRPr="009C6FFF">
              <w:rPr>
                <w:sz w:val="16"/>
                <w:szCs w:val="16"/>
                <w:lang w:val="en-US"/>
              </w:rPr>
              <w:t>7</w:t>
            </w:r>
          </w:p>
        </w:tc>
        <w:tc>
          <w:tcPr>
            <w:tcW w:w="1379" w:type="dxa"/>
            <w:tcBorders>
              <w:top w:val="single" w:sz="6" w:space="0" w:color="000000"/>
              <w:left w:val="single" w:sz="6" w:space="0" w:color="000000"/>
              <w:bottom w:val="single" w:sz="6" w:space="0" w:color="000000"/>
              <w:right w:val="single" w:sz="6" w:space="0" w:color="000000"/>
            </w:tcBorders>
            <w:shd w:val="clear" w:color="auto" w:fill="auto"/>
          </w:tcPr>
          <w:p w14:paraId="23807A48" w14:textId="77777777" w:rsidR="00EC4C60" w:rsidRPr="009C6FFF" w:rsidRDefault="00EC4C60" w:rsidP="00574D31">
            <w:pPr>
              <w:jc w:val="center"/>
              <w:rPr>
                <w:sz w:val="16"/>
                <w:szCs w:val="16"/>
                <w:lang w:val="en-US"/>
              </w:rPr>
            </w:pPr>
            <w:r w:rsidRPr="009C6FFF">
              <w:rPr>
                <w:sz w:val="16"/>
                <w:szCs w:val="16"/>
                <w:lang w:val="en-US"/>
              </w:rPr>
              <w:t>8</w:t>
            </w:r>
          </w:p>
        </w:tc>
      </w:tr>
      <w:tr w:rsidR="00EC4C60" w:rsidRPr="009C6FFF" w14:paraId="65EEBD60" w14:textId="77777777" w:rsidTr="00574D31">
        <w:trPr>
          <w:trHeight w:hRule="exact" w:val="711"/>
        </w:trPr>
        <w:tc>
          <w:tcPr>
            <w:tcW w:w="538" w:type="dxa"/>
            <w:tcBorders>
              <w:top w:val="single" w:sz="6" w:space="0" w:color="000000"/>
              <w:left w:val="single" w:sz="6" w:space="0" w:color="000000"/>
              <w:bottom w:val="single" w:sz="6" w:space="0" w:color="000000"/>
              <w:right w:val="single" w:sz="6" w:space="0" w:color="000000"/>
            </w:tcBorders>
            <w:shd w:val="clear" w:color="auto" w:fill="auto"/>
          </w:tcPr>
          <w:p w14:paraId="3013412E" w14:textId="77777777" w:rsidR="00EC4C60" w:rsidRPr="009C6FFF" w:rsidRDefault="00EC4C60" w:rsidP="00EC4C60">
            <w:pPr>
              <w:pStyle w:val="TableParagraph"/>
              <w:rPr>
                <w:rFonts w:ascii="Times New Roman" w:eastAsia="Times New Roman" w:hAnsi="Times New Roman"/>
                <w:b/>
                <w:bCs/>
                <w:sz w:val="16"/>
                <w:szCs w:val="16"/>
              </w:rPr>
            </w:pPr>
          </w:p>
          <w:p w14:paraId="6DB84452" w14:textId="77777777" w:rsidR="00EC4C60" w:rsidRPr="009C6FFF" w:rsidRDefault="00EC4C60" w:rsidP="00EC4C60">
            <w:pPr>
              <w:pStyle w:val="TableParagraph"/>
              <w:rPr>
                <w:rFonts w:ascii="Times New Roman" w:eastAsia="Times New Roman" w:hAnsi="Times New Roman"/>
                <w:b/>
                <w:bCs/>
                <w:sz w:val="16"/>
                <w:szCs w:val="16"/>
              </w:rPr>
            </w:pPr>
          </w:p>
          <w:p w14:paraId="5121E9FC" w14:textId="77777777" w:rsidR="00EC4C60" w:rsidRPr="009C6FFF" w:rsidRDefault="00EC4C60" w:rsidP="00574D31">
            <w:pPr>
              <w:pStyle w:val="TableParagraph"/>
              <w:ind w:right="1"/>
              <w:jc w:val="center"/>
              <w:rPr>
                <w:rFonts w:ascii="Times New Roman" w:eastAsia="Times New Roman" w:hAnsi="Times New Roman"/>
                <w:sz w:val="16"/>
                <w:szCs w:val="16"/>
              </w:rPr>
            </w:pPr>
            <w:r w:rsidRPr="009C6FFF">
              <w:rPr>
                <w:rFonts w:ascii="Times New Roman" w:hAnsi="Times New Roman"/>
                <w:b/>
                <w:w w:val="99"/>
                <w:sz w:val="16"/>
                <w:szCs w:val="16"/>
              </w:rPr>
              <w:t>I</w:t>
            </w:r>
          </w:p>
        </w:tc>
        <w:tc>
          <w:tcPr>
            <w:tcW w:w="1738" w:type="dxa"/>
            <w:tcBorders>
              <w:top w:val="single" w:sz="6" w:space="0" w:color="000000"/>
              <w:left w:val="single" w:sz="6" w:space="0" w:color="000000"/>
              <w:bottom w:val="single" w:sz="6" w:space="0" w:color="000000"/>
              <w:right w:val="single" w:sz="6" w:space="0" w:color="000000"/>
            </w:tcBorders>
            <w:shd w:val="clear" w:color="auto" w:fill="auto"/>
          </w:tcPr>
          <w:p w14:paraId="1D1A4D7A" w14:textId="77777777" w:rsidR="00EC4C60" w:rsidRPr="009C6FFF" w:rsidRDefault="00EC4C60" w:rsidP="00EC4C60">
            <w:pPr>
              <w:pStyle w:val="TableParagraph"/>
              <w:rPr>
                <w:rFonts w:ascii="Times New Roman" w:eastAsia="Times New Roman" w:hAnsi="Times New Roman"/>
                <w:b/>
                <w:bCs/>
                <w:sz w:val="16"/>
                <w:szCs w:val="16"/>
              </w:rPr>
            </w:pPr>
          </w:p>
          <w:p w14:paraId="151B0E80" w14:textId="77777777" w:rsidR="00EC4C60" w:rsidRPr="009C6FFF" w:rsidRDefault="00EC4C60" w:rsidP="00EC4C60">
            <w:pPr>
              <w:pStyle w:val="TableParagraph"/>
              <w:rPr>
                <w:rFonts w:ascii="Times New Roman" w:eastAsia="Times New Roman" w:hAnsi="Times New Roman"/>
                <w:b/>
                <w:bCs/>
                <w:sz w:val="16"/>
                <w:szCs w:val="16"/>
              </w:rPr>
            </w:pPr>
          </w:p>
          <w:p w14:paraId="4A07FB6C" w14:textId="77777777" w:rsidR="00EC4C60" w:rsidRPr="009C6FFF" w:rsidRDefault="00EC4C60" w:rsidP="00574D31">
            <w:pPr>
              <w:pStyle w:val="TableParagraph"/>
              <w:ind w:left="61" w:right="61"/>
              <w:jc w:val="center"/>
              <w:rPr>
                <w:rFonts w:ascii="Times New Roman" w:eastAsia="Times New Roman" w:hAnsi="Times New Roman"/>
                <w:sz w:val="16"/>
                <w:szCs w:val="16"/>
              </w:rPr>
            </w:pPr>
            <w:proofErr w:type="spellStart"/>
            <w:r w:rsidRPr="009C6FFF">
              <w:rPr>
                <w:rFonts w:ascii="Times New Roman" w:hAnsi="Times New Roman"/>
                <w:b/>
                <w:sz w:val="16"/>
                <w:szCs w:val="16"/>
              </w:rPr>
              <w:t>Koszty</w:t>
            </w:r>
            <w:proofErr w:type="spellEnd"/>
            <w:r w:rsidRPr="009C6FFF">
              <w:rPr>
                <w:rFonts w:ascii="Times New Roman" w:hAnsi="Times New Roman"/>
                <w:b/>
                <w:spacing w:val="-11"/>
                <w:sz w:val="16"/>
                <w:szCs w:val="16"/>
              </w:rPr>
              <w:t xml:space="preserve"> </w:t>
            </w:r>
            <w:proofErr w:type="spellStart"/>
            <w:r w:rsidRPr="009C6FFF">
              <w:rPr>
                <w:rFonts w:ascii="Times New Roman" w:hAnsi="Times New Roman"/>
                <w:b/>
                <w:sz w:val="16"/>
                <w:szCs w:val="16"/>
              </w:rPr>
              <w:t>realizacji</w:t>
            </w:r>
            <w:proofErr w:type="spellEnd"/>
            <w:r w:rsidRPr="009C6FFF">
              <w:rPr>
                <w:rFonts w:ascii="Times New Roman" w:hAnsi="Times New Roman"/>
                <w:b/>
                <w:sz w:val="16"/>
                <w:szCs w:val="16"/>
              </w:rPr>
              <w:t xml:space="preserve"> </w:t>
            </w:r>
            <w:proofErr w:type="spellStart"/>
            <w:r w:rsidRPr="009C6FFF">
              <w:rPr>
                <w:rFonts w:ascii="Times New Roman" w:hAnsi="Times New Roman"/>
                <w:b/>
                <w:sz w:val="16"/>
                <w:szCs w:val="16"/>
              </w:rPr>
              <w:t>zadania</w:t>
            </w:r>
            <w:proofErr w:type="spellEnd"/>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14:paraId="2F453D8B" w14:textId="77777777" w:rsidR="00EC4C60" w:rsidRPr="009C6FFF" w:rsidRDefault="00EC4C60" w:rsidP="00EC4C60">
            <w:pPr>
              <w:rPr>
                <w:sz w:val="16"/>
                <w:szCs w:val="16"/>
                <w:lang w:val="en-US"/>
              </w:rPr>
            </w:pP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0E56D923" w14:textId="77777777" w:rsidR="00EC4C60" w:rsidRPr="009C6FFF" w:rsidRDefault="00EC4C60" w:rsidP="00EC4C60">
            <w:pPr>
              <w:rPr>
                <w:sz w:val="16"/>
                <w:szCs w:val="16"/>
                <w:lang w:val="en-US"/>
              </w:rPr>
            </w:pPr>
          </w:p>
        </w:tc>
        <w:tc>
          <w:tcPr>
            <w:tcW w:w="1051" w:type="dxa"/>
            <w:tcBorders>
              <w:top w:val="single" w:sz="6" w:space="0" w:color="000000"/>
              <w:left w:val="single" w:sz="6" w:space="0" w:color="000000"/>
              <w:bottom w:val="single" w:sz="6" w:space="0" w:color="000000"/>
              <w:right w:val="single" w:sz="6" w:space="0" w:color="000000"/>
            </w:tcBorders>
            <w:shd w:val="clear" w:color="auto" w:fill="auto"/>
          </w:tcPr>
          <w:p w14:paraId="34D4CCD0" w14:textId="77777777" w:rsidR="00EC4C60" w:rsidRPr="009C6FFF" w:rsidRDefault="00EC4C60" w:rsidP="00EC4C60">
            <w:pPr>
              <w:rPr>
                <w:sz w:val="16"/>
                <w:szCs w:val="16"/>
                <w:lang w:val="en-US"/>
              </w:rPr>
            </w:pPr>
          </w:p>
        </w:tc>
        <w:tc>
          <w:tcPr>
            <w:tcW w:w="1095" w:type="dxa"/>
            <w:tcBorders>
              <w:top w:val="single" w:sz="6" w:space="0" w:color="000000"/>
              <w:left w:val="single" w:sz="6" w:space="0" w:color="000000"/>
              <w:bottom w:val="single" w:sz="6" w:space="0" w:color="000000"/>
              <w:right w:val="single" w:sz="6" w:space="0" w:color="000000"/>
            </w:tcBorders>
            <w:shd w:val="clear" w:color="auto" w:fill="auto"/>
          </w:tcPr>
          <w:p w14:paraId="62C20AC5" w14:textId="77777777" w:rsidR="00EC4C60" w:rsidRPr="009C6FFF" w:rsidRDefault="00EC4C60" w:rsidP="00EC4C60">
            <w:pPr>
              <w:rPr>
                <w:sz w:val="16"/>
                <w:szCs w:val="16"/>
                <w:lang w:val="en-US"/>
              </w:rPr>
            </w:pPr>
          </w:p>
        </w:tc>
        <w:tc>
          <w:tcPr>
            <w:tcW w:w="1173" w:type="dxa"/>
            <w:tcBorders>
              <w:top w:val="single" w:sz="6" w:space="0" w:color="000000"/>
              <w:left w:val="single" w:sz="6" w:space="0" w:color="000000"/>
              <w:bottom w:val="single" w:sz="6" w:space="0" w:color="000000"/>
              <w:right w:val="single" w:sz="6" w:space="0" w:color="000000"/>
            </w:tcBorders>
            <w:shd w:val="clear" w:color="auto" w:fill="auto"/>
          </w:tcPr>
          <w:p w14:paraId="49242525" w14:textId="77777777" w:rsidR="00EC4C60" w:rsidRPr="009C6FFF" w:rsidRDefault="00EC4C60" w:rsidP="00EC4C60">
            <w:pPr>
              <w:rPr>
                <w:sz w:val="16"/>
                <w:szCs w:val="16"/>
                <w:lang w:val="en-US"/>
              </w:rPr>
            </w:pPr>
          </w:p>
        </w:tc>
        <w:tc>
          <w:tcPr>
            <w:tcW w:w="1379" w:type="dxa"/>
            <w:tcBorders>
              <w:top w:val="single" w:sz="6" w:space="0" w:color="000000"/>
              <w:left w:val="single" w:sz="6" w:space="0" w:color="000000"/>
              <w:bottom w:val="single" w:sz="6" w:space="0" w:color="000000"/>
              <w:right w:val="single" w:sz="6" w:space="0" w:color="000000"/>
            </w:tcBorders>
            <w:shd w:val="clear" w:color="auto" w:fill="auto"/>
          </w:tcPr>
          <w:p w14:paraId="0AB1E6C5" w14:textId="77777777" w:rsidR="00EC4C60" w:rsidRPr="009C6FFF" w:rsidRDefault="00EC4C60" w:rsidP="00EC4C60">
            <w:pPr>
              <w:rPr>
                <w:sz w:val="16"/>
                <w:szCs w:val="16"/>
                <w:lang w:val="en-US"/>
              </w:rPr>
            </w:pPr>
          </w:p>
        </w:tc>
      </w:tr>
    </w:tbl>
    <w:p w14:paraId="12E3F35B" w14:textId="77777777" w:rsidR="00EC4C60" w:rsidRPr="009C6FFF" w:rsidRDefault="00EC4C60" w:rsidP="00EC4C60">
      <w:pPr>
        <w:rPr>
          <w:rFonts w:eastAsia="Times New Roman"/>
          <w:sz w:val="16"/>
          <w:szCs w:val="16"/>
        </w:rPr>
      </w:pPr>
    </w:p>
    <w:tbl>
      <w:tblPr>
        <w:tblW w:w="9206" w:type="dxa"/>
        <w:tblLayout w:type="fixed"/>
        <w:tblCellMar>
          <w:left w:w="0" w:type="dxa"/>
          <w:right w:w="0" w:type="dxa"/>
        </w:tblCellMar>
        <w:tblLook w:val="01E0" w:firstRow="1" w:lastRow="1" w:firstColumn="1" w:lastColumn="1" w:noHBand="0" w:noVBand="0"/>
      </w:tblPr>
      <w:tblGrid>
        <w:gridCol w:w="539"/>
        <w:gridCol w:w="1740"/>
        <w:gridCol w:w="1134"/>
        <w:gridCol w:w="1134"/>
        <w:gridCol w:w="992"/>
        <w:gridCol w:w="1134"/>
        <w:gridCol w:w="1147"/>
        <w:gridCol w:w="1386"/>
      </w:tblGrid>
      <w:tr w:rsidR="00EC4C60" w:rsidRPr="009C6FFF" w14:paraId="4875CA95" w14:textId="77777777" w:rsidTr="00574D31">
        <w:trPr>
          <w:trHeight w:hRule="exact" w:val="1164"/>
        </w:trPr>
        <w:tc>
          <w:tcPr>
            <w:tcW w:w="539" w:type="dxa"/>
            <w:tcBorders>
              <w:top w:val="single" w:sz="6" w:space="0" w:color="000000"/>
              <w:left w:val="single" w:sz="6" w:space="0" w:color="000000"/>
              <w:bottom w:val="single" w:sz="6" w:space="0" w:color="000000"/>
              <w:right w:val="single" w:sz="6" w:space="0" w:color="000000"/>
            </w:tcBorders>
            <w:shd w:val="clear" w:color="auto" w:fill="auto"/>
          </w:tcPr>
          <w:p w14:paraId="4DFB979D" w14:textId="77777777" w:rsidR="00EC4C60" w:rsidRPr="009C6FFF" w:rsidRDefault="00EC4C60" w:rsidP="00EC4C60">
            <w:pPr>
              <w:pStyle w:val="TableParagraph"/>
              <w:rPr>
                <w:rFonts w:ascii="Times New Roman" w:eastAsia="Times New Roman" w:hAnsi="Times New Roman"/>
                <w:b/>
                <w:bCs/>
                <w:sz w:val="16"/>
                <w:szCs w:val="16"/>
                <w:lang w:val="pl-PL"/>
              </w:rPr>
            </w:pPr>
          </w:p>
          <w:p w14:paraId="47F44CA8" w14:textId="77777777" w:rsidR="00EC4C60" w:rsidRPr="009C6FFF" w:rsidRDefault="00EC4C60" w:rsidP="00EC4C60">
            <w:pPr>
              <w:pStyle w:val="TableParagraph"/>
              <w:rPr>
                <w:rFonts w:ascii="Times New Roman" w:eastAsia="Times New Roman" w:hAnsi="Times New Roman"/>
                <w:b/>
                <w:bCs/>
                <w:sz w:val="16"/>
                <w:szCs w:val="16"/>
                <w:lang w:val="pl-PL"/>
              </w:rPr>
            </w:pPr>
          </w:p>
          <w:p w14:paraId="022DB515" w14:textId="77777777" w:rsidR="00EC4C60" w:rsidRPr="009C6FFF" w:rsidRDefault="00EC4C60" w:rsidP="00574D31">
            <w:pPr>
              <w:pStyle w:val="TableParagraph"/>
              <w:ind w:left="129" w:right="133"/>
              <w:jc w:val="center"/>
              <w:rPr>
                <w:rFonts w:ascii="Times New Roman" w:eastAsia="Times New Roman" w:hAnsi="Times New Roman"/>
                <w:sz w:val="16"/>
                <w:szCs w:val="16"/>
              </w:rPr>
            </w:pPr>
            <w:r w:rsidRPr="009C6FFF">
              <w:rPr>
                <w:rFonts w:ascii="Times New Roman" w:hAnsi="Times New Roman"/>
                <w:b/>
                <w:sz w:val="16"/>
                <w:szCs w:val="16"/>
              </w:rPr>
              <w:t>II</w:t>
            </w:r>
          </w:p>
        </w:tc>
        <w:tc>
          <w:tcPr>
            <w:tcW w:w="1740" w:type="dxa"/>
            <w:tcBorders>
              <w:top w:val="single" w:sz="6" w:space="0" w:color="000000"/>
              <w:left w:val="single" w:sz="6" w:space="0" w:color="000000"/>
              <w:bottom w:val="single" w:sz="6" w:space="0" w:color="000000"/>
              <w:right w:val="single" w:sz="6" w:space="0" w:color="000000"/>
            </w:tcBorders>
            <w:shd w:val="clear" w:color="auto" w:fill="auto"/>
          </w:tcPr>
          <w:p w14:paraId="2E889742" w14:textId="77777777" w:rsidR="00EC4C60" w:rsidRPr="009C6FFF" w:rsidRDefault="00EC4C60" w:rsidP="00EC4C60">
            <w:pPr>
              <w:pStyle w:val="TableParagraph"/>
              <w:rPr>
                <w:rFonts w:ascii="Times New Roman" w:eastAsia="Times New Roman" w:hAnsi="Times New Roman"/>
                <w:b/>
                <w:bCs/>
                <w:sz w:val="16"/>
                <w:szCs w:val="16"/>
                <w:lang w:val="pl-PL"/>
              </w:rPr>
            </w:pPr>
          </w:p>
          <w:p w14:paraId="491F9466" w14:textId="77777777" w:rsidR="00EC4C60" w:rsidRPr="009C6FFF" w:rsidRDefault="00EC4C60" w:rsidP="00574D31">
            <w:pPr>
              <w:pStyle w:val="TableParagraph"/>
              <w:ind w:left="61" w:right="59"/>
              <w:jc w:val="center"/>
              <w:rPr>
                <w:rFonts w:ascii="Times New Roman" w:eastAsia="Times New Roman" w:hAnsi="Times New Roman"/>
                <w:sz w:val="16"/>
                <w:szCs w:val="16"/>
                <w:lang w:val="pl-PL"/>
              </w:rPr>
            </w:pPr>
            <w:r w:rsidRPr="009C6FFF">
              <w:rPr>
                <w:rFonts w:ascii="Times New Roman" w:hAnsi="Times New Roman"/>
                <w:b/>
                <w:sz w:val="16"/>
                <w:szCs w:val="16"/>
                <w:lang w:val="pl-PL"/>
              </w:rPr>
              <w:t>Koszty ogólne (do 10% kwoty dofinansowania)</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B8CDA3B" w14:textId="77777777" w:rsidR="00EC4C60" w:rsidRPr="009C6FFF" w:rsidRDefault="00EC4C60" w:rsidP="00EC4C60">
            <w:pPr>
              <w:rPr>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59CE6B8" w14:textId="77777777" w:rsidR="00EC4C60" w:rsidRPr="009C6FFF" w:rsidRDefault="00EC4C60" w:rsidP="00EC4C60">
            <w:pPr>
              <w:rPr>
                <w:sz w:val="16"/>
                <w:szCs w:val="16"/>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F4C0027" w14:textId="77777777" w:rsidR="00EC4C60" w:rsidRPr="009C6FFF" w:rsidRDefault="00EC4C60" w:rsidP="00EC4C60">
            <w:pPr>
              <w:rPr>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1AEB3CF" w14:textId="77777777" w:rsidR="00EC4C60" w:rsidRPr="009C6FFF" w:rsidRDefault="00EC4C60" w:rsidP="00EC4C60">
            <w:pPr>
              <w:rPr>
                <w:sz w:val="16"/>
                <w:szCs w:val="16"/>
              </w:rPr>
            </w:pPr>
          </w:p>
        </w:tc>
        <w:tc>
          <w:tcPr>
            <w:tcW w:w="1147" w:type="dxa"/>
            <w:tcBorders>
              <w:top w:val="single" w:sz="6" w:space="0" w:color="000000"/>
              <w:left w:val="single" w:sz="6" w:space="0" w:color="000000"/>
              <w:bottom w:val="single" w:sz="6" w:space="0" w:color="000000"/>
              <w:right w:val="single" w:sz="6" w:space="0" w:color="000000"/>
            </w:tcBorders>
            <w:shd w:val="clear" w:color="auto" w:fill="auto"/>
          </w:tcPr>
          <w:p w14:paraId="7634C54B" w14:textId="77777777" w:rsidR="00EC4C60" w:rsidRPr="009C6FFF" w:rsidRDefault="00EC4C60" w:rsidP="00EC4C60">
            <w:pPr>
              <w:rPr>
                <w:sz w:val="16"/>
                <w:szCs w:val="16"/>
              </w:rPr>
            </w:pP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14:paraId="6181B7D1" w14:textId="77777777" w:rsidR="00EC4C60" w:rsidRPr="009C6FFF" w:rsidRDefault="00EC4C60" w:rsidP="00EC4C60">
            <w:pPr>
              <w:rPr>
                <w:sz w:val="16"/>
                <w:szCs w:val="16"/>
              </w:rPr>
            </w:pPr>
          </w:p>
        </w:tc>
      </w:tr>
      <w:tr w:rsidR="00EC4C60" w:rsidRPr="009C6FFF" w14:paraId="3817E974" w14:textId="77777777" w:rsidTr="00574D31">
        <w:trPr>
          <w:trHeight w:hRule="exact" w:val="1162"/>
        </w:trPr>
        <w:tc>
          <w:tcPr>
            <w:tcW w:w="539" w:type="dxa"/>
            <w:tcBorders>
              <w:top w:val="single" w:sz="6" w:space="0" w:color="000000"/>
              <w:left w:val="single" w:sz="6" w:space="0" w:color="000000"/>
              <w:bottom w:val="single" w:sz="6" w:space="0" w:color="000000"/>
              <w:right w:val="single" w:sz="6" w:space="0" w:color="000000"/>
            </w:tcBorders>
            <w:shd w:val="clear" w:color="auto" w:fill="auto"/>
          </w:tcPr>
          <w:p w14:paraId="69E9810E" w14:textId="77777777" w:rsidR="00EC4C60" w:rsidRPr="009C6FFF" w:rsidRDefault="00EC4C60" w:rsidP="00EC4C60">
            <w:pPr>
              <w:pStyle w:val="TableParagraph"/>
              <w:rPr>
                <w:rFonts w:ascii="Times New Roman" w:eastAsia="Times New Roman" w:hAnsi="Times New Roman"/>
                <w:b/>
                <w:bCs/>
                <w:sz w:val="16"/>
                <w:szCs w:val="16"/>
                <w:lang w:val="pl-PL"/>
              </w:rPr>
            </w:pPr>
          </w:p>
          <w:p w14:paraId="3E08E880" w14:textId="77777777" w:rsidR="00EC4C60" w:rsidRPr="009C6FFF" w:rsidRDefault="00DC7C77" w:rsidP="00EC4C60">
            <w:pPr>
              <w:pStyle w:val="TableParagraph"/>
              <w:rPr>
                <w:rFonts w:ascii="Times New Roman" w:eastAsia="Times New Roman" w:hAnsi="Times New Roman"/>
                <w:b/>
                <w:bCs/>
                <w:sz w:val="16"/>
                <w:szCs w:val="16"/>
                <w:lang w:val="pl-PL"/>
              </w:rPr>
            </w:pPr>
            <w:r w:rsidRPr="009C6FFF">
              <w:rPr>
                <w:rFonts w:ascii="Times New Roman" w:eastAsia="Times New Roman" w:hAnsi="Times New Roman"/>
                <w:b/>
                <w:bCs/>
                <w:sz w:val="16"/>
                <w:szCs w:val="16"/>
                <w:lang w:val="pl-PL"/>
              </w:rPr>
              <w:t xml:space="preserve">     III</w:t>
            </w:r>
          </w:p>
          <w:p w14:paraId="76CC5E59" w14:textId="77777777" w:rsidR="00EC4C60" w:rsidRPr="009C6FFF" w:rsidRDefault="00EC4C60" w:rsidP="00574D31">
            <w:pPr>
              <w:pStyle w:val="TableParagraph"/>
              <w:ind w:right="3"/>
              <w:jc w:val="center"/>
              <w:rPr>
                <w:rFonts w:ascii="Times New Roman" w:eastAsia="Times New Roman" w:hAnsi="Times New Roman"/>
                <w:sz w:val="16"/>
                <w:szCs w:val="16"/>
                <w:lang w:val="pl-PL"/>
              </w:rPr>
            </w:pPr>
          </w:p>
        </w:tc>
        <w:tc>
          <w:tcPr>
            <w:tcW w:w="1740" w:type="dxa"/>
            <w:tcBorders>
              <w:top w:val="single" w:sz="6" w:space="0" w:color="000000"/>
              <w:left w:val="single" w:sz="6" w:space="0" w:color="000000"/>
              <w:bottom w:val="single" w:sz="6" w:space="0" w:color="000000"/>
              <w:right w:val="single" w:sz="6" w:space="0" w:color="000000"/>
            </w:tcBorders>
            <w:shd w:val="clear" w:color="auto" w:fill="auto"/>
          </w:tcPr>
          <w:p w14:paraId="194C7319" w14:textId="77777777" w:rsidR="00EC4C60" w:rsidRPr="009C6FFF" w:rsidRDefault="00EC4C60" w:rsidP="00574D31">
            <w:pPr>
              <w:pStyle w:val="TableParagraph"/>
              <w:ind w:left="225" w:right="224" w:hanging="6"/>
              <w:jc w:val="center"/>
              <w:rPr>
                <w:rFonts w:ascii="Times New Roman" w:eastAsia="Times New Roman" w:hAnsi="Times New Roman"/>
                <w:sz w:val="16"/>
                <w:szCs w:val="16"/>
                <w:lang w:val="pl-PL"/>
              </w:rPr>
            </w:pPr>
            <w:r w:rsidRPr="009C6FFF">
              <w:rPr>
                <w:rFonts w:ascii="Times New Roman" w:hAnsi="Times New Roman"/>
                <w:b/>
                <w:sz w:val="16"/>
                <w:szCs w:val="16"/>
                <w:lang w:val="pl-PL"/>
              </w:rPr>
              <w:t xml:space="preserve">Suma kosztów </w:t>
            </w:r>
            <w:proofErr w:type="spellStart"/>
            <w:r w:rsidRPr="009C6FFF">
              <w:rPr>
                <w:rFonts w:ascii="Times New Roman" w:hAnsi="Times New Roman"/>
                <w:b/>
                <w:sz w:val="16"/>
                <w:szCs w:val="16"/>
                <w:lang w:val="pl-PL"/>
              </w:rPr>
              <w:t>kwlifikowalnych</w:t>
            </w:r>
            <w:proofErr w:type="spellEnd"/>
            <w:r w:rsidRPr="009C6FFF">
              <w:rPr>
                <w:rFonts w:ascii="Times New Roman" w:hAnsi="Times New Roman"/>
                <w:b/>
                <w:sz w:val="16"/>
                <w:szCs w:val="16"/>
                <w:lang w:val="pl-PL"/>
              </w:rPr>
              <w:t xml:space="preserve"> operacji (I+II)</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4E835D0" w14:textId="77777777" w:rsidR="00EC4C60" w:rsidRPr="009C6FFF" w:rsidRDefault="00EC4C60" w:rsidP="00EC4C60">
            <w:pPr>
              <w:rPr>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B653B16" w14:textId="77777777" w:rsidR="00EC4C60" w:rsidRPr="009C6FFF" w:rsidRDefault="00EC4C60" w:rsidP="00EC4C60">
            <w:pPr>
              <w:rPr>
                <w:sz w:val="16"/>
                <w:szCs w:val="16"/>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7598A29D" w14:textId="77777777" w:rsidR="00EC4C60" w:rsidRPr="009C6FFF" w:rsidRDefault="00EC4C60" w:rsidP="00EC4C60">
            <w:pPr>
              <w:rPr>
                <w:sz w:val="16"/>
                <w:szCs w:val="16"/>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BA36954" w14:textId="77777777" w:rsidR="00EC4C60" w:rsidRPr="009C6FFF" w:rsidRDefault="00EC4C60" w:rsidP="00EC4C60">
            <w:pPr>
              <w:rPr>
                <w:sz w:val="16"/>
                <w:szCs w:val="16"/>
              </w:rPr>
            </w:pPr>
          </w:p>
        </w:tc>
        <w:tc>
          <w:tcPr>
            <w:tcW w:w="1147" w:type="dxa"/>
            <w:tcBorders>
              <w:top w:val="single" w:sz="6" w:space="0" w:color="000000"/>
              <w:left w:val="single" w:sz="6" w:space="0" w:color="000000"/>
              <w:bottom w:val="single" w:sz="6" w:space="0" w:color="000000"/>
              <w:right w:val="single" w:sz="6" w:space="0" w:color="000000"/>
            </w:tcBorders>
            <w:shd w:val="clear" w:color="auto" w:fill="auto"/>
          </w:tcPr>
          <w:p w14:paraId="470CA4F1" w14:textId="77777777" w:rsidR="00EC4C60" w:rsidRPr="009C6FFF" w:rsidRDefault="00EC4C60" w:rsidP="00EC4C60">
            <w:pPr>
              <w:rPr>
                <w:sz w:val="16"/>
                <w:szCs w:val="16"/>
              </w:rPr>
            </w:pPr>
          </w:p>
        </w:tc>
        <w:tc>
          <w:tcPr>
            <w:tcW w:w="1386" w:type="dxa"/>
            <w:tcBorders>
              <w:top w:val="single" w:sz="6" w:space="0" w:color="000000"/>
              <w:left w:val="single" w:sz="6" w:space="0" w:color="000000"/>
              <w:bottom w:val="single" w:sz="6" w:space="0" w:color="000000"/>
              <w:right w:val="single" w:sz="6" w:space="0" w:color="000000"/>
            </w:tcBorders>
            <w:shd w:val="clear" w:color="auto" w:fill="auto"/>
          </w:tcPr>
          <w:p w14:paraId="4B207AE8" w14:textId="77777777" w:rsidR="00EC4C60" w:rsidRPr="009C6FFF" w:rsidRDefault="00EC4C60" w:rsidP="00EC4C60">
            <w:pPr>
              <w:rPr>
                <w:sz w:val="16"/>
                <w:szCs w:val="16"/>
              </w:rPr>
            </w:pPr>
          </w:p>
        </w:tc>
      </w:tr>
    </w:tbl>
    <w:p w14:paraId="0863D273" w14:textId="77777777" w:rsidR="00EC4C60" w:rsidRPr="009C6FFF" w:rsidRDefault="00EC4C60" w:rsidP="00EC4C60">
      <w:pPr>
        <w:rPr>
          <w:rFonts w:eastAsia="Times New Roman"/>
          <w:sz w:val="18"/>
          <w:szCs w:val="18"/>
        </w:rPr>
      </w:pPr>
      <w:r w:rsidRPr="009C6FFF">
        <w:rPr>
          <w:rFonts w:eastAsia="Times New Roman"/>
          <w:sz w:val="18"/>
          <w:szCs w:val="18"/>
        </w:rPr>
        <w:t>Uwagi:</w:t>
      </w:r>
    </w:p>
    <w:p w14:paraId="788D27F1" w14:textId="77777777" w:rsidR="00EC4C60" w:rsidRPr="009C6FFF" w:rsidRDefault="00EC4C60" w:rsidP="00EC4C60">
      <w:pPr>
        <w:rPr>
          <w:rFonts w:eastAsia="Times New Roman"/>
          <w:sz w:val="18"/>
          <w:szCs w:val="18"/>
        </w:rPr>
      </w:pPr>
      <w:r w:rsidRPr="009C6FFF">
        <w:rPr>
          <w:rFonts w:eastAsia="Times New Roman"/>
          <w:sz w:val="18"/>
          <w:szCs w:val="18"/>
        </w:rPr>
        <w:t>……………………………………………………………………………………………………………………………………</w:t>
      </w:r>
      <w:r w:rsidR="00995753" w:rsidRPr="009C6FFF">
        <w:rPr>
          <w:rFonts w:eastAsia="Times New Roman"/>
          <w:sz w:val="18"/>
          <w:szCs w:val="18"/>
        </w:rPr>
        <w:t>.</w:t>
      </w:r>
    </w:p>
    <w:p w14:paraId="5A424228" w14:textId="77777777" w:rsidR="00995753" w:rsidRPr="009C6FFF" w:rsidRDefault="00995753" w:rsidP="00995753">
      <w:pPr>
        <w:rPr>
          <w:rFonts w:eastAsia="Times New Roman"/>
          <w:sz w:val="18"/>
          <w:szCs w:val="18"/>
        </w:rPr>
      </w:pPr>
      <w:r w:rsidRPr="009C6FFF">
        <w:rPr>
          <w:rFonts w:eastAsia="Times New Roman"/>
          <w:sz w:val="18"/>
          <w:szCs w:val="18"/>
        </w:rPr>
        <w:t>…………………………………………………………………………………………………………………………………….</w:t>
      </w:r>
    </w:p>
    <w:p w14:paraId="3AF0F13E" w14:textId="77777777" w:rsidR="00995753" w:rsidRPr="009C6FFF" w:rsidRDefault="00995753" w:rsidP="00995753">
      <w:pPr>
        <w:rPr>
          <w:rFonts w:eastAsia="Times New Roman"/>
          <w:sz w:val="18"/>
          <w:szCs w:val="18"/>
        </w:rPr>
      </w:pPr>
      <w:r w:rsidRPr="009C6FFF">
        <w:rPr>
          <w:rFonts w:eastAsia="Times New Roman"/>
          <w:sz w:val="18"/>
          <w:szCs w:val="18"/>
        </w:rPr>
        <w:lastRenderedPageBreak/>
        <w:t>…………………………………………………………………………………………………………………………………….</w:t>
      </w:r>
    </w:p>
    <w:p w14:paraId="4863A2E7" w14:textId="77777777" w:rsidR="00EC4C60" w:rsidRPr="009C6FFF" w:rsidRDefault="00EC4C60" w:rsidP="00EC4C60">
      <w:pPr>
        <w:rPr>
          <w:rFonts w:eastAsia="Times New Roman"/>
          <w:sz w:val="18"/>
          <w:szCs w:val="18"/>
        </w:rPr>
      </w:pPr>
    </w:p>
    <w:p w14:paraId="316D476B" w14:textId="77777777" w:rsidR="00EC4C60" w:rsidRPr="009C6FFF" w:rsidRDefault="00EC4C60" w:rsidP="00EA416E">
      <w:pPr>
        <w:pStyle w:val="Akapitzlist"/>
        <w:numPr>
          <w:ilvl w:val="0"/>
          <w:numId w:val="12"/>
        </w:numPr>
        <w:suppressAutoHyphens w:val="0"/>
        <w:ind w:left="284" w:hanging="284"/>
        <w:contextualSpacing w:val="0"/>
        <w:rPr>
          <w:rFonts w:eastAsia="Times New Roman"/>
          <w:sz w:val="18"/>
          <w:szCs w:val="18"/>
        </w:rPr>
      </w:pPr>
      <w:r w:rsidRPr="009C6FFF">
        <w:rPr>
          <w:b/>
          <w:sz w:val="18"/>
          <w:szCs w:val="18"/>
        </w:rPr>
        <w:t>Zestawienie faktur</w:t>
      </w:r>
      <w:r w:rsidRPr="009C6FFF">
        <w:rPr>
          <w:b/>
          <w:spacing w:val="-6"/>
          <w:sz w:val="18"/>
          <w:szCs w:val="18"/>
        </w:rPr>
        <w:t xml:space="preserve"> </w:t>
      </w:r>
      <w:r w:rsidRPr="009C6FFF">
        <w:rPr>
          <w:b/>
          <w:sz w:val="18"/>
          <w:szCs w:val="18"/>
        </w:rPr>
        <w:t>(rachunków)</w:t>
      </w:r>
    </w:p>
    <w:p w14:paraId="4859A2FF" w14:textId="77777777" w:rsidR="00EC4C60" w:rsidRPr="009C6FFF" w:rsidRDefault="00EC4C60" w:rsidP="00EC4C60">
      <w:pPr>
        <w:rPr>
          <w:rFonts w:eastAsia="Times New Roman"/>
          <w:b/>
          <w:bCs/>
          <w:sz w:val="18"/>
          <w:szCs w:val="18"/>
        </w:rPr>
      </w:pPr>
    </w:p>
    <w:tbl>
      <w:tblPr>
        <w:tblW w:w="9573" w:type="dxa"/>
        <w:tblLayout w:type="fixed"/>
        <w:tblCellMar>
          <w:left w:w="0" w:type="dxa"/>
          <w:right w:w="0" w:type="dxa"/>
        </w:tblCellMar>
        <w:tblLook w:val="01E0" w:firstRow="1" w:lastRow="1" w:firstColumn="1" w:lastColumn="1" w:noHBand="0" w:noVBand="0"/>
      </w:tblPr>
      <w:tblGrid>
        <w:gridCol w:w="550"/>
        <w:gridCol w:w="1069"/>
        <w:gridCol w:w="1575"/>
        <w:gridCol w:w="1118"/>
        <w:gridCol w:w="1701"/>
        <w:gridCol w:w="1134"/>
        <w:gridCol w:w="1434"/>
        <w:gridCol w:w="992"/>
      </w:tblGrid>
      <w:tr w:rsidR="00EC4C60" w:rsidRPr="009C6FFF" w14:paraId="015364EF" w14:textId="77777777" w:rsidTr="00574D31">
        <w:trPr>
          <w:trHeight w:hRule="exact" w:val="1852"/>
        </w:trPr>
        <w:tc>
          <w:tcPr>
            <w:tcW w:w="5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CEE349" w14:textId="77777777" w:rsidR="00EC4C60" w:rsidRPr="009C6FFF" w:rsidRDefault="00EC4C60" w:rsidP="00574D31">
            <w:pPr>
              <w:pStyle w:val="TableParagraph"/>
              <w:jc w:val="center"/>
              <w:rPr>
                <w:rFonts w:ascii="Times New Roman" w:eastAsia="Times New Roman" w:hAnsi="Times New Roman"/>
                <w:b/>
                <w:bCs/>
                <w:sz w:val="16"/>
                <w:szCs w:val="16"/>
              </w:rPr>
            </w:pPr>
          </w:p>
          <w:p w14:paraId="68F22868" w14:textId="77777777" w:rsidR="00EC4C60" w:rsidRPr="009C6FFF" w:rsidRDefault="00EC4C60" w:rsidP="00574D31">
            <w:pPr>
              <w:pStyle w:val="TableParagraph"/>
              <w:jc w:val="center"/>
              <w:rPr>
                <w:rFonts w:ascii="Times New Roman" w:eastAsia="Times New Roman" w:hAnsi="Times New Roman"/>
                <w:b/>
                <w:bCs/>
                <w:sz w:val="16"/>
                <w:szCs w:val="16"/>
              </w:rPr>
            </w:pPr>
          </w:p>
          <w:p w14:paraId="2D050329" w14:textId="77777777" w:rsidR="00EC4C60" w:rsidRPr="009C6FFF" w:rsidRDefault="00EC4C60" w:rsidP="00574D31">
            <w:pPr>
              <w:pStyle w:val="TableParagraph"/>
              <w:ind w:left="117"/>
              <w:jc w:val="center"/>
              <w:rPr>
                <w:rFonts w:ascii="Times New Roman" w:eastAsia="Times New Roman" w:hAnsi="Times New Roman"/>
                <w:sz w:val="16"/>
                <w:szCs w:val="16"/>
              </w:rPr>
            </w:pPr>
            <w:proofErr w:type="spellStart"/>
            <w:r w:rsidRPr="009C6FFF">
              <w:rPr>
                <w:rFonts w:ascii="Times New Roman" w:hAnsi="Times New Roman"/>
                <w:sz w:val="16"/>
                <w:szCs w:val="16"/>
              </w:rPr>
              <w:t>Lp</w:t>
            </w:r>
            <w:proofErr w:type="spellEnd"/>
            <w:r w:rsidRPr="009C6FFF">
              <w:rPr>
                <w:rFonts w:ascii="Times New Roman" w:hAnsi="Times New Roman"/>
                <w:sz w:val="16"/>
                <w:szCs w:val="16"/>
              </w:rPr>
              <w:t>.</w:t>
            </w:r>
          </w:p>
        </w:tc>
        <w:tc>
          <w:tcPr>
            <w:tcW w:w="10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570C85" w14:textId="77777777" w:rsidR="00EC4C60" w:rsidRPr="009C6FFF" w:rsidRDefault="00EC4C60" w:rsidP="00574D31">
            <w:pPr>
              <w:pStyle w:val="TableParagraph"/>
              <w:jc w:val="center"/>
              <w:rPr>
                <w:rFonts w:ascii="Times New Roman" w:eastAsia="Times New Roman" w:hAnsi="Times New Roman"/>
                <w:b/>
                <w:bCs/>
                <w:sz w:val="16"/>
                <w:szCs w:val="16"/>
              </w:rPr>
            </w:pPr>
          </w:p>
          <w:p w14:paraId="0A880EE1" w14:textId="77777777" w:rsidR="00EC4C60" w:rsidRPr="009C6FFF" w:rsidRDefault="00EC4C60" w:rsidP="00574D31">
            <w:pPr>
              <w:pStyle w:val="TableParagraph"/>
              <w:ind w:left="103" w:right="103" w:firstLine="1"/>
              <w:jc w:val="center"/>
              <w:rPr>
                <w:rFonts w:ascii="Times New Roman" w:eastAsia="Times New Roman" w:hAnsi="Times New Roman"/>
                <w:sz w:val="16"/>
                <w:szCs w:val="16"/>
              </w:rPr>
            </w:pPr>
            <w:proofErr w:type="spellStart"/>
            <w:r w:rsidRPr="009C6FFF">
              <w:rPr>
                <w:rFonts w:ascii="Times New Roman" w:hAnsi="Times New Roman"/>
                <w:sz w:val="16"/>
                <w:szCs w:val="16"/>
              </w:rPr>
              <w:t>Numer</w:t>
            </w:r>
            <w:proofErr w:type="spellEnd"/>
            <w:r w:rsidRPr="009C6FFF">
              <w:rPr>
                <w:rFonts w:ascii="Times New Roman" w:hAnsi="Times New Roman"/>
                <w:sz w:val="16"/>
                <w:szCs w:val="16"/>
              </w:rPr>
              <w:t xml:space="preserve"> </w:t>
            </w:r>
            <w:proofErr w:type="spellStart"/>
            <w:r w:rsidRPr="009C6FFF">
              <w:rPr>
                <w:rFonts w:ascii="Times New Roman" w:hAnsi="Times New Roman"/>
                <w:sz w:val="16"/>
                <w:szCs w:val="16"/>
              </w:rPr>
              <w:t>dokumentu</w:t>
            </w:r>
            <w:proofErr w:type="spellEnd"/>
            <w:r w:rsidRPr="009C6FFF">
              <w:rPr>
                <w:rFonts w:ascii="Times New Roman" w:hAnsi="Times New Roman"/>
                <w:sz w:val="16"/>
                <w:szCs w:val="16"/>
              </w:rPr>
              <w:t xml:space="preserve"> </w:t>
            </w:r>
            <w:proofErr w:type="spellStart"/>
            <w:r w:rsidRPr="009C6FFF">
              <w:rPr>
                <w:rFonts w:ascii="Times New Roman" w:hAnsi="Times New Roman"/>
                <w:spacing w:val="-1"/>
                <w:sz w:val="16"/>
                <w:szCs w:val="16"/>
              </w:rPr>
              <w:t>księgowego</w:t>
            </w:r>
            <w:proofErr w:type="spellEnd"/>
          </w:p>
        </w:tc>
        <w:tc>
          <w:tcPr>
            <w:tcW w:w="1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AF88EF" w14:textId="77777777" w:rsidR="00EC4C60" w:rsidRPr="009C6FFF" w:rsidRDefault="00EC4C60" w:rsidP="00574D31">
            <w:pPr>
              <w:pStyle w:val="TableParagraph"/>
              <w:ind w:left="424" w:right="419" w:hanging="8"/>
              <w:jc w:val="center"/>
              <w:rPr>
                <w:rFonts w:ascii="Times New Roman" w:eastAsia="Times New Roman" w:hAnsi="Times New Roman"/>
                <w:sz w:val="16"/>
                <w:szCs w:val="16"/>
                <w:lang w:val="pl-PL"/>
              </w:rPr>
            </w:pPr>
            <w:r w:rsidRPr="009C6FFF">
              <w:rPr>
                <w:rFonts w:ascii="Times New Roman" w:hAnsi="Times New Roman"/>
                <w:sz w:val="16"/>
                <w:szCs w:val="16"/>
                <w:lang w:val="pl-PL"/>
              </w:rPr>
              <w:t>Numer pozycji</w:t>
            </w:r>
          </w:p>
          <w:p w14:paraId="0924FF56" w14:textId="77777777" w:rsidR="00EC4C60" w:rsidRPr="009C6FFF" w:rsidRDefault="00EC4C60" w:rsidP="00574D31">
            <w:pPr>
              <w:pStyle w:val="TableParagraph"/>
              <w:ind w:left="158" w:right="155"/>
              <w:jc w:val="center"/>
              <w:rPr>
                <w:rFonts w:ascii="Times New Roman" w:eastAsia="Times New Roman" w:hAnsi="Times New Roman"/>
                <w:sz w:val="16"/>
                <w:szCs w:val="16"/>
                <w:lang w:val="pl-PL"/>
              </w:rPr>
            </w:pPr>
            <w:r w:rsidRPr="009C6FFF">
              <w:rPr>
                <w:rFonts w:ascii="Times New Roman" w:hAnsi="Times New Roman"/>
                <w:sz w:val="16"/>
                <w:szCs w:val="16"/>
                <w:lang w:val="pl-PL"/>
              </w:rPr>
              <w:t>z zestawienia rzeczowo- finansowego</w:t>
            </w:r>
          </w:p>
        </w:tc>
        <w:tc>
          <w:tcPr>
            <w:tcW w:w="11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6436CB" w14:textId="77777777" w:rsidR="00EC4C60" w:rsidRPr="009C6FFF" w:rsidRDefault="00EC4C60" w:rsidP="00574D31">
            <w:pPr>
              <w:pStyle w:val="TableParagraph"/>
              <w:jc w:val="center"/>
              <w:rPr>
                <w:rFonts w:ascii="Times New Roman" w:eastAsia="Times New Roman" w:hAnsi="Times New Roman"/>
                <w:sz w:val="16"/>
                <w:szCs w:val="16"/>
              </w:rPr>
            </w:pPr>
            <w:r w:rsidRPr="009C6FFF">
              <w:rPr>
                <w:rFonts w:ascii="Times New Roman" w:hAnsi="Times New Roman"/>
                <w:sz w:val="16"/>
                <w:szCs w:val="16"/>
              </w:rPr>
              <w:t xml:space="preserve">Data </w:t>
            </w:r>
            <w:proofErr w:type="spellStart"/>
            <w:r w:rsidRPr="009C6FFF">
              <w:rPr>
                <w:rFonts w:ascii="Times New Roman" w:hAnsi="Times New Roman"/>
                <w:sz w:val="16"/>
                <w:szCs w:val="16"/>
              </w:rPr>
              <w:t>wystawienia</w:t>
            </w:r>
            <w:proofErr w:type="spellEnd"/>
            <w:r w:rsidRPr="009C6FFF">
              <w:rPr>
                <w:rFonts w:ascii="Times New Roman" w:hAnsi="Times New Roman"/>
                <w:sz w:val="16"/>
                <w:szCs w:val="16"/>
              </w:rPr>
              <w:t xml:space="preserve"> </w:t>
            </w:r>
            <w:proofErr w:type="spellStart"/>
            <w:r w:rsidRPr="009C6FFF">
              <w:rPr>
                <w:rFonts w:ascii="Times New Roman" w:hAnsi="Times New Roman"/>
                <w:sz w:val="16"/>
                <w:szCs w:val="16"/>
              </w:rPr>
              <w:t>dokumentu</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96FE8E" w14:textId="77777777" w:rsidR="00EC4C60" w:rsidRPr="009C6FFF" w:rsidRDefault="00EC4C60" w:rsidP="00574D31">
            <w:pPr>
              <w:pStyle w:val="TableParagraph"/>
              <w:ind w:left="177" w:right="173" w:firstLine="74"/>
              <w:jc w:val="center"/>
              <w:rPr>
                <w:rFonts w:ascii="Times New Roman" w:eastAsia="Times New Roman" w:hAnsi="Times New Roman"/>
                <w:sz w:val="16"/>
                <w:szCs w:val="16"/>
              </w:rPr>
            </w:pPr>
            <w:proofErr w:type="spellStart"/>
            <w:r w:rsidRPr="009C6FFF">
              <w:rPr>
                <w:rFonts w:ascii="Times New Roman" w:hAnsi="Times New Roman"/>
                <w:sz w:val="16"/>
                <w:szCs w:val="16"/>
              </w:rPr>
              <w:t>Kwota</w:t>
            </w:r>
            <w:proofErr w:type="spellEnd"/>
            <w:r w:rsidRPr="009C6FFF">
              <w:rPr>
                <w:rFonts w:ascii="Times New Roman" w:hAnsi="Times New Roman"/>
                <w:spacing w:val="-1"/>
                <w:sz w:val="16"/>
                <w:szCs w:val="16"/>
              </w:rPr>
              <w:t xml:space="preserve"> </w:t>
            </w:r>
            <w:r w:rsidRPr="009C6FFF">
              <w:rPr>
                <w:rFonts w:ascii="Times New Roman" w:hAnsi="Times New Roman"/>
                <w:sz w:val="16"/>
                <w:szCs w:val="16"/>
              </w:rPr>
              <w:t>(</w:t>
            </w:r>
            <w:proofErr w:type="spellStart"/>
            <w:r w:rsidRPr="009C6FFF">
              <w:rPr>
                <w:rFonts w:ascii="Times New Roman" w:hAnsi="Times New Roman"/>
                <w:sz w:val="16"/>
                <w:szCs w:val="16"/>
              </w:rPr>
              <w:t>zł</w:t>
            </w:r>
            <w:proofErr w:type="spellEnd"/>
            <w:r w:rsidRPr="009C6FFF">
              <w:rPr>
                <w:rFonts w:ascii="Times New Roman" w:hAnsi="Times New Roman"/>
                <w:sz w:val="16"/>
                <w:szCs w:val="16"/>
              </w:rPr>
              <w:t xml:space="preserve">, </w:t>
            </w:r>
            <w:proofErr w:type="spellStart"/>
            <w:r w:rsidRPr="009C6FFF">
              <w:rPr>
                <w:rFonts w:ascii="Times New Roman" w:hAnsi="Times New Roman"/>
                <w:sz w:val="16"/>
                <w:szCs w:val="16"/>
              </w:rPr>
              <w:t>koszty</w:t>
            </w:r>
            <w:proofErr w:type="spellEnd"/>
            <w:r w:rsidRPr="009C6FFF">
              <w:rPr>
                <w:rFonts w:ascii="Times New Roman" w:hAnsi="Times New Roman"/>
                <w:sz w:val="16"/>
                <w:szCs w:val="16"/>
              </w:rPr>
              <w:t xml:space="preserve"> </w:t>
            </w:r>
            <w:proofErr w:type="spellStart"/>
            <w:r w:rsidRPr="009C6FFF">
              <w:rPr>
                <w:rFonts w:ascii="Times New Roman" w:hAnsi="Times New Roman"/>
                <w:sz w:val="16"/>
                <w:szCs w:val="16"/>
              </w:rPr>
              <w:t>kwalifikowalne</w:t>
            </w:r>
            <w:proofErr w:type="spellEnd"/>
            <w:r w:rsidRPr="009C6FFF">
              <w:rPr>
                <w:rFonts w:ascii="Times New Roman" w:hAnsi="Times New Roman"/>
                <w:sz w:val="16"/>
                <w:szCs w:val="16"/>
              </w:rPr>
              <w:t>)</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B094B0" w14:textId="77777777" w:rsidR="00D9576B" w:rsidRPr="009C6FFF" w:rsidRDefault="00EC4C60" w:rsidP="00574D31">
            <w:pPr>
              <w:pStyle w:val="TableParagraph"/>
              <w:jc w:val="center"/>
              <w:rPr>
                <w:rFonts w:ascii="Times New Roman" w:eastAsia="Times New Roman" w:hAnsi="Times New Roman"/>
                <w:sz w:val="16"/>
                <w:szCs w:val="16"/>
                <w:lang w:val="pl-PL"/>
              </w:rPr>
            </w:pPr>
            <w:r w:rsidRPr="009C6FFF">
              <w:rPr>
                <w:rFonts w:ascii="Times New Roman" w:eastAsia="Times New Roman" w:hAnsi="Times New Roman"/>
                <w:sz w:val="16"/>
                <w:szCs w:val="16"/>
                <w:lang w:val="pl-PL"/>
              </w:rPr>
              <w:t>Data</w:t>
            </w:r>
          </w:p>
          <w:p w14:paraId="6E44C43B" w14:textId="77777777" w:rsidR="00EC4C60" w:rsidRPr="009C6FFF" w:rsidRDefault="00EC4C60" w:rsidP="00574D31">
            <w:pPr>
              <w:pStyle w:val="TableParagraph"/>
              <w:jc w:val="center"/>
              <w:rPr>
                <w:rFonts w:ascii="Times New Roman" w:eastAsia="Times New Roman" w:hAnsi="Times New Roman"/>
                <w:sz w:val="16"/>
                <w:szCs w:val="16"/>
                <w:lang w:val="pl-PL"/>
              </w:rPr>
            </w:pPr>
            <w:r w:rsidRPr="009C6FFF">
              <w:rPr>
                <w:rFonts w:ascii="Times New Roman" w:eastAsia="Times New Roman" w:hAnsi="Times New Roman"/>
                <w:sz w:val="16"/>
                <w:szCs w:val="16"/>
                <w:lang w:val="pl-PL"/>
              </w:rPr>
              <w:t>za</w:t>
            </w:r>
            <w:r w:rsidR="00D9576B" w:rsidRPr="009C6FFF">
              <w:rPr>
                <w:rFonts w:ascii="Times New Roman" w:eastAsia="Times New Roman" w:hAnsi="Times New Roman"/>
                <w:sz w:val="16"/>
                <w:szCs w:val="16"/>
                <w:lang w:val="pl-PL"/>
              </w:rPr>
              <w:t>p</w:t>
            </w:r>
            <w:r w:rsidRPr="009C6FFF">
              <w:rPr>
                <w:rFonts w:ascii="Times New Roman" w:eastAsia="Times New Roman" w:hAnsi="Times New Roman"/>
                <w:sz w:val="16"/>
                <w:szCs w:val="16"/>
                <w:lang w:val="pl-PL"/>
              </w:rPr>
              <w:t>łaty</w:t>
            </w:r>
          </w:p>
        </w:tc>
        <w:tc>
          <w:tcPr>
            <w:tcW w:w="14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28F04A" w14:textId="77777777" w:rsidR="00EC4C60" w:rsidRPr="009C6FFF" w:rsidRDefault="00EC4C60" w:rsidP="00574D31">
            <w:pPr>
              <w:pStyle w:val="TableParagraph"/>
              <w:ind w:left="155" w:right="152" w:hanging="3"/>
              <w:jc w:val="center"/>
              <w:rPr>
                <w:rFonts w:ascii="Times New Roman" w:eastAsia="Times New Roman" w:hAnsi="Times New Roman"/>
                <w:sz w:val="16"/>
                <w:szCs w:val="16"/>
                <w:lang w:val="pl-PL"/>
              </w:rPr>
            </w:pPr>
            <w:r w:rsidRPr="009C6FFF">
              <w:rPr>
                <w:rFonts w:ascii="Times New Roman" w:hAnsi="Times New Roman"/>
                <w:sz w:val="16"/>
                <w:szCs w:val="16"/>
                <w:lang w:val="pl-PL"/>
              </w:rPr>
              <w:t>Z tego ze środków pochodzących z grantu</w:t>
            </w:r>
            <w:r w:rsidRPr="009C6FFF">
              <w:rPr>
                <w:rFonts w:ascii="Times New Roman" w:hAnsi="Times New Roman"/>
                <w:spacing w:val="-4"/>
                <w:sz w:val="16"/>
                <w:szCs w:val="16"/>
                <w:lang w:val="pl-PL"/>
              </w:rPr>
              <w:t xml:space="preserve"> </w:t>
            </w:r>
            <w:r w:rsidRPr="009C6FFF">
              <w:rPr>
                <w:rFonts w:ascii="Times New Roman" w:hAnsi="Times New Roman"/>
                <w:sz w:val="16"/>
                <w:szCs w:val="16"/>
                <w:lang w:val="pl-PL"/>
              </w:rPr>
              <w:t>(zł)</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97242B" w14:textId="77777777" w:rsidR="00EC4C60" w:rsidRPr="009C6FFF" w:rsidRDefault="00EC4C60" w:rsidP="00574D31">
            <w:pPr>
              <w:pStyle w:val="TableParagraph"/>
              <w:ind w:left="98" w:right="94" w:hanging="2"/>
              <w:jc w:val="center"/>
              <w:rPr>
                <w:rFonts w:ascii="Times New Roman" w:eastAsia="Times New Roman" w:hAnsi="Times New Roman"/>
                <w:sz w:val="16"/>
                <w:szCs w:val="16"/>
                <w:lang w:val="pl-PL"/>
              </w:rPr>
            </w:pPr>
            <w:r w:rsidRPr="009C6FFF">
              <w:rPr>
                <w:rFonts w:ascii="Times New Roman" w:hAnsi="Times New Roman"/>
                <w:sz w:val="16"/>
                <w:szCs w:val="16"/>
                <w:lang w:val="pl-PL"/>
              </w:rPr>
              <w:t>Z tego finansowych ze środków własnych</w:t>
            </w:r>
          </w:p>
        </w:tc>
      </w:tr>
      <w:tr w:rsidR="00EC4C60" w:rsidRPr="009C6FFF" w14:paraId="113CE7CA" w14:textId="77777777" w:rsidTr="00574D31">
        <w:trPr>
          <w:trHeight w:hRule="exact" w:val="603"/>
        </w:trPr>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753DA18" w14:textId="77777777" w:rsidR="00EC4C60" w:rsidRPr="009C6FFF" w:rsidRDefault="00EC4C60" w:rsidP="00EC4C60">
            <w:pPr>
              <w:rPr>
                <w:sz w:val="18"/>
                <w:szCs w:val="18"/>
              </w:rPr>
            </w:pP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66E2D08A" w14:textId="77777777" w:rsidR="00EC4C60" w:rsidRPr="009C6FFF" w:rsidRDefault="00EC4C60" w:rsidP="00EC4C60">
            <w:pPr>
              <w:rPr>
                <w:sz w:val="18"/>
                <w:szCs w:val="18"/>
              </w:rPr>
            </w:pPr>
          </w:p>
        </w:tc>
        <w:tc>
          <w:tcPr>
            <w:tcW w:w="1575" w:type="dxa"/>
            <w:tcBorders>
              <w:top w:val="single" w:sz="6" w:space="0" w:color="000000"/>
              <w:left w:val="single" w:sz="6" w:space="0" w:color="000000"/>
              <w:bottom w:val="single" w:sz="6" w:space="0" w:color="000000"/>
              <w:right w:val="single" w:sz="6" w:space="0" w:color="000000"/>
            </w:tcBorders>
            <w:shd w:val="clear" w:color="auto" w:fill="auto"/>
          </w:tcPr>
          <w:p w14:paraId="2667333F" w14:textId="77777777" w:rsidR="00EC4C60" w:rsidRPr="009C6FFF" w:rsidRDefault="00EC4C60" w:rsidP="00EC4C60">
            <w:pPr>
              <w:rPr>
                <w:sz w:val="18"/>
                <w:szCs w:val="18"/>
              </w:rPr>
            </w:pPr>
          </w:p>
        </w:tc>
        <w:tc>
          <w:tcPr>
            <w:tcW w:w="1118" w:type="dxa"/>
            <w:tcBorders>
              <w:top w:val="single" w:sz="6" w:space="0" w:color="000000"/>
              <w:left w:val="single" w:sz="6" w:space="0" w:color="000000"/>
              <w:bottom w:val="single" w:sz="6" w:space="0" w:color="000000"/>
              <w:right w:val="single" w:sz="6" w:space="0" w:color="000000"/>
            </w:tcBorders>
            <w:shd w:val="clear" w:color="auto" w:fill="auto"/>
          </w:tcPr>
          <w:p w14:paraId="6025CE0D" w14:textId="77777777" w:rsidR="00EC4C60" w:rsidRPr="009C6FFF" w:rsidRDefault="00EC4C60" w:rsidP="00EC4C60">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255EC495" w14:textId="77777777" w:rsidR="00EC4C60" w:rsidRPr="009C6FFF" w:rsidRDefault="00EC4C60" w:rsidP="00EC4C60">
            <w:pPr>
              <w:rPr>
                <w:sz w:val="18"/>
                <w:szCs w:val="18"/>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3FA84545" w14:textId="77777777" w:rsidR="00EC4C60" w:rsidRPr="009C6FFF" w:rsidRDefault="00EC4C60" w:rsidP="00EC4C60">
            <w:pPr>
              <w:rPr>
                <w:sz w:val="18"/>
                <w:szCs w:val="18"/>
              </w:rPr>
            </w:pP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14:paraId="35764A4C" w14:textId="77777777" w:rsidR="00EC4C60" w:rsidRPr="009C6FFF" w:rsidRDefault="00EC4C60" w:rsidP="00EC4C60">
            <w:pPr>
              <w:rPr>
                <w:sz w:val="18"/>
                <w:szCs w:val="18"/>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160D2479" w14:textId="77777777" w:rsidR="00EC4C60" w:rsidRPr="009C6FFF" w:rsidRDefault="00EC4C60" w:rsidP="00EC4C60">
            <w:pPr>
              <w:rPr>
                <w:sz w:val="18"/>
                <w:szCs w:val="18"/>
              </w:rPr>
            </w:pPr>
          </w:p>
        </w:tc>
      </w:tr>
      <w:tr w:rsidR="00EC4C60" w:rsidRPr="009C6FFF" w14:paraId="009D6529" w14:textId="77777777" w:rsidTr="00574D31">
        <w:trPr>
          <w:trHeight w:hRule="exact" w:val="694"/>
        </w:trPr>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894DBD7" w14:textId="77777777" w:rsidR="00EC4C60" w:rsidRPr="009C6FFF" w:rsidRDefault="00EC4C60" w:rsidP="00EC4C60">
            <w:pPr>
              <w:rPr>
                <w:sz w:val="18"/>
                <w:szCs w:val="18"/>
              </w:rPr>
            </w:pP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31C2AE6F" w14:textId="77777777" w:rsidR="00EC4C60" w:rsidRPr="009C6FFF" w:rsidRDefault="00EC4C60" w:rsidP="00EC4C60">
            <w:pPr>
              <w:rPr>
                <w:sz w:val="18"/>
                <w:szCs w:val="18"/>
              </w:rPr>
            </w:pPr>
          </w:p>
        </w:tc>
        <w:tc>
          <w:tcPr>
            <w:tcW w:w="1575" w:type="dxa"/>
            <w:tcBorders>
              <w:top w:val="single" w:sz="6" w:space="0" w:color="000000"/>
              <w:left w:val="single" w:sz="6" w:space="0" w:color="000000"/>
              <w:bottom w:val="single" w:sz="6" w:space="0" w:color="000000"/>
              <w:right w:val="single" w:sz="6" w:space="0" w:color="000000"/>
            </w:tcBorders>
            <w:shd w:val="clear" w:color="auto" w:fill="auto"/>
          </w:tcPr>
          <w:p w14:paraId="14AA9E4F" w14:textId="77777777" w:rsidR="00EC4C60" w:rsidRPr="009C6FFF" w:rsidRDefault="00EC4C60" w:rsidP="00EC4C60">
            <w:pPr>
              <w:rPr>
                <w:sz w:val="18"/>
                <w:szCs w:val="18"/>
              </w:rPr>
            </w:pPr>
          </w:p>
        </w:tc>
        <w:tc>
          <w:tcPr>
            <w:tcW w:w="1118" w:type="dxa"/>
            <w:tcBorders>
              <w:top w:val="single" w:sz="6" w:space="0" w:color="000000"/>
              <w:left w:val="single" w:sz="6" w:space="0" w:color="000000"/>
              <w:bottom w:val="single" w:sz="6" w:space="0" w:color="000000"/>
              <w:right w:val="single" w:sz="6" w:space="0" w:color="000000"/>
            </w:tcBorders>
            <w:shd w:val="clear" w:color="auto" w:fill="auto"/>
          </w:tcPr>
          <w:p w14:paraId="70880933" w14:textId="77777777" w:rsidR="00EC4C60" w:rsidRPr="009C6FFF" w:rsidRDefault="00EC4C60" w:rsidP="00EC4C60">
            <w:pPr>
              <w:rPr>
                <w:sz w:val="18"/>
                <w:szCs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2DD5D4D3" w14:textId="77777777" w:rsidR="00EC4C60" w:rsidRPr="009C6FFF" w:rsidRDefault="00EC4C60" w:rsidP="00EC4C60">
            <w:pPr>
              <w:rPr>
                <w:sz w:val="18"/>
                <w:szCs w:val="18"/>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F5280AF" w14:textId="77777777" w:rsidR="00EC4C60" w:rsidRPr="009C6FFF" w:rsidRDefault="00EC4C60" w:rsidP="00EC4C60">
            <w:pPr>
              <w:rPr>
                <w:sz w:val="18"/>
                <w:szCs w:val="18"/>
              </w:rPr>
            </w:pP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14:paraId="1B1FB835" w14:textId="77777777" w:rsidR="00EC4C60" w:rsidRPr="009C6FFF" w:rsidRDefault="00EC4C60" w:rsidP="00EC4C60">
            <w:pPr>
              <w:rPr>
                <w:sz w:val="18"/>
                <w:szCs w:val="18"/>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AEA7BD5" w14:textId="77777777" w:rsidR="00EC4C60" w:rsidRPr="009C6FFF" w:rsidRDefault="00EC4C60" w:rsidP="00EC4C60">
            <w:pPr>
              <w:rPr>
                <w:sz w:val="18"/>
                <w:szCs w:val="18"/>
              </w:rPr>
            </w:pPr>
          </w:p>
        </w:tc>
      </w:tr>
      <w:tr w:rsidR="00EC4C60" w:rsidRPr="009C6FFF" w14:paraId="0D7912CF" w14:textId="77777777" w:rsidTr="00574D31">
        <w:trPr>
          <w:trHeight w:hRule="exact" w:val="713"/>
        </w:trPr>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13E9403" w14:textId="77777777" w:rsidR="00EC4C60" w:rsidRPr="009C6FFF" w:rsidRDefault="00EC4C60" w:rsidP="00EC4C60">
            <w:pPr>
              <w:rPr>
                <w:sz w:val="18"/>
                <w:szCs w:val="18"/>
              </w:rPr>
            </w:pPr>
          </w:p>
        </w:tc>
        <w:tc>
          <w:tcPr>
            <w:tcW w:w="6597" w:type="dxa"/>
            <w:gridSpan w:val="5"/>
            <w:tcBorders>
              <w:top w:val="single" w:sz="6" w:space="0" w:color="000000"/>
              <w:left w:val="single" w:sz="6" w:space="0" w:color="000000"/>
              <w:bottom w:val="single" w:sz="6" w:space="0" w:color="000000"/>
              <w:right w:val="single" w:sz="6" w:space="0" w:color="000000"/>
            </w:tcBorders>
            <w:shd w:val="clear" w:color="auto" w:fill="auto"/>
          </w:tcPr>
          <w:p w14:paraId="48C100D2" w14:textId="77777777" w:rsidR="00EC4C60" w:rsidRPr="009C6FFF" w:rsidRDefault="00EC4C60" w:rsidP="00EC4C60">
            <w:pPr>
              <w:rPr>
                <w:sz w:val="18"/>
                <w:szCs w:val="18"/>
                <w:lang w:val="en-US"/>
              </w:rPr>
            </w:pPr>
            <w:proofErr w:type="spellStart"/>
            <w:r w:rsidRPr="009C6FFF">
              <w:rPr>
                <w:sz w:val="18"/>
                <w:szCs w:val="18"/>
                <w:lang w:val="en-US"/>
              </w:rPr>
              <w:t>Razem</w:t>
            </w:r>
            <w:proofErr w:type="spellEnd"/>
            <w:r w:rsidRPr="009C6FFF">
              <w:rPr>
                <w:sz w:val="18"/>
                <w:szCs w:val="18"/>
                <w:lang w:val="en-US"/>
              </w:rPr>
              <w:t>:</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14:paraId="2F495371" w14:textId="77777777" w:rsidR="00EC4C60" w:rsidRPr="009C6FFF" w:rsidRDefault="00EC4C60" w:rsidP="00EC4C60">
            <w:pPr>
              <w:rPr>
                <w:sz w:val="18"/>
                <w:szCs w:val="18"/>
                <w:lang w:val="en-US"/>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B12DB70" w14:textId="77777777" w:rsidR="00EC4C60" w:rsidRPr="009C6FFF" w:rsidRDefault="00EC4C60" w:rsidP="00EC4C60">
            <w:pPr>
              <w:rPr>
                <w:sz w:val="18"/>
                <w:szCs w:val="18"/>
                <w:lang w:val="en-US"/>
              </w:rPr>
            </w:pPr>
          </w:p>
        </w:tc>
      </w:tr>
    </w:tbl>
    <w:p w14:paraId="78D34EBC" w14:textId="77777777" w:rsidR="00EC4C60" w:rsidRPr="009C6FFF" w:rsidRDefault="00EC4C60" w:rsidP="00EC4C60">
      <w:pPr>
        <w:rPr>
          <w:rFonts w:eastAsia="Times New Roman"/>
          <w:sz w:val="18"/>
          <w:szCs w:val="18"/>
        </w:rPr>
      </w:pPr>
    </w:p>
    <w:p w14:paraId="5D8083B2" w14:textId="77777777" w:rsidR="00EC4C60" w:rsidRPr="009C6FFF" w:rsidRDefault="00EC4C60" w:rsidP="00EC4C60">
      <w:pPr>
        <w:ind w:left="292"/>
        <w:rPr>
          <w:rFonts w:eastAsia="Times New Roman"/>
          <w:sz w:val="18"/>
          <w:szCs w:val="18"/>
        </w:rPr>
      </w:pPr>
    </w:p>
    <w:p w14:paraId="2649382E" w14:textId="77777777" w:rsidR="00EC4C60" w:rsidRPr="009C6FFF" w:rsidRDefault="00EC4C60" w:rsidP="00EA416E">
      <w:pPr>
        <w:pStyle w:val="Akapitzlist"/>
        <w:numPr>
          <w:ilvl w:val="0"/>
          <w:numId w:val="12"/>
        </w:numPr>
        <w:suppressAutoHyphens w:val="0"/>
        <w:ind w:left="284" w:hanging="284"/>
        <w:contextualSpacing w:val="0"/>
        <w:rPr>
          <w:rFonts w:eastAsia="Times New Roman"/>
          <w:b/>
          <w:sz w:val="18"/>
          <w:szCs w:val="18"/>
        </w:rPr>
      </w:pPr>
      <w:r w:rsidRPr="009C6FFF">
        <w:rPr>
          <w:rFonts w:eastAsia="Times New Roman"/>
          <w:b/>
          <w:sz w:val="18"/>
          <w:szCs w:val="18"/>
        </w:rPr>
        <w:t>Realizacja harmonogramu</w:t>
      </w:r>
    </w:p>
    <w:p w14:paraId="61FD017E" w14:textId="77777777" w:rsidR="00EC4C60" w:rsidRPr="009C6FFF" w:rsidRDefault="00EC4C60" w:rsidP="00EC4C60">
      <w:pPr>
        <w:rPr>
          <w:rFonts w:eastAsia="Times New Roman"/>
          <w:sz w:val="18"/>
          <w:szCs w:val="18"/>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820"/>
        <w:gridCol w:w="2356"/>
        <w:gridCol w:w="2891"/>
      </w:tblGrid>
      <w:tr w:rsidR="00EC4C60" w:rsidRPr="009C6FFF" w14:paraId="19CFF0D5" w14:textId="77777777" w:rsidTr="00574D31">
        <w:tc>
          <w:tcPr>
            <w:tcW w:w="543" w:type="dxa"/>
            <w:shd w:val="clear" w:color="auto" w:fill="auto"/>
          </w:tcPr>
          <w:p w14:paraId="422F353C" w14:textId="77777777" w:rsidR="00EC4C60" w:rsidRPr="009C6FFF" w:rsidRDefault="00EC4C60" w:rsidP="00EC4C60">
            <w:pPr>
              <w:rPr>
                <w:rFonts w:eastAsia="Times New Roman"/>
                <w:sz w:val="18"/>
                <w:szCs w:val="18"/>
              </w:rPr>
            </w:pPr>
            <w:r w:rsidRPr="009C6FFF">
              <w:rPr>
                <w:rFonts w:eastAsia="Times New Roman"/>
                <w:sz w:val="18"/>
                <w:szCs w:val="18"/>
              </w:rPr>
              <w:t>Lp.</w:t>
            </w:r>
          </w:p>
        </w:tc>
        <w:tc>
          <w:tcPr>
            <w:tcW w:w="3820" w:type="dxa"/>
            <w:shd w:val="clear" w:color="auto" w:fill="auto"/>
          </w:tcPr>
          <w:p w14:paraId="281A1F4E" w14:textId="77777777" w:rsidR="00EC4C60" w:rsidRPr="009C6FFF" w:rsidRDefault="00EC4C60" w:rsidP="00EC4C60">
            <w:pPr>
              <w:rPr>
                <w:rFonts w:eastAsia="Times New Roman"/>
                <w:sz w:val="18"/>
                <w:szCs w:val="18"/>
              </w:rPr>
            </w:pPr>
            <w:r w:rsidRPr="009C6FFF">
              <w:rPr>
                <w:rFonts w:eastAsia="Times New Roman"/>
                <w:sz w:val="18"/>
                <w:szCs w:val="18"/>
              </w:rPr>
              <w:t>Nazwa zadania</w:t>
            </w:r>
          </w:p>
        </w:tc>
        <w:tc>
          <w:tcPr>
            <w:tcW w:w="2356" w:type="dxa"/>
            <w:shd w:val="clear" w:color="auto" w:fill="auto"/>
          </w:tcPr>
          <w:p w14:paraId="0D2FCB61" w14:textId="77777777" w:rsidR="00EC4C60" w:rsidRPr="009C6FFF" w:rsidRDefault="00EC4C60" w:rsidP="00EC4C60">
            <w:pPr>
              <w:rPr>
                <w:rFonts w:eastAsia="Times New Roman"/>
                <w:sz w:val="18"/>
                <w:szCs w:val="18"/>
              </w:rPr>
            </w:pPr>
            <w:r w:rsidRPr="009C6FFF">
              <w:rPr>
                <w:rFonts w:eastAsia="Times New Roman"/>
                <w:sz w:val="18"/>
                <w:szCs w:val="18"/>
              </w:rPr>
              <w:t>Termin realizacji</w:t>
            </w:r>
          </w:p>
        </w:tc>
        <w:tc>
          <w:tcPr>
            <w:tcW w:w="2891" w:type="dxa"/>
            <w:shd w:val="clear" w:color="auto" w:fill="auto"/>
          </w:tcPr>
          <w:p w14:paraId="7D9A0C1F" w14:textId="77777777" w:rsidR="00EC4C60" w:rsidRPr="009C6FFF" w:rsidRDefault="00EC4C60" w:rsidP="00EC4C60">
            <w:pPr>
              <w:rPr>
                <w:rFonts w:eastAsia="Times New Roman"/>
                <w:sz w:val="18"/>
                <w:szCs w:val="18"/>
              </w:rPr>
            </w:pPr>
            <w:r w:rsidRPr="009C6FFF">
              <w:rPr>
                <w:rFonts w:eastAsia="Times New Roman"/>
                <w:sz w:val="18"/>
                <w:szCs w:val="18"/>
              </w:rPr>
              <w:t>Uwagi</w:t>
            </w:r>
          </w:p>
        </w:tc>
      </w:tr>
      <w:tr w:rsidR="00EC4C60" w:rsidRPr="009C6FFF" w14:paraId="77D8662E" w14:textId="77777777" w:rsidTr="00574D31">
        <w:tc>
          <w:tcPr>
            <w:tcW w:w="543" w:type="dxa"/>
            <w:shd w:val="clear" w:color="auto" w:fill="auto"/>
          </w:tcPr>
          <w:p w14:paraId="5956E0B0" w14:textId="77777777" w:rsidR="00EC4C60" w:rsidRPr="009C6FFF" w:rsidRDefault="00EC4C60" w:rsidP="00EC4C60">
            <w:pPr>
              <w:rPr>
                <w:rFonts w:eastAsia="Times New Roman"/>
                <w:sz w:val="18"/>
                <w:szCs w:val="18"/>
              </w:rPr>
            </w:pPr>
          </w:p>
        </w:tc>
        <w:tc>
          <w:tcPr>
            <w:tcW w:w="3820" w:type="dxa"/>
            <w:shd w:val="clear" w:color="auto" w:fill="auto"/>
          </w:tcPr>
          <w:p w14:paraId="74F69A73" w14:textId="77777777" w:rsidR="00EC4C60" w:rsidRPr="009C6FFF" w:rsidRDefault="00EC4C60" w:rsidP="00EC4C60">
            <w:pPr>
              <w:rPr>
                <w:rFonts w:eastAsia="Times New Roman"/>
                <w:sz w:val="18"/>
                <w:szCs w:val="18"/>
              </w:rPr>
            </w:pPr>
          </w:p>
        </w:tc>
        <w:tc>
          <w:tcPr>
            <w:tcW w:w="2356" w:type="dxa"/>
            <w:shd w:val="clear" w:color="auto" w:fill="auto"/>
          </w:tcPr>
          <w:p w14:paraId="339017CD" w14:textId="77777777" w:rsidR="00EC4C60" w:rsidRPr="009C6FFF" w:rsidRDefault="00EC4C60" w:rsidP="00EC4C60">
            <w:pPr>
              <w:rPr>
                <w:rFonts w:eastAsia="Times New Roman"/>
                <w:sz w:val="18"/>
                <w:szCs w:val="18"/>
              </w:rPr>
            </w:pPr>
          </w:p>
        </w:tc>
        <w:tc>
          <w:tcPr>
            <w:tcW w:w="2891" w:type="dxa"/>
            <w:shd w:val="clear" w:color="auto" w:fill="auto"/>
          </w:tcPr>
          <w:p w14:paraId="39EDEE36" w14:textId="77777777" w:rsidR="00EC4C60" w:rsidRPr="009C6FFF" w:rsidRDefault="00EC4C60" w:rsidP="00EC4C60">
            <w:pPr>
              <w:rPr>
                <w:rFonts w:eastAsia="Times New Roman"/>
                <w:sz w:val="18"/>
                <w:szCs w:val="18"/>
              </w:rPr>
            </w:pPr>
          </w:p>
        </w:tc>
      </w:tr>
      <w:tr w:rsidR="00EC4C60" w:rsidRPr="009C6FFF" w14:paraId="77B5871C" w14:textId="77777777" w:rsidTr="00574D31">
        <w:tc>
          <w:tcPr>
            <w:tcW w:w="543" w:type="dxa"/>
            <w:shd w:val="clear" w:color="auto" w:fill="auto"/>
          </w:tcPr>
          <w:p w14:paraId="43D4E760" w14:textId="77777777" w:rsidR="00EC4C60" w:rsidRPr="009C6FFF" w:rsidRDefault="00EC4C60" w:rsidP="00EC4C60">
            <w:pPr>
              <w:rPr>
                <w:rFonts w:eastAsia="Times New Roman"/>
                <w:sz w:val="18"/>
                <w:szCs w:val="18"/>
              </w:rPr>
            </w:pPr>
          </w:p>
        </w:tc>
        <w:tc>
          <w:tcPr>
            <w:tcW w:w="3820" w:type="dxa"/>
            <w:shd w:val="clear" w:color="auto" w:fill="auto"/>
          </w:tcPr>
          <w:p w14:paraId="59BD20AB" w14:textId="77777777" w:rsidR="00EC4C60" w:rsidRPr="009C6FFF" w:rsidRDefault="00EC4C60" w:rsidP="00EC4C60">
            <w:pPr>
              <w:rPr>
                <w:rFonts w:eastAsia="Times New Roman"/>
                <w:sz w:val="18"/>
                <w:szCs w:val="18"/>
              </w:rPr>
            </w:pPr>
          </w:p>
        </w:tc>
        <w:tc>
          <w:tcPr>
            <w:tcW w:w="2356" w:type="dxa"/>
            <w:shd w:val="clear" w:color="auto" w:fill="auto"/>
          </w:tcPr>
          <w:p w14:paraId="479B354F" w14:textId="77777777" w:rsidR="00EC4C60" w:rsidRPr="009C6FFF" w:rsidRDefault="00EC4C60" w:rsidP="00EC4C60">
            <w:pPr>
              <w:rPr>
                <w:rFonts w:eastAsia="Times New Roman"/>
                <w:sz w:val="18"/>
                <w:szCs w:val="18"/>
              </w:rPr>
            </w:pPr>
          </w:p>
        </w:tc>
        <w:tc>
          <w:tcPr>
            <w:tcW w:w="2891" w:type="dxa"/>
            <w:shd w:val="clear" w:color="auto" w:fill="auto"/>
          </w:tcPr>
          <w:p w14:paraId="2858F4D6" w14:textId="77777777" w:rsidR="00EC4C60" w:rsidRPr="009C6FFF" w:rsidRDefault="00EC4C60" w:rsidP="00EC4C60">
            <w:pPr>
              <w:rPr>
                <w:rFonts w:eastAsia="Times New Roman"/>
                <w:sz w:val="18"/>
                <w:szCs w:val="18"/>
              </w:rPr>
            </w:pPr>
          </w:p>
        </w:tc>
      </w:tr>
    </w:tbl>
    <w:p w14:paraId="0A0D476B" w14:textId="77777777" w:rsidR="00EC4C60" w:rsidRPr="009C6FFF" w:rsidRDefault="00EC4C60" w:rsidP="00EC4C60">
      <w:pPr>
        <w:rPr>
          <w:rFonts w:eastAsia="Times New Roman"/>
          <w:sz w:val="20"/>
          <w:szCs w:val="20"/>
        </w:rPr>
      </w:pPr>
    </w:p>
    <w:p w14:paraId="3A798C4B" w14:textId="77777777" w:rsidR="00EC4C60" w:rsidRPr="009C6FFF" w:rsidRDefault="00EC4C60" w:rsidP="00EC4C60">
      <w:pPr>
        <w:ind w:left="292"/>
        <w:rPr>
          <w:rFonts w:eastAsia="Times New Roman"/>
          <w:sz w:val="20"/>
          <w:szCs w:val="20"/>
        </w:rPr>
      </w:pPr>
      <w:r w:rsidRPr="009C6FFF">
        <w:rPr>
          <w:rFonts w:eastAsia="Times New Roman"/>
          <w:sz w:val="20"/>
          <w:szCs w:val="20"/>
        </w:rPr>
        <w:t>Załączniki wraz z określeniem formy w jakiej zostały złożone:</w:t>
      </w:r>
    </w:p>
    <w:p w14:paraId="6407EA77" w14:textId="77777777" w:rsidR="00995753" w:rsidRPr="009C6FFF" w:rsidRDefault="00995753" w:rsidP="00EC4C60">
      <w:pPr>
        <w:ind w:left="292"/>
        <w:rPr>
          <w:rFonts w:eastAsia="Times New Roman"/>
          <w:sz w:val="20"/>
          <w:szCs w:val="20"/>
        </w:rPr>
      </w:pPr>
    </w:p>
    <w:p w14:paraId="1EBAD38A" w14:textId="77777777" w:rsidR="00EC4C60" w:rsidRPr="009C6FFF" w:rsidRDefault="00EC4C60" w:rsidP="00EC4C60">
      <w:pPr>
        <w:pStyle w:val="Tekstpodstawowy"/>
        <w:spacing w:after="0" w:line="240" w:lineRule="auto"/>
        <w:ind w:left="292"/>
        <w:rPr>
          <w:rFonts w:ascii="Times New Roman" w:hAnsi="Times New Roman" w:cs="Times New Roman"/>
          <w:sz w:val="20"/>
          <w:szCs w:val="20"/>
        </w:rPr>
      </w:pPr>
      <w:r w:rsidRPr="009C6FFF">
        <w:rPr>
          <w:rFonts w:ascii="Times New Roman" w:hAnsi="Times New Roman" w:cs="Times New Roman"/>
          <w:sz w:val="20"/>
          <w:szCs w:val="20"/>
        </w:rPr>
        <w:t>1. ............................................................</w:t>
      </w:r>
    </w:p>
    <w:p w14:paraId="005215BA" w14:textId="77777777" w:rsidR="00EC4C60" w:rsidRPr="009C6FFF" w:rsidRDefault="00EC4C60" w:rsidP="00EC4C60">
      <w:pPr>
        <w:pStyle w:val="Tekstpodstawowy"/>
        <w:spacing w:after="0" w:line="240" w:lineRule="auto"/>
        <w:ind w:left="292"/>
        <w:rPr>
          <w:rFonts w:ascii="Times New Roman" w:hAnsi="Times New Roman" w:cs="Times New Roman"/>
          <w:sz w:val="20"/>
          <w:szCs w:val="20"/>
        </w:rPr>
      </w:pPr>
      <w:r w:rsidRPr="009C6FFF">
        <w:rPr>
          <w:rFonts w:ascii="Times New Roman" w:hAnsi="Times New Roman" w:cs="Times New Roman"/>
          <w:sz w:val="20"/>
          <w:szCs w:val="20"/>
        </w:rPr>
        <w:t>2. ............................................................</w:t>
      </w:r>
    </w:p>
    <w:p w14:paraId="681823B6" w14:textId="77777777" w:rsidR="00EC4C60" w:rsidRPr="009C6FFF" w:rsidRDefault="00EC4C60" w:rsidP="00EC4C60">
      <w:pPr>
        <w:pStyle w:val="Tekstpodstawowy"/>
        <w:spacing w:after="0" w:line="240" w:lineRule="auto"/>
        <w:ind w:left="292"/>
        <w:rPr>
          <w:rFonts w:ascii="Times New Roman" w:hAnsi="Times New Roman" w:cs="Times New Roman"/>
          <w:sz w:val="20"/>
          <w:szCs w:val="20"/>
        </w:rPr>
      </w:pPr>
      <w:r w:rsidRPr="009C6FFF">
        <w:rPr>
          <w:rFonts w:ascii="Times New Roman" w:hAnsi="Times New Roman" w:cs="Times New Roman"/>
          <w:sz w:val="20"/>
          <w:szCs w:val="20"/>
        </w:rPr>
        <w:t>3. ............................................................</w:t>
      </w:r>
    </w:p>
    <w:p w14:paraId="011EDE3B" w14:textId="77777777" w:rsidR="00EC4C60" w:rsidRPr="009C6FFF" w:rsidRDefault="00EC4C60" w:rsidP="00EC4C60">
      <w:pPr>
        <w:pStyle w:val="Tekstpodstawowy"/>
        <w:spacing w:after="0" w:line="240" w:lineRule="auto"/>
        <w:ind w:left="292"/>
        <w:rPr>
          <w:rFonts w:ascii="Times New Roman" w:hAnsi="Times New Roman" w:cs="Times New Roman"/>
          <w:sz w:val="20"/>
          <w:szCs w:val="20"/>
        </w:rPr>
      </w:pPr>
      <w:r w:rsidRPr="009C6FFF">
        <w:rPr>
          <w:rFonts w:ascii="Times New Roman" w:hAnsi="Times New Roman" w:cs="Times New Roman"/>
          <w:sz w:val="20"/>
          <w:szCs w:val="20"/>
        </w:rPr>
        <w:t>4. ............................................................</w:t>
      </w:r>
    </w:p>
    <w:p w14:paraId="18402885" w14:textId="77777777" w:rsidR="00EC4C60" w:rsidRPr="009C6FFF" w:rsidRDefault="00EC4C60" w:rsidP="00EC4C60">
      <w:pPr>
        <w:pStyle w:val="Tekstpodstawowy"/>
        <w:spacing w:after="0" w:line="240" w:lineRule="auto"/>
        <w:ind w:left="292"/>
        <w:rPr>
          <w:rFonts w:ascii="Times New Roman" w:hAnsi="Times New Roman" w:cs="Times New Roman"/>
          <w:sz w:val="20"/>
          <w:szCs w:val="20"/>
        </w:rPr>
      </w:pPr>
      <w:r w:rsidRPr="009C6FFF">
        <w:rPr>
          <w:rFonts w:ascii="Times New Roman" w:hAnsi="Times New Roman" w:cs="Times New Roman"/>
          <w:sz w:val="20"/>
          <w:szCs w:val="20"/>
        </w:rPr>
        <w:t>5. ............................................................</w:t>
      </w:r>
    </w:p>
    <w:p w14:paraId="705F3ACD" w14:textId="77777777" w:rsidR="00995753" w:rsidRPr="009C6FFF" w:rsidRDefault="00995753" w:rsidP="00EC4C60">
      <w:pPr>
        <w:rPr>
          <w:rFonts w:eastAsia="Times New Roman"/>
          <w:sz w:val="20"/>
          <w:szCs w:val="20"/>
        </w:rPr>
      </w:pPr>
    </w:p>
    <w:p w14:paraId="105FB091" w14:textId="77777777" w:rsidR="00EC4C60" w:rsidRPr="009C6FFF" w:rsidRDefault="00EC4C60" w:rsidP="00EA416E">
      <w:pPr>
        <w:pStyle w:val="Akapitzlist"/>
        <w:numPr>
          <w:ilvl w:val="0"/>
          <w:numId w:val="44"/>
        </w:numPr>
        <w:tabs>
          <w:tab w:val="left" w:pos="577"/>
        </w:tabs>
        <w:rPr>
          <w:rFonts w:eastAsia="Times New Roman"/>
          <w:sz w:val="20"/>
          <w:szCs w:val="20"/>
        </w:rPr>
      </w:pPr>
      <w:r w:rsidRPr="009C6FFF">
        <w:rPr>
          <w:sz w:val="20"/>
          <w:szCs w:val="20"/>
        </w:rPr>
        <w:t>Oświadczam,</w:t>
      </w:r>
      <w:r w:rsidRPr="009C6FFF">
        <w:rPr>
          <w:spacing w:val="-9"/>
          <w:sz w:val="20"/>
          <w:szCs w:val="20"/>
        </w:rPr>
        <w:t xml:space="preserve"> </w:t>
      </w:r>
      <w:r w:rsidRPr="009C6FFF">
        <w:rPr>
          <w:sz w:val="20"/>
          <w:szCs w:val="20"/>
        </w:rPr>
        <w:t>że:</w:t>
      </w:r>
    </w:p>
    <w:p w14:paraId="42055DB4" w14:textId="77777777" w:rsidR="00EC4C60" w:rsidRPr="009C6FFF" w:rsidRDefault="00EC4C60" w:rsidP="00EA416E">
      <w:pPr>
        <w:pStyle w:val="Akapitzlist"/>
        <w:numPr>
          <w:ilvl w:val="0"/>
          <w:numId w:val="45"/>
        </w:numPr>
        <w:tabs>
          <w:tab w:val="left" w:pos="851"/>
        </w:tabs>
        <w:suppressAutoHyphens w:val="0"/>
        <w:ind w:right="158"/>
        <w:jc w:val="both"/>
        <w:rPr>
          <w:rFonts w:eastAsia="Times New Roman"/>
          <w:sz w:val="20"/>
          <w:szCs w:val="20"/>
        </w:rPr>
      </w:pPr>
      <w:r w:rsidRPr="009C6FFF">
        <w:rPr>
          <w:sz w:val="20"/>
          <w:szCs w:val="20"/>
        </w:rPr>
        <w:t>zadanie  określone   w  niniejszym   sprawozdaniu   nie  było  finansowane  ze   środków  publicznych,    z wyjątkiem współfinansowania: z Funduszu Kościelnego lub z dochodów własnych jednostek  samorządu terytorialnego lub subwencji</w:t>
      </w:r>
      <w:r w:rsidRPr="009C6FFF">
        <w:rPr>
          <w:spacing w:val="-20"/>
          <w:sz w:val="20"/>
          <w:szCs w:val="20"/>
        </w:rPr>
        <w:t xml:space="preserve"> </w:t>
      </w:r>
      <w:r w:rsidRPr="009C6FFF">
        <w:rPr>
          <w:sz w:val="20"/>
          <w:szCs w:val="20"/>
        </w:rPr>
        <w:t>ogólnej;</w:t>
      </w:r>
    </w:p>
    <w:p w14:paraId="62E8909D" w14:textId="77777777" w:rsidR="00EC4C60" w:rsidRPr="009C6FFF" w:rsidRDefault="00EC4C60" w:rsidP="00EA416E">
      <w:pPr>
        <w:pStyle w:val="Akapitzlist"/>
        <w:numPr>
          <w:ilvl w:val="0"/>
          <w:numId w:val="45"/>
        </w:numPr>
        <w:tabs>
          <w:tab w:val="left" w:pos="851"/>
        </w:tabs>
        <w:suppressAutoHyphens w:val="0"/>
        <w:jc w:val="both"/>
        <w:rPr>
          <w:rFonts w:eastAsia="Times New Roman"/>
          <w:sz w:val="20"/>
          <w:szCs w:val="20"/>
        </w:rPr>
      </w:pPr>
      <w:r w:rsidRPr="009C6FFF">
        <w:rPr>
          <w:sz w:val="20"/>
          <w:szCs w:val="20"/>
        </w:rPr>
        <w:t>znam zasady przyznawania i wypłaty pomocy w ramach</w:t>
      </w:r>
      <w:r w:rsidRPr="009C6FFF">
        <w:rPr>
          <w:spacing w:val="-24"/>
          <w:sz w:val="20"/>
          <w:szCs w:val="20"/>
        </w:rPr>
        <w:t xml:space="preserve"> </w:t>
      </w:r>
      <w:r w:rsidRPr="009C6FFF">
        <w:rPr>
          <w:sz w:val="20"/>
          <w:szCs w:val="20"/>
        </w:rPr>
        <w:t>grantu;</w:t>
      </w:r>
    </w:p>
    <w:p w14:paraId="0F00C927" w14:textId="77777777" w:rsidR="00EC4C60" w:rsidRPr="009C6FFF" w:rsidRDefault="00EC4C60" w:rsidP="00EA416E">
      <w:pPr>
        <w:pStyle w:val="Akapitzlist"/>
        <w:numPr>
          <w:ilvl w:val="0"/>
          <w:numId w:val="45"/>
        </w:numPr>
        <w:tabs>
          <w:tab w:val="left" w:pos="851"/>
        </w:tabs>
        <w:suppressAutoHyphens w:val="0"/>
        <w:ind w:right="154"/>
        <w:jc w:val="both"/>
        <w:rPr>
          <w:rFonts w:eastAsia="Times New Roman"/>
          <w:sz w:val="20"/>
          <w:szCs w:val="20"/>
        </w:rPr>
      </w:pPr>
      <w:r w:rsidRPr="009C6FFF">
        <w:rPr>
          <w:sz w:val="20"/>
          <w:szCs w:val="20"/>
        </w:rPr>
        <w:t>nie podlegam wykluczeniu z możliwości uzyskania wsparcia na podstawie art. 35 ust. 5 oraz ust. 6 Rozporządze</w:t>
      </w:r>
      <w:r w:rsidR="003E2522" w:rsidRPr="009C6FFF">
        <w:rPr>
          <w:sz w:val="20"/>
          <w:szCs w:val="20"/>
        </w:rPr>
        <w:t>nia Delegowanego Komisji (UE) nr</w:t>
      </w:r>
      <w:r w:rsidRPr="009C6FFF">
        <w:rPr>
          <w:sz w:val="20"/>
          <w:szCs w:val="20"/>
        </w:rPr>
        <w:t xml:space="preserve"> 640/2014 z dnia 11 marca 2014 r. uzupełniające rozporządzenie Parlamentu Europejskiego i Rady (UE) nr 1306/2013 w</w:t>
      </w:r>
      <w:r w:rsidR="00D9576B" w:rsidRPr="009C6FFF">
        <w:rPr>
          <w:sz w:val="20"/>
          <w:szCs w:val="20"/>
        </w:rPr>
        <w:t> </w:t>
      </w:r>
      <w:r w:rsidRPr="009C6FFF">
        <w:rPr>
          <w:sz w:val="20"/>
          <w:szCs w:val="20"/>
        </w:rPr>
        <w:t>odniesieniu do zintegrowanego systemu zarządzania i kontroli oraz warunków odmowy lub wycofania płatności oraz do kar administracyjnych mających zastosowanie do płatności bezpośrednich, wsparcia rozwoju obszarów wiejskich oraz zasady wzajemnej</w:t>
      </w:r>
      <w:r w:rsidRPr="009C6FFF">
        <w:rPr>
          <w:spacing w:val="-14"/>
          <w:sz w:val="20"/>
          <w:szCs w:val="20"/>
        </w:rPr>
        <w:t xml:space="preserve"> </w:t>
      </w:r>
      <w:r w:rsidRPr="009C6FFF">
        <w:rPr>
          <w:sz w:val="20"/>
          <w:szCs w:val="20"/>
        </w:rPr>
        <w:t>zgodności;</w:t>
      </w:r>
    </w:p>
    <w:p w14:paraId="2C31A926" w14:textId="77777777" w:rsidR="00EC4C60" w:rsidRPr="009C6FFF" w:rsidRDefault="00EC4C60" w:rsidP="00EA416E">
      <w:pPr>
        <w:pStyle w:val="Akapitzlist"/>
        <w:numPr>
          <w:ilvl w:val="0"/>
          <w:numId w:val="45"/>
        </w:numPr>
        <w:tabs>
          <w:tab w:val="left" w:pos="851"/>
        </w:tabs>
        <w:suppressAutoHyphens w:val="0"/>
        <w:ind w:right="164"/>
        <w:jc w:val="both"/>
        <w:rPr>
          <w:rFonts w:eastAsia="Times New Roman"/>
          <w:sz w:val="20"/>
          <w:szCs w:val="20"/>
        </w:rPr>
      </w:pPr>
      <w:r w:rsidRPr="009C6FFF">
        <w:rPr>
          <w:sz w:val="20"/>
          <w:szCs w:val="20"/>
        </w:rPr>
        <w:t xml:space="preserve">nie podlegam zakazowi dostępu do środków publicznych, o których mowa w art. 5 ust. 3 pkt 4 ustawy z dnia 27 sierpnia 2009 r. o finansach publicznych (Dz. U. z 2013 r. poz. 885, z </w:t>
      </w:r>
      <w:r w:rsidR="00D9576B" w:rsidRPr="009C6FFF">
        <w:rPr>
          <w:sz w:val="20"/>
          <w:szCs w:val="20"/>
        </w:rPr>
        <w:t> </w:t>
      </w:r>
      <w:proofErr w:type="spellStart"/>
      <w:r w:rsidR="00D9576B" w:rsidRPr="009C6FFF">
        <w:rPr>
          <w:sz w:val="20"/>
          <w:szCs w:val="20"/>
        </w:rPr>
        <w:t>p</w:t>
      </w:r>
      <w:r w:rsidRPr="009C6FFF">
        <w:rPr>
          <w:sz w:val="20"/>
          <w:szCs w:val="20"/>
        </w:rPr>
        <w:t>óźn</w:t>
      </w:r>
      <w:proofErr w:type="spellEnd"/>
      <w:r w:rsidRPr="009C6FFF">
        <w:rPr>
          <w:sz w:val="20"/>
          <w:szCs w:val="20"/>
        </w:rPr>
        <w:t>. zm.), na podstawie prawomocnego orzeczenia</w:t>
      </w:r>
      <w:r w:rsidRPr="009C6FFF">
        <w:rPr>
          <w:spacing w:val="-12"/>
          <w:sz w:val="20"/>
          <w:szCs w:val="20"/>
        </w:rPr>
        <w:t xml:space="preserve"> </w:t>
      </w:r>
      <w:r w:rsidRPr="009C6FFF">
        <w:rPr>
          <w:sz w:val="20"/>
          <w:szCs w:val="20"/>
        </w:rPr>
        <w:t>sądu;</w:t>
      </w:r>
    </w:p>
    <w:p w14:paraId="0832D154" w14:textId="77777777" w:rsidR="00EC4C60" w:rsidRPr="009C6FFF" w:rsidRDefault="00EC4C60" w:rsidP="00EA416E">
      <w:pPr>
        <w:pStyle w:val="Akapitzlist"/>
        <w:numPr>
          <w:ilvl w:val="0"/>
          <w:numId w:val="45"/>
        </w:numPr>
        <w:tabs>
          <w:tab w:val="left" w:pos="851"/>
        </w:tabs>
        <w:suppressAutoHyphens w:val="0"/>
        <w:jc w:val="both"/>
        <w:rPr>
          <w:rFonts w:eastAsia="Times New Roman"/>
          <w:sz w:val="20"/>
          <w:szCs w:val="20"/>
        </w:rPr>
      </w:pPr>
      <w:r w:rsidRPr="009C6FFF">
        <w:rPr>
          <w:sz w:val="20"/>
          <w:szCs w:val="20"/>
        </w:rPr>
        <w:t xml:space="preserve">nie  prowadzę  działalności   gospodarczej  (w   tym  z  działalności   zwolnionej   spod  rygorów  </w:t>
      </w:r>
      <w:r w:rsidRPr="009C6FFF">
        <w:rPr>
          <w:spacing w:val="11"/>
          <w:sz w:val="20"/>
          <w:szCs w:val="20"/>
        </w:rPr>
        <w:t xml:space="preserve"> </w:t>
      </w:r>
      <w:r w:rsidRPr="009C6FFF">
        <w:rPr>
          <w:sz w:val="20"/>
          <w:szCs w:val="20"/>
        </w:rPr>
        <w:t>ustawy o swobodzie działalności</w:t>
      </w:r>
      <w:r w:rsidRPr="009C6FFF">
        <w:rPr>
          <w:spacing w:val="-8"/>
          <w:sz w:val="20"/>
          <w:szCs w:val="20"/>
        </w:rPr>
        <w:t xml:space="preserve"> </w:t>
      </w:r>
      <w:r w:rsidRPr="009C6FFF">
        <w:rPr>
          <w:sz w:val="20"/>
          <w:szCs w:val="20"/>
        </w:rPr>
        <w:t>gospodarczej;</w:t>
      </w:r>
    </w:p>
    <w:p w14:paraId="209531AC" w14:textId="77777777" w:rsidR="00EC4C60" w:rsidRPr="009C6FFF" w:rsidRDefault="00EC4C60"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informacje zawarte we Wniosku o rozliczenie grantu-sprawozdaniu oraz jego załącznikach są prawdziwe i zgodne ze stanem prawnym i faktycznym, znane mi są skutki odpowiedzialności karnej wynikającej z art. 297 § 1 Kodeksu</w:t>
      </w:r>
      <w:r w:rsidRPr="009C6FFF">
        <w:rPr>
          <w:rFonts w:eastAsia="Times New Roman"/>
          <w:spacing w:val="-22"/>
          <w:sz w:val="20"/>
          <w:szCs w:val="20"/>
        </w:rPr>
        <w:t xml:space="preserve"> </w:t>
      </w:r>
      <w:r w:rsidRPr="009C6FFF">
        <w:rPr>
          <w:rFonts w:eastAsia="Times New Roman"/>
          <w:sz w:val="20"/>
          <w:szCs w:val="20"/>
        </w:rPr>
        <w:t>Karnego</w:t>
      </w:r>
      <w:r w:rsidR="00162A67" w:rsidRPr="009C6FFF">
        <w:rPr>
          <w:rFonts w:eastAsia="Times New Roman"/>
          <w:sz w:val="20"/>
          <w:szCs w:val="20"/>
        </w:rPr>
        <w:t>;</w:t>
      </w:r>
    </w:p>
    <w:p w14:paraId="169F6921"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 xml:space="preserve">wszystkie koszty wymienione w zestawieniu faktury lub dokumenty o równoważnej wartości dowodowej zostały faktycznie poniesione i opłacone przez </w:t>
      </w:r>
      <w:proofErr w:type="spellStart"/>
      <w:r w:rsidRPr="009C6FFF">
        <w:rPr>
          <w:rFonts w:eastAsia="Times New Roman"/>
          <w:sz w:val="20"/>
          <w:szCs w:val="20"/>
        </w:rPr>
        <w:t>grantobiorcę</w:t>
      </w:r>
      <w:proofErr w:type="spellEnd"/>
      <w:r w:rsidRPr="009C6FFF">
        <w:rPr>
          <w:rFonts w:eastAsia="Times New Roman"/>
          <w:sz w:val="20"/>
          <w:szCs w:val="20"/>
        </w:rPr>
        <w:t xml:space="preserve">; </w:t>
      </w:r>
    </w:p>
    <w:p w14:paraId="7C90E210"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Wyrażam zgodę na kontaktowanie się ze mną w sprawach związanych z obsługą niniejszego wniosku drogą poczty elektronicznej na podany przeze mnie w treści niniejszego wniosku adres email;</w:t>
      </w:r>
    </w:p>
    <w:p w14:paraId="5D3D802A"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 xml:space="preserve">Wyrażam zgodę na przetwarzanie ich danych osobowych zgodnie z ustawą z dnia 29.07.1997r. o ochronie danych osobowych (Dz.U.2014.1182 j.t. z </w:t>
      </w:r>
      <w:proofErr w:type="spellStart"/>
      <w:r w:rsidRPr="009C6FFF">
        <w:rPr>
          <w:rFonts w:eastAsia="Times New Roman"/>
          <w:sz w:val="20"/>
          <w:szCs w:val="20"/>
        </w:rPr>
        <w:t>późn</w:t>
      </w:r>
      <w:proofErr w:type="spellEnd"/>
      <w:r w:rsidRPr="009C6FFF">
        <w:rPr>
          <w:rFonts w:eastAsia="Times New Roman"/>
          <w:sz w:val="20"/>
          <w:szCs w:val="20"/>
        </w:rPr>
        <w:t xml:space="preserve">. zm.) i przyjmuję do wiadomości, że: </w:t>
      </w:r>
    </w:p>
    <w:p w14:paraId="1B6AAAF2"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 xml:space="preserve">Administratorem zebranych danych osobowych jest LGD, </w:t>
      </w:r>
    </w:p>
    <w:p w14:paraId="662CB7AA"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lastRenderedPageBreak/>
        <w:t>Zebrane dane osobowe będą przetwarzane przez LGD w związku ze złożeniem wniosku o</w:t>
      </w:r>
      <w:r w:rsidR="00D9576B" w:rsidRPr="009C6FFF">
        <w:rPr>
          <w:rFonts w:eastAsia="Times New Roman"/>
          <w:sz w:val="20"/>
          <w:szCs w:val="20"/>
        </w:rPr>
        <w:t> </w:t>
      </w:r>
      <w:r w:rsidRPr="009C6FFF">
        <w:rPr>
          <w:rFonts w:eastAsia="Times New Roman"/>
          <w:sz w:val="20"/>
          <w:szCs w:val="20"/>
        </w:rPr>
        <w:t xml:space="preserve">rozliczenie grantu, </w:t>
      </w:r>
    </w:p>
    <w:p w14:paraId="5C8EE5F9"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 xml:space="preserve">Dane osobowe mogą zostać udostępnione innym podmiotom w celu monitoringu, sprawozdawczości i ewaluacji w ramach realizacji przez LGD strategii rozwoju lokalnego kierowanego przez społeczność, </w:t>
      </w:r>
    </w:p>
    <w:p w14:paraId="71196CE7" w14:textId="77777777" w:rsidR="00162A67" w:rsidRPr="009C6FFF" w:rsidRDefault="00162A67" w:rsidP="00EA416E">
      <w:pPr>
        <w:pStyle w:val="Akapitzlist"/>
        <w:numPr>
          <w:ilvl w:val="0"/>
          <w:numId w:val="45"/>
        </w:numPr>
        <w:tabs>
          <w:tab w:val="left" w:pos="851"/>
        </w:tabs>
        <w:suppressAutoHyphens w:val="0"/>
        <w:ind w:right="160"/>
        <w:jc w:val="both"/>
        <w:rPr>
          <w:rFonts w:eastAsia="Times New Roman"/>
          <w:sz w:val="20"/>
          <w:szCs w:val="20"/>
        </w:rPr>
      </w:pPr>
      <w:r w:rsidRPr="009C6FFF">
        <w:rPr>
          <w:rFonts w:eastAsia="Times New Roman"/>
          <w:sz w:val="20"/>
          <w:szCs w:val="20"/>
        </w:rPr>
        <w:t>mam prawo dostępu do swoich danych osobowych i ich poprawiania</w:t>
      </w:r>
    </w:p>
    <w:p w14:paraId="7773C5E3" w14:textId="77777777" w:rsidR="00162A67" w:rsidRPr="009C6FFF" w:rsidRDefault="00162A67" w:rsidP="00162A67">
      <w:pPr>
        <w:pStyle w:val="Akapitzlist"/>
        <w:tabs>
          <w:tab w:val="left" w:pos="851"/>
        </w:tabs>
        <w:suppressAutoHyphens w:val="0"/>
        <w:ind w:left="1296" w:right="160"/>
        <w:contextualSpacing w:val="0"/>
        <w:jc w:val="both"/>
        <w:rPr>
          <w:rFonts w:eastAsia="Times New Roman"/>
          <w:sz w:val="20"/>
          <w:szCs w:val="20"/>
        </w:rPr>
      </w:pPr>
    </w:p>
    <w:p w14:paraId="2F7B8BEE" w14:textId="77777777" w:rsidR="00EC4C60" w:rsidRPr="009C6FFF" w:rsidRDefault="00EC4C60" w:rsidP="00EA416E">
      <w:pPr>
        <w:pStyle w:val="Akapitzlist"/>
        <w:numPr>
          <w:ilvl w:val="0"/>
          <w:numId w:val="44"/>
        </w:numPr>
        <w:tabs>
          <w:tab w:val="left" w:pos="577"/>
        </w:tabs>
        <w:rPr>
          <w:rFonts w:eastAsia="Times New Roman"/>
          <w:sz w:val="20"/>
          <w:szCs w:val="20"/>
        </w:rPr>
      </w:pPr>
      <w:r w:rsidRPr="009C6FFF">
        <w:rPr>
          <w:sz w:val="20"/>
          <w:szCs w:val="20"/>
        </w:rPr>
        <w:t>Zobowiązuje się</w:t>
      </w:r>
      <w:r w:rsidRPr="009C6FFF">
        <w:rPr>
          <w:spacing w:val="-5"/>
          <w:sz w:val="20"/>
          <w:szCs w:val="20"/>
        </w:rPr>
        <w:t xml:space="preserve"> </w:t>
      </w:r>
      <w:r w:rsidRPr="009C6FFF">
        <w:rPr>
          <w:sz w:val="20"/>
          <w:szCs w:val="20"/>
        </w:rPr>
        <w:t>do:</w:t>
      </w:r>
    </w:p>
    <w:p w14:paraId="31B3E3AE" w14:textId="77777777" w:rsidR="00EC4C60" w:rsidRPr="009C6FFF" w:rsidRDefault="00EC4C60" w:rsidP="00EA416E">
      <w:pPr>
        <w:pStyle w:val="Akapitzlist"/>
        <w:numPr>
          <w:ilvl w:val="0"/>
          <w:numId w:val="46"/>
        </w:numPr>
        <w:tabs>
          <w:tab w:val="left" w:pos="1287"/>
        </w:tabs>
        <w:suppressAutoHyphens w:val="0"/>
        <w:ind w:right="154"/>
        <w:jc w:val="both"/>
        <w:rPr>
          <w:rFonts w:eastAsia="Times New Roman"/>
          <w:sz w:val="20"/>
          <w:szCs w:val="20"/>
        </w:rPr>
      </w:pPr>
      <w:r w:rsidRPr="009C6FFF">
        <w:rPr>
          <w:sz w:val="20"/>
          <w:szCs w:val="20"/>
        </w:rPr>
        <w:t>umożliwienia upoważnionym podmiotom przeprowadzenia kontroli  wszelkich elementów związanych  z przyznaną pomocą do dnia, w którym upłynni 5 lat od dnia złożenia Wniosku o rozliczenie grantu-sprawozdania, a w szczególności wizytacji w miejscu oraz kontroli na miejscu realizacji grantu i kontroli dokumentów oraz także obecność osobistą/osoby reprezentującej/pełnomocnika, podczas wykonywania powyższych czynności, a także przechowywania dokumentów związanych z przyznaną</w:t>
      </w:r>
      <w:r w:rsidRPr="009C6FFF">
        <w:rPr>
          <w:spacing w:val="-24"/>
          <w:sz w:val="20"/>
          <w:szCs w:val="20"/>
        </w:rPr>
        <w:t xml:space="preserve"> </w:t>
      </w:r>
      <w:r w:rsidRPr="009C6FFF">
        <w:rPr>
          <w:sz w:val="20"/>
          <w:szCs w:val="20"/>
        </w:rPr>
        <w:t>pomocą;</w:t>
      </w:r>
    </w:p>
    <w:p w14:paraId="5D326938" w14:textId="77777777" w:rsidR="00EC4C60" w:rsidRPr="009C6FFF" w:rsidRDefault="00EC4C60" w:rsidP="00EA416E">
      <w:pPr>
        <w:pStyle w:val="Akapitzlist"/>
        <w:numPr>
          <w:ilvl w:val="0"/>
          <w:numId w:val="46"/>
        </w:numPr>
        <w:tabs>
          <w:tab w:val="left" w:pos="1287"/>
        </w:tabs>
        <w:suppressAutoHyphens w:val="0"/>
        <w:ind w:right="158"/>
        <w:jc w:val="both"/>
        <w:rPr>
          <w:rFonts w:eastAsia="Times New Roman"/>
          <w:sz w:val="20"/>
          <w:szCs w:val="20"/>
        </w:rPr>
      </w:pPr>
      <w:r w:rsidRPr="009C6FFF">
        <w:rPr>
          <w:sz w:val="20"/>
          <w:szCs w:val="20"/>
        </w:rPr>
        <w:t>niezwłocznego poinformowania LGD o wszelkich zamianach danych, mogących mieć wpływ na wykonanie umowy oraz nienależne wypłaceni</w:t>
      </w:r>
      <w:r w:rsidR="003E2522" w:rsidRPr="009C6FFF">
        <w:rPr>
          <w:sz w:val="20"/>
          <w:szCs w:val="20"/>
        </w:rPr>
        <w:t>e kwot w ramach pomocy z EFRROW;</w:t>
      </w:r>
    </w:p>
    <w:p w14:paraId="71FB6F78" w14:textId="77777777" w:rsidR="00D9576B" w:rsidRPr="009C6FFF" w:rsidRDefault="00EC4C60" w:rsidP="00EA416E">
      <w:pPr>
        <w:pStyle w:val="Akapitzlist"/>
        <w:numPr>
          <w:ilvl w:val="0"/>
          <w:numId w:val="46"/>
        </w:numPr>
        <w:tabs>
          <w:tab w:val="left" w:pos="1287"/>
        </w:tabs>
        <w:suppressAutoHyphens w:val="0"/>
        <w:ind w:right="153"/>
        <w:jc w:val="both"/>
        <w:rPr>
          <w:rFonts w:eastAsia="Times New Roman"/>
          <w:sz w:val="20"/>
          <w:szCs w:val="20"/>
        </w:rPr>
      </w:pPr>
      <w:r w:rsidRPr="009C6FFF">
        <w:rPr>
          <w:sz w:val="20"/>
          <w:szCs w:val="20"/>
        </w:rPr>
        <w:t xml:space="preserve">prowadzenia oddzielnego systemu rachunkowości albo korzystania z odpowiedniego kodu rachunkowego dla wszystkich transakcji związanych z realizacją zadania, w ramach prowadzonych ksiąg rachunkowych albo przez prowadzenia zestawienia faktur lub równoważnych dokumentów księgowych, gdy </w:t>
      </w:r>
      <w:proofErr w:type="spellStart"/>
      <w:r w:rsidR="005C6853" w:rsidRPr="009C6FFF">
        <w:rPr>
          <w:sz w:val="20"/>
          <w:szCs w:val="20"/>
        </w:rPr>
        <w:t>G</w:t>
      </w:r>
      <w:r w:rsidRPr="009C6FFF">
        <w:rPr>
          <w:sz w:val="20"/>
          <w:szCs w:val="20"/>
        </w:rPr>
        <w:t>rantobiorca</w:t>
      </w:r>
      <w:proofErr w:type="spellEnd"/>
      <w:r w:rsidRPr="009C6FFF">
        <w:rPr>
          <w:sz w:val="20"/>
          <w:szCs w:val="20"/>
        </w:rPr>
        <w:t xml:space="preserve"> nie jest zobowiązany do prowadzenia ksiąg rachunkowych na podstawie przepisów odrębnych;</w:t>
      </w:r>
    </w:p>
    <w:p w14:paraId="55F03E89" w14:textId="77777777" w:rsidR="00D9576B" w:rsidRPr="009C6FFF" w:rsidRDefault="00D9576B" w:rsidP="00D9576B">
      <w:pPr>
        <w:tabs>
          <w:tab w:val="left" w:pos="1287"/>
        </w:tabs>
        <w:suppressAutoHyphens w:val="0"/>
        <w:ind w:left="360" w:right="153"/>
        <w:jc w:val="both"/>
        <w:rPr>
          <w:rFonts w:eastAsia="Times New Roman"/>
          <w:sz w:val="20"/>
          <w:szCs w:val="20"/>
        </w:rPr>
      </w:pPr>
    </w:p>
    <w:p w14:paraId="7C9BF5FE" w14:textId="77777777" w:rsidR="00EC4C60" w:rsidRPr="009C6FFF" w:rsidRDefault="00EC4C60" w:rsidP="00EA416E">
      <w:pPr>
        <w:pStyle w:val="Akapitzlist"/>
        <w:numPr>
          <w:ilvl w:val="0"/>
          <w:numId w:val="44"/>
        </w:numPr>
        <w:tabs>
          <w:tab w:val="left" w:pos="577"/>
        </w:tabs>
        <w:rPr>
          <w:sz w:val="20"/>
          <w:szCs w:val="20"/>
        </w:rPr>
      </w:pPr>
      <w:r w:rsidRPr="009C6FFF">
        <w:rPr>
          <w:sz w:val="20"/>
          <w:szCs w:val="20"/>
        </w:rPr>
        <w:t>Przyjmuję do wiadomości, że</w:t>
      </w:r>
      <w:r w:rsidR="008E44F9" w:rsidRPr="009C6FFF">
        <w:rPr>
          <w:sz w:val="20"/>
          <w:szCs w:val="20"/>
        </w:rPr>
        <w:t>:</w:t>
      </w:r>
    </w:p>
    <w:p w14:paraId="06390484" w14:textId="77777777" w:rsidR="00EC4C60" w:rsidRPr="009C6FFF" w:rsidRDefault="00EC4C60" w:rsidP="00EA416E">
      <w:pPr>
        <w:pStyle w:val="Akapitzlist"/>
        <w:numPr>
          <w:ilvl w:val="0"/>
          <w:numId w:val="46"/>
        </w:numPr>
        <w:tabs>
          <w:tab w:val="left" w:pos="1287"/>
        </w:tabs>
        <w:suppressAutoHyphens w:val="0"/>
        <w:ind w:right="154"/>
        <w:jc w:val="both"/>
        <w:rPr>
          <w:sz w:val="20"/>
          <w:szCs w:val="20"/>
        </w:rPr>
      </w:pPr>
      <w:r w:rsidRPr="009C6FFF">
        <w:rPr>
          <w:sz w:val="20"/>
          <w:szCs w:val="20"/>
        </w:rPr>
        <w:t>zebrane  dane  osobowe  będą  przechowywane  i  przetwarzane  przez  LGD zgodnie z</w:t>
      </w:r>
      <w:r w:rsidR="00D9576B" w:rsidRPr="009C6FFF">
        <w:rPr>
          <w:sz w:val="20"/>
          <w:szCs w:val="20"/>
        </w:rPr>
        <w:t> </w:t>
      </w:r>
      <w:r w:rsidRPr="009C6FFF">
        <w:rPr>
          <w:sz w:val="20"/>
          <w:szCs w:val="20"/>
        </w:rPr>
        <w:t>przepisami o ochronie danych osobowych;</w:t>
      </w:r>
    </w:p>
    <w:p w14:paraId="546EFD84" w14:textId="77777777" w:rsidR="00EC4C60" w:rsidRPr="009C6FFF" w:rsidRDefault="00EC4C60" w:rsidP="00EA416E">
      <w:pPr>
        <w:pStyle w:val="Akapitzlist"/>
        <w:numPr>
          <w:ilvl w:val="0"/>
          <w:numId w:val="46"/>
        </w:numPr>
        <w:tabs>
          <w:tab w:val="left" w:pos="1287"/>
        </w:tabs>
        <w:suppressAutoHyphens w:val="0"/>
        <w:ind w:right="154"/>
        <w:jc w:val="both"/>
        <w:rPr>
          <w:sz w:val="20"/>
          <w:szCs w:val="20"/>
        </w:rPr>
      </w:pPr>
      <w:r w:rsidRPr="009C6FFF">
        <w:rPr>
          <w:sz w:val="20"/>
          <w:szCs w:val="20"/>
        </w:rPr>
        <w:t>przysługuje mi prawo wglądu do moich danych osobowych.</w:t>
      </w:r>
    </w:p>
    <w:p w14:paraId="41008852" w14:textId="77777777" w:rsidR="00D9576B" w:rsidRPr="009C6FFF" w:rsidRDefault="00D9576B" w:rsidP="00EC4C60">
      <w:pPr>
        <w:rPr>
          <w:rFonts w:eastAsia="Times New Roman"/>
          <w:sz w:val="20"/>
          <w:szCs w:val="20"/>
        </w:rPr>
      </w:pPr>
    </w:p>
    <w:p w14:paraId="4C7A83AF" w14:textId="77777777" w:rsidR="00EC4C60" w:rsidRPr="009C6FFF" w:rsidRDefault="00EC4C60" w:rsidP="00EC4C60">
      <w:pPr>
        <w:pStyle w:val="Tekstpodstawowy"/>
        <w:spacing w:after="0" w:line="240" w:lineRule="auto"/>
        <w:ind w:left="176" w:right="104"/>
        <w:jc w:val="center"/>
        <w:rPr>
          <w:rFonts w:ascii="Times New Roman" w:hAnsi="Times New Roman" w:cs="Times New Roman"/>
          <w:sz w:val="20"/>
          <w:szCs w:val="20"/>
        </w:rPr>
      </w:pPr>
      <w:r w:rsidRPr="009C6FFF">
        <w:rPr>
          <w:rFonts w:ascii="Times New Roman" w:hAnsi="Times New Roman" w:cs="Times New Roman"/>
          <w:sz w:val="20"/>
          <w:szCs w:val="20"/>
        </w:rPr>
        <w:t>(pieczęć</w:t>
      </w:r>
      <w:r w:rsidRPr="009C6FFF">
        <w:rPr>
          <w:rFonts w:ascii="Times New Roman" w:hAnsi="Times New Roman" w:cs="Times New Roman"/>
          <w:spacing w:val="-8"/>
          <w:sz w:val="20"/>
          <w:szCs w:val="20"/>
        </w:rPr>
        <w:t xml:space="preserve"> </w:t>
      </w:r>
      <w:proofErr w:type="spellStart"/>
      <w:r w:rsidRPr="009C6FFF">
        <w:rPr>
          <w:rFonts w:ascii="Times New Roman" w:hAnsi="Times New Roman" w:cs="Times New Roman"/>
          <w:sz w:val="20"/>
          <w:szCs w:val="20"/>
        </w:rPr>
        <w:t>Grantobiorcy</w:t>
      </w:r>
      <w:proofErr w:type="spellEnd"/>
      <w:r w:rsidRPr="009C6FFF">
        <w:rPr>
          <w:rFonts w:ascii="Times New Roman" w:hAnsi="Times New Roman" w:cs="Times New Roman"/>
          <w:sz w:val="20"/>
          <w:szCs w:val="20"/>
        </w:rPr>
        <w:t>)</w:t>
      </w:r>
    </w:p>
    <w:p w14:paraId="131ABEDF" w14:textId="77777777" w:rsidR="00EC4C60" w:rsidRPr="009C6FFF" w:rsidRDefault="00EC4C60" w:rsidP="00EC4C60">
      <w:pPr>
        <w:rPr>
          <w:rFonts w:eastAsia="Times New Roman"/>
          <w:sz w:val="20"/>
          <w:szCs w:val="20"/>
        </w:rPr>
      </w:pPr>
    </w:p>
    <w:p w14:paraId="041932E1" w14:textId="77777777" w:rsidR="00EC4C60" w:rsidRPr="009C6FFF" w:rsidRDefault="00EC4C60" w:rsidP="00EC4C60">
      <w:pPr>
        <w:pStyle w:val="Tekstpodstawowy"/>
        <w:spacing w:after="0" w:line="240" w:lineRule="auto"/>
        <w:ind w:left="176" w:right="233"/>
        <w:jc w:val="center"/>
        <w:rPr>
          <w:rFonts w:ascii="Times New Roman" w:hAnsi="Times New Roman" w:cs="Times New Roman"/>
          <w:sz w:val="20"/>
          <w:szCs w:val="20"/>
        </w:rPr>
      </w:pPr>
      <w:r w:rsidRPr="009C6FFF">
        <w:rPr>
          <w:rFonts w:ascii="Times New Roman" w:hAnsi="Times New Roman" w:cs="Times New Roman"/>
          <w:sz w:val="20"/>
          <w:szCs w:val="20"/>
        </w:rPr>
        <w:t>............................................................................................................................................................</w:t>
      </w:r>
    </w:p>
    <w:p w14:paraId="55C18840" w14:textId="77777777" w:rsidR="00EC4C60" w:rsidRPr="009C6FFF" w:rsidRDefault="00EC4C60" w:rsidP="00EC4C60">
      <w:pPr>
        <w:pStyle w:val="Tekstpodstawowy"/>
        <w:spacing w:after="0" w:line="240" w:lineRule="auto"/>
        <w:ind w:left="176" w:right="232"/>
        <w:jc w:val="center"/>
        <w:rPr>
          <w:rFonts w:ascii="Times New Roman" w:hAnsi="Times New Roman" w:cs="Times New Roman"/>
          <w:sz w:val="20"/>
          <w:szCs w:val="20"/>
        </w:rPr>
      </w:pPr>
      <w:r w:rsidRPr="009C6FFF">
        <w:rPr>
          <w:rFonts w:ascii="Times New Roman" w:hAnsi="Times New Roman" w:cs="Times New Roman"/>
          <w:sz w:val="20"/>
          <w:szCs w:val="20"/>
        </w:rPr>
        <w:t>............................................................................................................................................................</w:t>
      </w:r>
    </w:p>
    <w:p w14:paraId="7C94E706" w14:textId="77777777" w:rsidR="00EC4C60" w:rsidRPr="009C6FFF" w:rsidRDefault="00EC4C60" w:rsidP="00495674">
      <w:pPr>
        <w:pStyle w:val="Tekstpodstawowy"/>
        <w:spacing w:after="0" w:line="240" w:lineRule="auto"/>
        <w:ind w:left="454" w:right="381"/>
        <w:jc w:val="center"/>
        <w:rPr>
          <w:rFonts w:ascii="Times New Roman" w:hAnsi="Times New Roman" w:cs="Times New Roman"/>
          <w:i/>
          <w:sz w:val="18"/>
          <w:szCs w:val="18"/>
        </w:rPr>
      </w:pPr>
      <w:r w:rsidRPr="009C6FFF">
        <w:rPr>
          <w:rFonts w:ascii="Times New Roman" w:hAnsi="Times New Roman" w:cs="Times New Roman"/>
          <w:i/>
          <w:sz w:val="18"/>
          <w:szCs w:val="18"/>
        </w:rPr>
        <w:t>(podpis osoby upoważnionej lub podpisy osób upoważnionych do składania oświadczeń</w:t>
      </w:r>
      <w:r w:rsidRPr="009C6FFF">
        <w:rPr>
          <w:rFonts w:ascii="Times New Roman" w:hAnsi="Times New Roman" w:cs="Times New Roman"/>
          <w:i/>
          <w:spacing w:val="-12"/>
          <w:sz w:val="18"/>
          <w:szCs w:val="18"/>
        </w:rPr>
        <w:t xml:space="preserve"> </w:t>
      </w:r>
      <w:r w:rsidRPr="009C6FFF">
        <w:rPr>
          <w:rFonts w:ascii="Times New Roman" w:hAnsi="Times New Roman" w:cs="Times New Roman"/>
          <w:i/>
          <w:sz w:val="18"/>
          <w:szCs w:val="18"/>
        </w:rPr>
        <w:t>woli w imieniu</w:t>
      </w:r>
      <w:r w:rsidRPr="009C6FFF">
        <w:rPr>
          <w:rFonts w:ascii="Times New Roman" w:hAnsi="Times New Roman" w:cs="Times New Roman"/>
          <w:i/>
          <w:spacing w:val="-7"/>
          <w:sz w:val="18"/>
          <w:szCs w:val="18"/>
        </w:rPr>
        <w:t xml:space="preserve"> </w:t>
      </w:r>
      <w:proofErr w:type="spellStart"/>
      <w:r w:rsidRPr="009C6FFF">
        <w:rPr>
          <w:rFonts w:ascii="Times New Roman" w:hAnsi="Times New Roman" w:cs="Times New Roman"/>
          <w:i/>
          <w:sz w:val="18"/>
          <w:szCs w:val="18"/>
        </w:rPr>
        <w:t>Grantobiorcy</w:t>
      </w:r>
      <w:proofErr w:type="spellEnd"/>
      <w:r w:rsidRPr="009C6FFF">
        <w:rPr>
          <w:rFonts w:ascii="Times New Roman" w:hAnsi="Times New Roman" w:cs="Times New Roman"/>
          <w:i/>
          <w:sz w:val="18"/>
          <w:szCs w:val="18"/>
        </w:rPr>
        <w:t>)</w:t>
      </w:r>
    </w:p>
    <w:p w14:paraId="776FC0F8" w14:textId="77777777" w:rsidR="00EF0B03" w:rsidRPr="009C6FFF" w:rsidRDefault="00EF0B03" w:rsidP="00EC4C60">
      <w:pPr>
        <w:jc w:val="both"/>
        <w:rPr>
          <w:b/>
          <w:sz w:val="18"/>
          <w:szCs w:val="18"/>
          <w:u w:val="thick" w:color="000000"/>
        </w:rPr>
      </w:pPr>
    </w:p>
    <w:p w14:paraId="154AEA99" w14:textId="77777777" w:rsidR="00EC4C60" w:rsidRPr="009C6FFF" w:rsidRDefault="00EC4C60" w:rsidP="00EC4C60">
      <w:pPr>
        <w:jc w:val="both"/>
        <w:rPr>
          <w:rFonts w:eastAsia="Times New Roman"/>
          <w:sz w:val="18"/>
          <w:szCs w:val="18"/>
        </w:rPr>
      </w:pPr>
      <w:r w:rsidRPr="009C6FFF">
        <w:rPr>
          <w:b/>
          <w:sz w:val="18"/>
          <w:szCs w:val="18"/>
          <w:u w:val="thick" w:color="000000"/>
        </w:rPr>
        <w:t>POUCZENIE</w:t>
      </w:r>
    </w:p>
    <w:p w14:paraId="7616B6D6" w14:textId="77777777" w:rsidR="00EC4C60" w:rsidRPr="009C6FFF" w:rsidRDefault="00EC4C60" w:rsidP="00EC4C60">
      <w:pPr>
        <w:ind w:right="124"/>
        <w:jc w:val="both"/>
        <w:rPr>
          <w:rFonts w:eastAsia="Times New Roman"/>
          <w:strike/>
          <w:sz w:val="18"/>
          <w:szCs w:val="18"/>
        </w:rPr>
      </w:pPr>
      <w:r w:rsidRPr="009C6FFF">
        <w:rPr>
          <w:sz w:val="18"/>
          <w:szCs w:val="18"/>
        </w:rPr>
        <w:t>Wniosek o rozliczenie grantu -</w:t>
      </w:r>
      <w:r w:rsidRPr="009C6FFF">
        <w:rPr>
          <w:rFonts w:eastAsia="Times New Roman"/>
          <w:bCs/>
          <w:sz w:val="18"/>
          <w:szCs w:val="18"/>
        </w:rPr>
        <w:t xml:space="preserve">sprawozdanie składa się osobiście w przewidzianym </w:t>
      </w:r>
      <w:r w:rsidRPr="009C6FFF">
        <w:rPr>
          <w:rFonts w:eastAsia="Times New Roman"/>
          <w:bCs/>
          <w:sz w:val="18"/>
          <w:szCs w:val="18"/>
        </w:rPr>
        <w:br/>
        <w:t xml:space="preserve">w umowie terminie na adres </w:t>
      </w:r>
      <w:proofErr w:type="spellStart"/>
      <w:r w:rsidRPr="009C6FFF">
        <w:rPr>
          <w:rFonts w:eastAsia="Times New Roman"/>
          <w:bCs/>
          <w:sz w:val="18"/>
          <w:szCs w:val="18"/>
        </w:rPr>
        <w:t>Grantodawcy</w:t>
      </w:r>
      <w:proofErr w:type="spellEnd"/>
      <w:r w:rsidRPr="009C6FFF">
        <w:rPr>
          <w:rFonts w:eastAsia="Times New Roman"/>
          <w:bCs/>
          <w:sz w:val="18"/>
          <w:szCs w:val="18"/>
        </w:rPr>
        <w:t>.</w:t>
      </w:r>
    </w:p>
    <w:p w14:paraId="607125FA" w14:textId="77777777" w:rsidR="00EC4C60" w:rsidRPr="009C6FFF" w:rsidRDefault="00EC4C60" w:rsidP="00EC4C60">
      <w:pPr>
        <w:ind w:left="192"/>
        <w:jc w:val="both"/>
        <w:rPr>
          <w:rFonts w:eastAsia="Times New Roman"/>
          <w:sz w:val="18"/>
          <w:szCs w:val="18"/>
        </w:rPr>
      </w:pPr>
      <w:r w:rsidRPr="009C6FFF">
        <w:rPr>
          <w:b/>
          <w:position w:val="7"/>
          <w:sz w:val="18"/>
          <w:szCs w:val="18"/>
        </w:rPr>
        <w:t xml:space="preserve">1) </w:t>
      </w:r>
      <w:r w:rsidRPr="009C6FFF">
        <w:rPr>
          <w:sz w:val="18"/>
          <w:szCs w:val="18"/>
        </w:rPr>
        <w:t>Wniosek o rozliczenie grantu -sprawozdanie sporządzać należy w terminie określonym w</w:t>
      </w:r>
      <w:r w:rsidRPr="009C6FFF">
        <w:rPr>
          <w:spacing w:val="-6"/>
          <w:sz w:val="18"/>
          <w:szCs w:val="18"/>
        </w:rPr>
        <w:t xml:space="preserve"> </w:t>
      </w:r>
      <w:r w:rsidRPr="009C6FFF">
        <w:rPr>
          <w:sz w:val="18"/>
          <w:szCs w:val="18"/>
        </w:rPr>
        <w:t>umowie.</w:t>
      </w:r>
    </w:p>
    <w:p w14:paraId="6FCAD9EF" w14:textId="77777777" w:rsidR="00EC4C60" w:rsidRPr="009C6FFF" w:rsidRDefault="00EC4C60" w:rsidP="00EC4C60">
      <w:pPr>
        <w:ind w:left="192" w:right="111"/>
        <w:jc w:val="both"/>
        <w:rPr>
          <w:rFonts w:eastAsia="Times New Roman"/>
          <w:sz w:val="18"/>
          <w:szCs w:val="18"/>
        </w:rPr>
      </w:pPr>
      <w:r w:rsidRPr="009C6FFF">
        <w:rPr>
          <w:b/>
          <w:position w:val="7"/>
          <w:sz w:val="18"/>
          <w:szCs w:val="18"/>
        </w:rPr>
        <w:t xml:space="preserve">2) </w:t>
      </w:r>
      <w:r w:rsidRPr="009C6FFF">
        <w:rPr>
          <w:sz w:val="18"/>
          <w:szCs w:val="18"/>
        </w:rPr>
        <w:t>Opis musi zawierać szczegółową informację o zrealizowanych działaniach zgodnie z ich układem zawartym we wniosku, który był podstawą przygotowania umowy. W opisie konieczne jest uwzględnienie wszystkich planowanych działań, zakres w jakim zostały one zrealizowane i wyjaśnienie ewentualnych odstępstw w ich realizacji, zarówno  jeśli idzie o ich zakres, jak i harmonogram</w:t>
      </w:r>
      <w:r w:rsidRPr="009C6FFF">
        <w:rPr>
          <w:spacing w:val="-18"/>
          <w:sz w:val="18"/>
          <w:szCs w:val="18"/>
        </w:rPr>
        <w:t xml:space="preserve"> </w:t>
      </w:r>
      <w:r w:rsidRPr="009C6FFF">
        <w:rPr>
          <w:sz w:val="18"/>
          <w:szCs w:val="18"/>
        </w:rPr>
        <w:t>realizacji.</w:t>
      </w:r>
    </w:p>
    <w:p w14:paraId="5417982A" w14:textId="77777777" w:rsidR="00EC4C60" w:rsidRPr="009C6FFF" w:rsidRDefault="00EC4C60" w:rsidP="00EC4C60">
      <w:pPr>
        <w:ind w:left="192" w:right="112"/>
        <w:jc w:val="both"/>
        <w:rPr>
          <w:rFonts w:eastAsia="Times New Roman"/>
          <w:sz w:val="18"/>
          <w:szCs w:val="18"/>
        </w:rPr>
      </w:pPr>
      <w:r w:rsidRPr="009C6FFF">
        <w:rPr>
          <w:b/>
          <w:position w:val="7"/>
          <w:sz w:val="18"/>
          <w:szCs w:val="18"/>
        </w:rPr>
        <w:t xml:space="preserve">3) </w:t>
      </w:r>
      <w:r w:rsidRPr="009C6FFF">
        <w:rPr>
          <w:sz w:val="18"/>
          <w:szCs w:val="18"/>
        </w:rPr>
        <w:t xml:space="preserve">Do  Wniosku o rozliczenie grantu-sprawozdania  załączyć  należy  spis  wszystkich  faktur  (rachunków),  wraz z dowodami zapłaty. Spis zawierać powinien: nr faktury (rachunku), datę jej wystawienia, wysokość wydatkowanej kwoty i wskazanie, w jakiej części została pokryta z dotacji oraz ze środków własnych. Każda z faktur (rachunków) powinna być opatrzona na odwrocie pieczęcią/podpisem </w:t>
      </w:r>
      <w:proofErr w:type="spellStart"/>
      <w:r w:rsidRPr="009C6FFF">
        <w:rPr>
          <w:sz w:val="18"/>
          <w:szCs w:val="18"/>
        </w:rPr>
        <w:t>Grantobiorcy</w:t>
      </w:r>
      <w:proofErr w:type="spellEnd"/>
      <w:r w:rsidRPr="009C6FFF">
        <w:rPr>
          <w:sz w:val="18"/>
          <w:szCs w:val="18"/>
        </w:rPr>
        <w:t xml:space="preserve">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w:t>
      </w:r>
      <w:r w:rsidRPr="009C6FFF">
        <w:rPr>
          <w:spacing w:val="-26"/>
          <w:sz w:val="18"/>
          <w:szCs w:val="18"/>
        </w:rPr>
        <w:t xml:space="preserve"> </w:t>
      </w:r>
      <w:r w:rsidRPr="009C6FFF">
        <w:rPr>
          <w:sz w:val="18"/>
          <w:szCs w:val="18"/>
        </w:rPr>
        <w:t>organizacji.</w:t>
      </w:r>
    </w:p>
    <w:p w14:paraId="2835644B" w14:textId="77777777" w:rsidR="00EC4C60" w:rsidRPr="009C6FFF" w:rsidRDefault="00EC4C60" w:rsidP="00EC4C60">
      <w:pPr>
        <w:ind w:left="192"/>
        <w:jc w:val="both"/>
        <w:rPr>
          <w:rFonts w:eastAsia="Times New Roman"/>
          <w:sz w:val="18"/>
          <w:szCs w:val="18"/>
        </w:rPr>
      </w:pPr>
      <w:r w:rsidRPr="009C6FFF">
        <w:rPr>
          <w:sz w:val="18"/>
          <w:szCs w:val="18"/>
          <w:u w:val="single" w:color="000000"/>
        </w:rPr>
        <w:t>Do Wniosku o rozliczenie grantu-sprawozdania załącza się kserokopię faktur (rachunków) wraz z dowodami</w:t>
      </w:r>
      <w:r w:rsidRPr="009C6FFF">
        <w:rPr>
          <w:spacing w:val="-23"/>
          <w:sz w:val="18"/>
          <w:szCs w:val="18"/>
          <w:u w:val="single" w:color="000000"/>
        </w:rPr>
        <w:t xml:space="preserve"> </w:t>
      </w:r>
      <w:r w:rsidRPr="009C6FFF">
        <w:rPr>
          <w:sz w:val="18"/>
          <w:szCs w:val="18"/>
          <w:u w:val="single" w:color="000000"/>
        </w:rPr>
        <w:t>zapłaty</w:t>
      </w:r>
      <w:r w:rsidRPr="009C6FFF">
        <w:rPr>
          <w:b/>
          <w:sz w:val="18"/>
          <w:szCs w:val="18"/>
          <w:u w:val="single" w:color="000000"/>
        </w:rPr>
        <w:t>.</w:t>
      </w:r>
    </w:p>
    <w:p w14:paraId="23554D57" w14:textId="77777777" w:rsidR="00EC4C60" w:rsidRPr="009C6FFF" w:rsidRDefault="00EC4C60" w:rsidP="00EC4C60">
      <w:pPr>
        <w:ind w:left="192" w:right="113"/>
        <w:jc w:val="both"/>
        <w:rPr>
          <w:sz w:val="18"/>
          <w:szCs w:val="18"/>
        </w:rPr>
      </w:pPr>
      <w:r w:rsidRPr="009C6FFF">
        <w:rPr>
          <w:b/>
          <w:position w:val="7"/>
          <w:sz w:val="18"/>
          <w:szCs w:val="18"/>
        </w:rPr>
        <w:t xml:space="preserve">4) </w:t>
      </w:r>
      <w:r w:rsidRPr="009C6FFF">
        <w:rPr>
          <w:sz w:val="18"/>
          <w:szCs w:val="18"/>
        </w:rPr>
        <w:t>Do niniejszego Wniosku o rozliczenie grantu-sprawozdania załączyć należy dodatkowe materiały mogące dokumentować działania faktyczne podjęte przy realizacji zadania (np. zdjęcia z realizacji projektu, listy uczestników projektu, publikacje wydane w ramach projektu, raporty,  informacje  potwierdzające promocję projektu,  kopie  umów  cywilno-prawnych  wraz z rachunkami, inne)</w:t>
      </w:r>
    </w:p>
    <w:p w14:paraId="1A84D002" w14:textId="77777777" w:rsidR="009F2B52" w:rsidRPr="009C6FFF" w:rsidRDefault="009F2B52" w:rsidP="009F2B52">
      <w:pPr>
        <w:jc w:val="both"/>
        <w:rPr>
          <w:sz w:val="18"/>
          <w:szCs w:val="18"/>
        </w:rPr>
      </w:pPr>
    </w:p>
    <w:bookmarkEnd w:id="21"/>
    <w:p w14:paraId="742CA88D" w14:textId="77777777" w:rsidR="009F2B52" w:rsidRPr="009C6FFF" w:rsidRDefault="009F2B52" w:rsidP="00AD683D">
      <w:pPr>
        <w:pStyle w:val="Nagwek2"/>
        <w:rPr>
          <w:sz w:val="18"/>
          <w:szCs w:val="18"/>
        </w:rPr>
      </w:pPr>
      <w:r w:rsidRPr="009C6FFF">
        <w:rPr>
          <w:sz w:val="18"/>
          <w:szCs w:val="18"/>
        </w:rPr>
        <w:br w:type="page"/>
      </w:r>
    </w:p>
    <w:p w14:paraId="704B2287" w14:textId="77777777" w:rsidR="00AD683D" w:rsidRPr="009C6FFF" w:rsidRDefault="00AD683D" w:rsidP="00533EAB">
      <w:pPr>
        <w:pStyle w:val="Nagwek2"/>
        <w:spacing w:before="0" w:line="240" w:lineRule="auto"/>
        <w:rPr>
          <w:b w:val="0"/>
          <w:color w:val="auto"/>
          <w:sz w:val="20"/>
          <w:szCs w:val="20"/>
        </w:rPr>
      </w:pPr>
      <w:bookmarkStart w:id="22" w:name="_Toc437640241"/>
      <w:r w:rsidRPr="009C6FFF">
        <w:rPr>
          <w:color w:val="auto"/>
          <w:sz w:val="20"/>
          <w:szCs w:val="20"/>
        </w:rPr>
        <w:lastRenderedPageBreak/>
        <w:t>Załącznik</w:t>
      </w:r>
      <w:r w:rsidR="00D530D2" w:rsidRPr="009C6FFF">
        <w:rPr>
          <w:color w:val="auto"/>
          <w:sz w:val="20"/>
          <w:szCs w:val="20"/>
        </w:rPr>
        <w:t xml:space="preserve"> 11</w:t>
      </w:r>
      <w:r w:rsidR="00FF2116" w:rsidRPr="009C6FFF">
        <w:rPr>
          <w:color w:val="auto"/>
          <w:sz w:val="20"/>
          <w:szCs w:val="20"/>
        </w:rPr>
        <w:t xml:space="preserve"> </w:t>
      </w:r>
      <w:r w:rsidRPr="009C6FFF">
        <w:rPr>
          <w:color w:val="auto"/>
          <w:sz w:val="20"/>
          <w:szCs w:val="20"/>
        </w:rPr>
        <w:t>do Procedury</w:t>
      </w:r>
      <w:r w:rsidRPr="009C6FFF">
        <w:rPr>
          <w:b w:val="0"/>
          <w:color w:val="auto"/>
          <w:sz w:val="20"/>
          <w:szCs w:val="20"/>
        </w:rPr>
        <w:t xml:space="preserve"> - pismo wezwanie do złożenia wyjaśnień do </w:t>
      </w:r>
      <w:r w:rsidR="004A1233" w:rsidRPr="009C6FFF">
        <w:rPr>
          <w:b w:val="0"/>
          <w:color w:val="auto"/>
          <w:sz w:val="20"/>
          <w:szCs w:val="20"/>
        </w:rPr>
        <w:t>wniosku o powierzenie grantu/ wniosku o rozliczenie grantu/</w:t>
      </w:r>
      <w:r w:rsidRPr="009C6FFF">
        <w:rPr>
          <w:b w:val="0"/>
          <w:color w:val="auto"/>
          <w:sz w:val="20"/>
          <w:szCs w:val="20"/>
        </w:rPr>
        <w:t>sprawozdani</w:t>
      </w:r>
      <w:bookmarkEnd w:id="22"/>
      <w:r w:rsidRPr="009C6FFF">
        <w:rPr>
          <w:b w:val="0"/>
          <w:color w:val="auto"/>
          <w:sz w:val="20"/>
          <w:szCs w:val="20"/>
        </w:rPr>
        <w:t xml:space="preserve">a </w:t>
      </w:r>
      <w:r w:rsidR="00E54BAD" w:rsidRPr="009C6FFF">
        <w:rPr>
          <w:b w:val="0"/>
          <w:color w:val="auto"/>
          <w:sz w:val="20"/>
          <w:szCs w:val="20"/>
        </w:rPr>
        <w:t xml:space="preserve">z realizacji grantu </w:t>
      </w:r>
      <w:r w:rsidR="005F1BCC" w:rsidRPr="009C6FFF">
        <w:rPr>
          <w:b w:val="0"/>
          <w:color w:val="auto"/>
          <w:sz w:val="20"/>
          <w:szCs w:val="20"/>
        </w:rPr>
        <w:t>/ wezwanie na etapie weryfikacji przez ZW</w:t>
      </w:r>
    </w:p>
    <w:p w14:paraId="0D78983F" w14:textId="77777777" w:rsidR="00D9576B" w:rsidRPr="009C6FFF" w:rsidRDefault="00D9576B" w:rsidP="00533EAB">
      <w:pPr>
        <w:jc w:val="right"/>
        <w:rPr>
          <w:lang w:eastAsia="en-US"/>
        </w:rPr>
      </w:pPr>
    </w:p>
    <w:tbl>
      <w:tblPr>
        <w:tblW w:w="8890" w:type="dxa"/>
        <w:jc w:val="right"/>
        <w:tblLayout w:type="fixed"/>
        <w:tblCellMar>
          <w:left w:w="70" w:type="dxa"/>
          <w:right w:w="70" w:type="dxa"/>
        </w:tblCellMar>
        <w:tblLook w:val="0000" w:firstRow="0" w:lastRow="0" w:firstColumn="0" w:lastColumn="0" w:noHBand="0" w:noVBand="0"/>
      </w:tblPr>
      <w:tblGrid>
        <w:gridCol w:w="3130"/>
        <w:gridCol w:w="180"/>
        <w:gridCol w:w="2880"/>
        <w:gridCol w:w="2700"/>
      </w:tblGrid>
      <w:tr w:rsidR="00AD683D" w:rsidRPr="009C6FFF" w14:paraId="2A05AFF5" w14:textId="77777777" w:rsidTr="00D9576B">
        <w:trPr>
          <w:jc w:val="right"/>
        </w:trPr>
        <w:tc>
          <w:tcPr>
            <w:tcW w:w="3130" w:type="dxa"/>
            <w:vAlign w:val="center"/>
          </w:tcPr>
          <w:p w14:paraId="66755E75" w14:textId="77777777" w:rsidR="00AD683D" w:rsidRPr="009C6FFF" w:rsidRDefault="00AD683D" w:rsidP="000E78BD">
            <w:pPr>
              <w:jc w:val="center"/>
              <w:rPr>
                <w:color w:val="auto"/>
                <w:sz w:val="20"/>
                <w:szCs w:val="20"/>
              </w:rPr>
            </w:pPr>
          </w:p>
          <w:p w14:paraId="3FB5A9D6" w14:textId="77777777" w:rsidR="00AD683D" w:rsidRPr="009C6FFF" w:rsidRDefault="00AD683D" w:rsidP="000E78BD">
            <w:pPr>
              <w:jc w:val="center"/>
              <w:rPr>
                <w:color w:val="auto"/>
                <w:sz w:val="20"/>
                <w:szCs w:val="20"/>
              </w:rPr>
            </w:pPr>
          </w:p>
        </w:tc>
        <w:tc>
          <w:tcPr>
            <w:tcW w:w="3060" w:type="dxa"/>
            <w:gridSpan w:val="2"/>
            <w:vAlign w:val="center"/>
          </w:tcPr>
          <w:p w14:paraId="37414FD5" w14:textId="77777777" w:rsidR="00AD683D" w:rsidRPr="009C6FFF" w:rsidRDefault="00AD683D" w:rsidP="000E78BD">
            <w:pPr>
              <w:jc w:val="center"/>
              <w:rPr>
                <w:color w:val="auto"/>
                <w:sz w:val="20"/>
                <w:szCs w:val="20"/>
              </w:rPr>
            </w:pPr>
          </w:p>
        </w:tc>
        <w:tc>
          <w:tcPr>
            <w:tcW w:w="2700" w:type="dxa"/>
          </w:tcPr>
          <w:p w14:paraId="5FA07718" w14:textId="77777777" w:rsidR="00AD683D" w:rsidRPr="009C6FFF" w:rsidRDefault="00AD683D" w:rsidP="00AD683D">
            <w:pPr>
              <w:rPr>
                <w:color w:val="auto"/>
                <w:sz w:val="20"/>
                <w:szCs w:val="20"/>
              </w:rPr>
            </w:pPr>
          </w:p>
        </w:tc>
      </w:tr>
      <w:tr w:rsidR="00AD683D" w:rsidRPr="009C6FFF" w14:paraId="47733DA5" w14:textId="77777777" w:rsidTr="00D9576B">
        <w:trPr>
          <w:jc w:val="right"/>
        </w:trPr>
        <w:tc>
          <w:tcPr>
            <w:tcW w:w="3310" w:type="dxa"/>
            <w:gridSpan w:val="2"/>
            <w:tcBorders>
              <w:top w:val="nil"/>
              <w:left w:val="nil"/>
              <w:right w:val="nil"/>
            </w:tcBorders>
          </w:tcPr>
          <w:p w14:paraId="373C147C" w14:textId="77777777" w:rsidR="00AD683D" w:rsidRPr="009C6FFF" w:rsidRDefault="00AD683D" w:rsidP="000E78BD">
            <w:pPr>
              <w:rPr>
                <w:b/>
                <w:i/>
                <w:sz w:val="20"/>
                <w:szCs w:val="20"/>
              </w:rPr>
            </w:pPr>
          </w:p>
        </w:tc>
        <w:tc>
          <w:tcPr>
            <w:tcW w:w="5580" w:type="dxa"/>
            <w:gridSpan w:val="2"/>
            <w:tcBorders>
              <w:top w:val="nil"/>
              <w:left w:val="nil"/>
              <w:right w:val="nil"/>
            </w:tcBorders>
          </w:tcPr>
          <w:tbl>
            <w:tblPr>
              <w:tblW w:w="5510" w:type="dxa"/>
              <w:tblBorders>
                <w:insideV w:val="single" w:sz="4" w:space="0" w:color="auto"/>
              </w:tblBorders>
              <w:tblLayout w:type="fixed"/>
              <w:tblCellMar>
                <w:left w:w="70" w:type="dxa"/>
                <w:right w:w="70" w:type="dxa"/>
              </w:tblCellMar>
              <w:tblLook w:val="0000" w:firstRow="0" w:lastRow="0" w:firstColumn="0" w:lastColumn="0" w:noHBand="0" w:noVBand="0"/>
            </w:tblPr>
            <w:tblGrid>
              <w:gridCol w:w="5510"/>
            </w:tblGrid>
            <w:tr w:rsidR="00AD683D" w:rsidRPr="009C6FFF" w14:paraId="6D467540" w14:textId="77777777" w:rsidTr="000E78BD">
              <w:tc>
                <w:tcPr>
                  <w:tcW w:w="5510" w:type="dxa"/>
                  <w:tcBorders>
                    <w:bottom w:val="nil"/>
                  </w:tcBorders>
                </w:tcPr>
                <w:p w14:paraId="16EAA1A8" w14:textId="77777777" w:rsidR="00AD683D" w:rsidRPr="009C6FFF" w:rsidRDefault="00AD683D" w:rsidP="00AD683D">
                  <w:pPr>
                    <w:rPr>
                      <w:b/>
                      <w:i/>
                      <w:sz w:val="20"/>
                      <w:szCs w:val="20"/>
                    </w:rPr>
                  </w:pPr>
                  <w:r w:rsidRPr="009C6FFF">
                    <w:rPr>
                      <w:b/>
                      <w:i/>
                      <w:sz w:val="20"/>
                      <w:szCs w:val="20"/>
                    </w:rPr>
                    <w:t xml:space="preserve">LGD </w:t>
                  </w:r>
                  <w:r w:rsidRPr="009C6FFF">
                    <w:rPr>
                      <w:i/>
                      <w:sz w:val="20"/>
                      <w:szCs w:val="20"/>
                    </w:rPr>
                    <w:t>...............................................</w:t>
                  </w:r>
                </w:p>
                <w:p w14:paraId="42485DE2" w14:textId="77777777" w:rsidR="00AD683D" w:rsidRPr="009C6FFF" w:rsidRDefault="00AD683D" w:rsidP="00AD683D">
                  <w:pPr>
                    <w:rPr>
                      <w:b/>
                      <w:i/>
                      <w:sz w:val="20"/>
                      <w:szCs w:val="20"/>
                    </w:rPr>
                  </w:pPr>
                </w:p>
              </w:tc>
            </w:tr>
            <w:tr w:rsidR="00AD683D" w:rsidRPr="009C6FFF" w14:paraId="6548304D" w14:textId="77777777" w:rsidTr="000E78BD">
              <w:tc>
                <w:tcPr>
                  <w:tcW w:w="5510" w:type="dxa"/>
                  <w:tcBorders>
                    <w:bottom w:val="dotted" w:sz="4" w:space="0" w:color="auto"/>
                  </w:tcBorders>
                </w:tcPr>
                <w:p w14:paraId="430D0366" w14:textId="77777777" w:rsidR="00AD683D" w:rsidRPr="009C6FFF" w:rsidRDefault="00AD683D" w:rsidP="00AD683D">
                  <w:pPr>
                    <w:rPr>
                      <w:b/>
                      <w:i/>
                      <w:sz w:val="20"/>
                      <w:szCs w:val="20"/>
                    </w:rPr>
                  </w:pPr>
                </w:p>
              </w:tc>
            </w:tr>
            <w:tr w:rsidR="00AD683D" w:rsidRPr="009C6FFF" w14:paraId="35EE20AC" w14:textId="77777777" w:rsidTr="000E78BD">
              <w:tc>
                <w:tcPr>
                  <w:tcW w:w="5510" w:type="dxa"/>
                  <w:tcBorders>
                    <w:top w:val="dotted" w:sz="4" w:space="0" w:color="auto"/>
                    <w:bottom w:val="nil"/>
                  </w:tcBorders>
                  <w:vAlign w:val="bottom"/>
                </w:tcPr>
                <w:p w14:paraId="1D71E86B" w14:textId="77777777" w:rsidR="00AD683D" w:rsidRPr="009C6FFF" w:rsidRDefault="00AD683D" w:rsidP="00AD683D">
                  <w:pPr>
                    <w:rPr>
                      <w:bCs/>
                      <w:i/>
                      <w:iCs/>
                      <w:sz w:val="20"/>
                      <w:szCs w:val="20"/>
                    </w:rPr>
                  </w:pPr>
                  <w:r w:rsidRPr="009C6FFF">
                    <w:rPr>
                      <w:bCs/>
                      <w:i/>
                      <w:iCs/>
                      <w:sz w:val="20"/>
                      <w:szCs w:val="20"/>
                    </w:rPr>
                    <w:t>Adres: ulica, nr, kod pocztowy, miejscowość</w:t>
                  </w:r>
                </w:p>
              </w:tc>
            </w:tr>
            <w:tr w:rsidR="00AD683D" w:rsidRPr="009C6FFF" w14:paraId="364B066D" w14:textId="77777777" w:rsidTr="000E78BD">
              <w:tc>
                <w:tcPr>
                  <w:tcW w:w="5510" w:type="dxa"/>
                  <w:tcBorders>
                    <w:bottom w:val="dotted" w:sz="4" w:space="0" w:color="auto"/>
                  </w:tcBorders>
                </w:tcPr>
                <w:p w14:paraId="0B682B1F" w14:textId="77777777" w:rsidR="00AD683D" w:rsidRPr="009C6FFF" w:rsidRDefault="00AD683D" w:rsidP="00AD683D">
                  <w:pPr>
                    <w:rPr>
                      <w:b/>
                      <w:i/>
                      <w:sz w:val="20"/>
                      <w:szCs w:val="20"/>
                    </w:rPr>
                  </w:pPr>
                </w:p>
              </w:tc>
            </w:tr>
            <w:tr w:rsidR="00AD683D" w:rsidRPr="009C6FFF" w14:paraId="4483ABD7" w14:textId="77777777" w:rsidTr="000E78BD">
              <w:tc>
                <w:tcPr>
                  <w:tcW w:w="5510" w:type="dxa"/>
                  <w:tcBorders>
                    <w:top w:val="dotted" w:sz="4" w:space="0" w:color="auto"/>
                    <w:bottom w:val="nil"/>
                  </w:tcBorders>
                </w:tcPr>
                <w:p w14:paraId="774245FB" w14:textId="77777777" w:rsidR="00AD683D" w:rsidRPr="009C6FFF" w:rsidRDefault="00AD683D" w:rsidP="00AD683D">
                  <w:pPr>
                    <w:rPr>
                      <w:bCs/>
                      <w:i/>
                      <w:iCs/>
                      <w:sz w:val="20"/>
                      <w:szCs w:val="20"/>
                    </w:rPr>
                  </w:pPr>
                </w:p>
              </w:tc>
            </w:tr>
            <w:tr w:rsidR="00AD683D" w:rsidRPr="009C6FFF" w14:paraId="3E7D5F31" w14:textId="77777777" w:rsidTr="000E78BD">
              <w:tc>
                <w:tcPr>
                  <w:tcW w:w="5510" w:type="dxa"/>
                  <w:tcBorders>
                    <w:bottom w:val="dotted" w:sz="4" w:space="0" w:color="auto"/>
                  </w:tcBorders>
                </w:tcPr>
                <w:p w14:paraId="0A64221D" w14:textId="77777777" w:rsidR="00AD683D" w:rsidRPr="009C6FFF" w:rsidRDefault="00AD683D" w:rsidP="00AD683D">
                  <w:pPr>
                    <w:rPr>
                      <w:b/>
                      <w:i/>
                      <w:sz w:val="20"/>
                      <w:szCs w:val="20"/>
                    </w:rPr>
                  </w:pPr>
                </w:p>
              </w:tc>
            </w:tr>
            <w:tr w:rsidR="00AD683D" w:rsidRPr="009C6FFF" w14:paraId="72CF382D" w14:textId="77777777" w:rsidTr="000E78BD">
              <w:tc>
                <w:tcPr>
                  <w:tcW w:w="5510" w:type="dxa"/>
                  <w:tcBorders>
                    <w:top w:val="dotted" w:sz="4" w:space="0" w:color="auto"/>
                  </w:tcBorders>
                </w:tcPr>
                <w:p w14:paraId="6AB9BE87" w14:textId="77777777" w:rsidR="00AD683D" w:rsidRPr="009C6FFF" w:rsidRDefault="00AD683D" w:rsidP="00AD683D">
                  <w:pPr>
                    <w:rPr>
                      <w:bCs/>
                      <w:i/>
                      <w:iCs/>
                      <w:sz w:val="20"/>
                      <w:szCs w:val="20"/>
                    </w:rPr>
                  </w:pPr>
                </w:p>
              </w:tc>
            </w:tr>
          </w:tbl>
          <w:p w14:paraId="12AB0F36" w14:textId="77777777" w:rsidR="00AD683D" w:rsidRPr="009C6FFF" w:rsidRDefault="00AD683D" w:rsidP="00AD683D">
            <w:pPr>
              <w:ind w:left="-46"/>
              <w:rPr>
                <w:b/>
                <w:i/>
                <w:sz w:val="20"/>
                <w:szCs w:val="20"/>
              </w:rPr>
            </w:pPr>
          </w:p>
        </w:tc>
      </w:tr>
    </w:tbl>
    <w:p w14:paraId="2B10B12B" w14:textId="77777777" w:rsidR="00AD683D" w:rsidRPr="009C6FFF" w:rsidRDefault="00AD683D" w:rsidP="00AD683D">
      <w:pPr>
        <w:rPr>
          <w:sz w:val="20"/>
          <w:szCs w:val="20"/>
        </w:rPr>
      </w:pPr>
    </w:p>
    <w:tbl>
      <w:tblPr>
        <w:tblW w:w="88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1656"/>
        <w:gridCol w:w="324"/>
        <w:gridCol w:w="243"/>
        <w:gridCol w:w="1737"/>
        <w:gridCol w:w="180"/>
        <w:gridCol w:w="540"/>
        <w:gridCol w:w="1260"/>
      </w:tblGrid>
      <w:tr w:rsidR="00AD683D" w:rsidRPr="009C6FFF" w14:paraId="7DEE50D9" w14:textId="77777777" w:rsidTr="00D9576B">
        <w:trPr>
          <w:gridBefore w:val="5"/>
          <w:wBefore w:w="6910" w:type="dxa"/>
          <w:trHeight w:val="276"/>
          <w:jc w:val="right"/>
        </w:trPr>
        <w:tc>
          <w:tcPr>
            <w:tcW w:w="1980" w:type="dxa"/>
            <w:gridSpan w:val="3"/>
            <w:tcBorders>
              <w:top w:val="single" w:sz="4" w:space="0" w:color="auto"/>
              <w:bottom w:val="single" w:sz="4" w:space="0" w:color="auto"/>
            </w:tcBorders>
            <w:shd w:val="pct10" w:color="000000" w:fill="FFFFFF"/>
            <w:vAlign w:val="center"/>
          </w:tcPr>
          <w:p w14:paraId="3A698A60" w14:textId="77777777" w:rsidR="00AD683D" w:rsidRPr="009C6FFF" w:rsidRDefault="00AD683D" w:rsidP="000E78BD">
            <w:pPr>
              <w:pStyle w:val="Stopka"/>
              <w:tabs>
                <w:tab w:val="clear" w:pos="4536"/>
                <w:tab w:val="clear" w:pos="9072"/>
              </w:tabs>
              <w:jc w:val="center"/>
              <w:rPr>
                <w:b/>
                <w:bCs/>
                <w:sz w:val="20"/>
                <w:szCs w:val="20"/>
              </w:rPr>
            </w:pPr>
            <w:r w:rsidRPr="009C6FFF">
              <w:rPr>
                <w:b/>
                <w:bCs/>
                <w:sz w:val="20"/>
                <w:szCs w:val="20"/>
              </w:rPr>
              <w:t>……</w:t>
            </w:r>
          </w:p>
        </w:tc>
      </w:tr>
      <w:tr w:rsidR="00AD683D" w:rsidRPr="009C6FFF" w14:paraId="3E907FDC" w14:textId="77777777" w:rsidTr="00D9576B">
        <w:trPr>
          <w:gridBefore w:val="5"/>
          <w:wBefore w:w="6910" w:type="dxa"/>
          <w:trHeight w:val="145"/>
          <w:jc w:val="right"/>
        </w:trPr>
        <w:tc>
          <w:tcPr>
            <w:tcW w:w="1980" w:type="dxa"/>
            <w:gridSpan w:val="3"/>
            <w:tcBorders>
              <w:left w:val="nil"/>
              <w:bottom w:val="nil"/>
              <w:right w:val="nil"/>
            </w:tcBorders>
            <w:shd w:val="clear" w:color="000000" w:fill="FFFFFF"/>
            <w:vAlign w:val="center"/>
          </w:tcPr>
          <w:p w14:paraId="3AA09C14" w14:textId="77777777" w:rsidR="00AD683D" w:rsidRPr="009C6FFF" w:rsidRDefault="00AD683D" w:rsidP="000E78BD">
            <w:pPr>
              <w:pStyle w:val="Stopka"/>
              <w:tabs>
                <w:tab w:val="clear" w:pos="4536"/>
                <w:tab w:val="clear" w:pos="9072"/>
              </w:tabs>
              <w:jc w:val="center"/>
              <w:rPr>
                <w:b/>
                <w:bCs/>
                <w:sz w:val="20"/>
                <w:szCs w:val="20"/>
              </w:rPr>
            </w:pPr>
          </w:p>
        </w:tc>
      </w:tr>
      <w:tr w:rsidR="00AD683D" w:rsidRPr="009C6FFF" w14:paraId="6F152513" w14:textId="77777777" w:rsidTr="00D9576B">
        <w:tblPrEx>
          <w:tblBorders>
            <w:insideH w:val="none" w:sz="0" w:space="0" w:color="auto"/>
            <w:insideV w:val="none" w:sz="0" w:space="0" w:color="auto"/>
          </w:tblBorders>
        </w:tblPrEx>
        <w:trPr>
          <w:trHeight w:val="292"/>
          <w:jc w:val="right"/>
        </w:trPr>
        <w:tc>
          <w:tcPr>
            <w:tcW w:w="4606" w:type="dxa"/>
            <w:gridSpan w:val="2"/>
            <w:tcBorders>
              <w:top w:val="nil"/>
              <w:left w:val="nil"/>
              <w:bottom w:val="nil"/>
              <w:right w:val="nil"/>
            </w:tcBorders>
            <w:vAlign w:val="bottom"/>
          </w:tcPr>
          <w:p w14:paraId="4885F788" w14:textId="77777777" w:rsidR="00AD683D" w:rsidRPr="009C6FFF" w:rsidRDefault="00AD683D" w:rsidP="000E78BD">
            <w:pPr>
              <w:jc w:val="center"/>
              <w:rPr>
                <w:sz w:val="20"/>
                <w:szCs w:val="20"/>
              </w:rPr>
            </w:pPr>
          </w:p>
        </w:tc>
        <w:tc>
          <w:tcPr>
            <w:tcW w:w="324" w:type="dxa"/>
            <w:tcBorders>
              <w:top w:val="nil"/>
              <w:left w:val="nil"/>
              <w:bottom w:val="nil"/>
              <w:right w:val="nil"/>
            </w:tcBorders>
            <w:vAlign w:val="bottom"/>
          </w:tcPr>
          <w:p w14:paraId="567609BA" w14:textId="77777777" w:rsidR="00AD683D" w:rsidRPr="009C6FFF" w:rsidRDefault="00AD683D" w:rsidP="000E78BD">
            <w:pPr>
              <w:rPr>
                <w:sz w:val="20"/>
                <w:szCs w:val="20"/>
              </w:rPr>
            </w:pPr>
          </w:p>
        </w:tc>
        <w:tc>
          <w:tcPr>
            <w:tcW w:w="1980" w:type="dxa"/>
            <w:gridSpan w:val="2"/>
            <w:tcBorders>
              <w:top w:val="nil"/>
              <w:left w:val="nil"/>
              <w:bottom w:val="dotted" w:sz="4" w:space="0" w:color="auto"/>
              <w:right w:val="nil"/>
            </w:tcBorders>
            <w:vAlign w:val="bottom"/>
          </w:tcPr>
          <w:p w14:paraId="095FFEF0" w14:textId="77777777" w:rsidR="00AD683D" w:rsidRPr="009C6FFF" w:rsidRDefault="00AD683D" w:rsidP="000E78BD">
            <w:pPr>
              <w:jc w:val="center"/>
              <w:rPr>
                <w:sz w:val="20"/>
                <w:szCs w:val="20"/>
              </w:rPr>
            </w:pPr>
          </w:p>
        </w:tc>
        <w:tc>
          <w:tcPr>
            <w:tcW w:w="180" w:type="dxa"/>
            <w:tcBorders>
              <w:top w:val="nil"/>
              <w:left w:val="nil"/>
              <w:bottom w:val="nil"/>
              <w:right w:val="nil"/>
            </w:tcBorders>
            <w:vAlign w:val="bottom"/>
          </w:tcPr>
          <w:p w14:paraId="42C3F2E9" w14:textId="77777777" w:rsidR="00AD683D" w:rsidRPr="009C6FFF" w:rsidRDefault="00AD683D" w:rsidP="000E78BD">
            <w:pPr>
              <w:rPr>
                <w:sz w:val="20"/>
                <w:szCs w:val="20"/>
              </w:rPr>
            </w:pPr>
            <w:r w:rsidRPr="009C6FFF">
              <w:rPr>
                <w:sz w:val="20"/>
                <w:szCs w:val="20"/>
              </w:rPr>
              <w:t>,</w:t>
            </w:r>
          </w:p>
        </w:tc>
        <w:tc>
          <w:tcPr>
            <w:tcW w:w="540" w:type="dxa"/>
            <w:tcBorders>
              <w:top w:val="nil"/>
              <w:left w:val="nil"/>
              <w:bottom w:val="nil"/>
              <w:right w:val="nil"/>
            </w:tcBorders>
            <w:vAlign w:val="bottom"/>
          </w:tcPr>
          <w:p w14:paraId="724AB78C" w14:textId="77777777" w:rsidR="00AD683D" w:rsidRPr="009C6FFF" w:rsidRDefault="00AD683D" w:rsidP="000E78BD">
            <w:pPr>
              <w:rPr>
                <w:sz w:val="20"/>
                <w:szCs w:val="20"/>
              </w:rPr>
            </w:pPr>
            <w:r w:rsidRPr="009C6FFF">
              <w:rPr>
                <w:sz w:val="20"/>
                <w:szCs w:val="20"/>
              </w:rPr>
              <w:t>dnia</w:t>
            </w:r>
          </w:p>
        </w:tc>
        <w:tc>
          <w:tcPr>
            <w:tcW w:w="1260" w:type="dxa"/>
            <w:tcBorders>
              <w:top w:val="nil"/>
              <w:left w:val="nil"/>
              <w:bottom w:val="dotted" w:sz="4" w:space="0" w:color="auto"/>
              <w:right w:val="nil"/>
            </w:tcBorders>
            <w:vAlign w:val="bottom"/>
          </w:tcPr>
          <w:p w14:paraId="37706D12" w14:textId="77777777" w:rsidR="00AD683D" w:rsidRPr="009C6FFF" w:rsidRDefault="00AD683D" w:rsidP="000E78BD">
            <w:pPr>
              <w:rPr>
                <w:sz w:val="20"/>
                <w:szCs w:val="20"/>
              </w:rPr>
            </w:pPr>
          </w:p>
        </w:tc>
      </w:tr>
      <w:tr w:rsidR="00AD683D" w:rsidRPr="009C6FFF" w14:paraId="29506096" w14:textId="77777777" w:rsidTr="00D9576B">
        <w:tblPrEx>
          <w:tblBorders>
            <w:insideH w:val="none" w:sz="0" w:space="0" w:color="auto"/>
            <w:insideV w:val="none" w:sz="0" w:space="0" w:color="auto"/>
          </w:tblBorders>
        </w:tblPrEx>
        <w:trPr>
          <w:cantSplit/>
          <w:jc w:val="right"/>
        </w:trPr>
        <w:tc>
          <w:tcPr>
            <w:tcW w:w="2950" w:type="dxa"/>
            <w:tcBorders>
              <w:top w:val="nil"/>
              <w:left w:val="nil"/>
              <w:bottom w:val="dotted" w:sz="4" w:space="0" w:color="auto"/>
              <w:right w:val="nil"/>
            </w:tcBorders>
            <w:vAlign w:val="bottom"/>
          </w:tcPr>
          <w:p w14:paraId="193C4C6E" w14:textId="77777777" w:rsidR="00AD683D" w:rsidRPr="009C6FFF" w:rsidRDefault="00AD683D" w:rsidP="000E78BD">
            <w:pPr>
              <w:pStyle w:val="Nagwek1"/>
              <w:spacing w:before="0" w:line="240" w:lineRule="auto"/>
              <w:rPr>
                <w:rFonts w:eastAsia="Arial Unicode MS"/>
                <w:sz w:val="20"/>
                <w:szCs w:val="20"/>
              </w:rPr>
            </w:pPr>
          </w:p>
        </w:tc>
        <w:tc>
          <w:tcPr>
            <w:tcW w:w="1656" w:type="dxa"/>
            <w:tcBorders>
              <w:top w:val="nil"/>
              <w:left w:val="nil"/>
              <w:bottom w:val="nil"/>
              <w:right w:val="nil"/>
            </w:tcBorders>
            <w:vAlign w:val="bottom"/>
          </w:tcPr>
          <w:p w14:paraId="394CDB9F" w14:textId="77777777" w:rsidR="00AD683D" w:rsidRPr="009C6FFF" w:rsidRDefault="00AD683D" w:rsidP="000E78BD">
            <w:pPr>
              <w:pStyle w:val="Nagwek1"/>
              <w:spacing w:before="0" w:line="240" w:lineRule="auto"/>
              <w:rPr>
                <w:rFonts w:eastAsia="Arial Unicode MS"/>
                <w:sz w:val="20"/>
                <w:szCs w:val="20"/>
              </w:rPr>
            </w:pPr>
          </w:p>
        </w:tc>
        <w:tc>
          <w:tcPr>
            <w:tcW w:w="567" w:type="dxa"/>
            <w:gridSpan w:val="2"/>
            <w:tcBorders>
              <w:top w:val="nil"/>
              <w:left w:val="nil"/>
              <w:bottom w:val="nil"/>
              <w:right w:val="nil"/>
            </w:tcBorders>
          </w:tcPr>
          <w:p w14:paraId="54923D6D" w14:textId="77777777" w:rsidR="00AD683D" w:rsidRPr="009C6FFF" w:rsidRDefault="00AD683D" w:rsidP="000E78BD">
            <w:pPr>
              <w:pStyle w:val="Nagwek1"/>
              <w:spacing w:before="0" w:line="240" w:lineRule="auto"/>
              <w:rPr>
                <w:sz w:val="20"/>
                <w:szCs w:val="20"/>
              </w:rPr>
            </w:pPr>
          </w:p>
        </w:tc>
        <w:tc>
          <w:tcPr>
            <w:tcW w:w="3717" w:type="dxa"/>
            <w:gridSpan w:val="4"/>
            <w:tcBorders>
              <w:top w:val="nil"/>
              <w:left w:val="nil"/>
              <w:bottom w:val="nil"/>
              <w:right w:val="nil"/>
            </w:tcBorders>
          </w:tcPr>
          <w:p w14:paraId="094B5033" w14:textId="77777777" w:rsidR="00AD683D" w:rsidRPr="009C6FFF" w:rsidRDefault="00AD683D" w:rsidP="000E78BD">
            <w:pPr>
              <w:rPr>
                <w:sz w:val="20"/>
                <w:szCs w:val="20"/>
              </w:rPr>
            </w:pPr>
          </w:p>
        </w:tc>
      </w:tr>
      <w:tr w:rsidR="00AD683D" w:rsidRPr="009C6FFF" w14:paraId="3D3E54FC" w14:textId="77777777" w:rsidTr="00D9576B">
        <w:tblPrEx>
          <w:tblBorders>
            <w:insideH w:val="none" w:sz="0" w:space="0" w:color="auto"/>
            <w:insideV w:val="none" w:sz="0" w:space="0" w:color="auto"/>
          </w:tblBorders>
        </w:tblPrEx>
        <w:trPr>
          <w:jc w:val="right"/>
        </w:trPr>
        <w:tc>
          <w:tcPr>
            <w:tcW w:w="4606" w:type="dxa"/>
            <w:gridSpan w:val="2"/>
            <w:tcBorders>
              <w:top w:val="nil"/>
              <w:left w:val="nil"/>
              <w:bottom w:val="nil"/>
              <w:right w:val="nil"/>
            </w:tcBorders>
            <w:vAlign w:val="bottom"/>
          </w:tcPr>
          <w:p w14:paraId="0B962CD8" w14:textId="77777777" w:rsidR="00AD683D" w:rsidRPr="009C6FFF" w:rsidRDefault="00AD683D" w:rsidP="000E78BD">
            <w:pPr>
              <w:pStyle w:val="Nagwek4"/>
              <w:spacing w:before="0" w:after="0"/>
              <w:rPr>
                <w:b w:val="0"/>
                <w:i/>
                <w:sz w:val="20"/>
                <w:szCs w:val="20"/>
              </w:rPr>
            </w:pPr>
            <w:r w:rsidRPr="009C6FFF">
              <w:rPr>
                <w:b w:val="0"/>
                <w:i/>
                <w:sz w:val="20"/>
                <w:szCs w:val="20"/>
              </w:rPr>
              <w:t>Znak sprawy</w:t>
            </w:r>
          </w:p>
        </w:tc>
        <w:tc>
          <w:tcPr>
            <w:tcW w:w="324" w:type="dxa"/>
            <w:tcBorders>
              <w:top w:val="nil"/>
              <w:left w:val="nil"/>
              <w:bottom w:val="nil"/>
              <w:right w:val="nil"/>
            </w:tcBorders>
          </w:tcPr>
          <w:p w14:paraId="1B42FF7C" w14:textId="77777777" w:rsidR="00AD683D" w:rsidRPr="009C6FFF" w:rsidRDefault="00AD683D" w:rsidP="000E78BD">
            <w:pPr>
              <w:rPr>
                <w:i/>
                <w:sz w:val="20"/>
                <w:szCs w:val="20"/>
              </w:rPr>
            </w:pPr>
          </w:p>
        </w:tc>
        <w:tc>
          <w:tcPr>
            <w:tcW w:w="3960" w:type="dxa"/>
            <w:gridSpan w:val="5"/>
            <w:tcBorders>
              <w:top w:val="nil"/>
              <w:left w:val="nil"/>
              <w:bottom w:val="nil"/>
              <w:right w:val="nil"/>
            </w:tcBorders>
          </w:tcPr>
          <w:p w14:paraId="7450078B" w14:textId="77777777" w:rsidR="00AD683D" w:rsidRPr="009C6FFF" w:rsidRDefault="00AD683D" w:rsidP="000E78BD">
            <w:pPr>
              <w:pStyle w:val="Nagwek4"/>
              <w:spacing w:before="0" w:after="0"/>
              <w:rPr>
                <w:rFonts w:eastAsia="Arial Unicode MS"/>
                <w:b w:val="0"/>
                <w:bCs w:val="0"/>
                <w:iCs/>
                <w:sz w:val="20"/>
                <w:szCs w:val="20"/>
              </w:rPr>
            </w:pPr>
          </w:p>
        </w:tc>
      </w:tr>
      <w:tr w:rsidR="00AD683D" w:rsidRPr="009C6FFF" w14:paraId="1CC92712" w14:textId="77777777" w:rsidTr="00D9576B">
        <w:tblPrEx>
          <w:tblBorders>
            <w:insideH w:val="none" w:sz="0" w:space="0" w:color="auto"/>
            <w:insideV w:val="none" w:sz="0" w:space="0" w:color="auto"/>
          </w:tblBorders>
        </w:tblPrEx>
        <w:trPr>
          <w:jc w:val="right"/>
        </w:trPr>
        <w:tc>
          <w:tcPr>
            <w:tcW w:w="4606" w:type="dxa"/>
            <w:gridSpan w:val="2"/>
            <w:tcBorders>
              <w:top w:val="nil"/>
              <w:left w:val="nil"/>
              <w:bottom w:val="nil"/>
              <w:right w:val="nil"/>
            </w:tcBorders>
            <w:vAlign w:val="bottom"/>
          </w:tcPr>
          <w:p w14:paraId="1B4F1A32" w14:textId="77777777" w:rsidR="00AD683D" w:rsidRPr="009C6FFF" w:rsidRDefault="00AD683D" w:rsidP="000E78BD">
            <w:pPr>
              <w:rPr>
                <w:sz w:val="20"/>
                <w:szCs w:val="20"/>
              </w:rPr>
            </w:pPr>
          </w:p>
        </w:tc>
        <w:tc>
          <w:tcPr>
            <w:tcW w:w="324" w:type="dxa"/>
            <w:tcBorders>
              <w:top w:val="nil"/>
              <w:left w:val="nil"/>
              <w:bottom w:val="nil"/>
              <w:right w:val="nil"/>
            </w:tcBorders>
          </w:tcPr>
          <w:p w14:paraId="44ACB10D" w14:textId="77777777" w:rsidR="00AD683D" w:rsidRPr="009C6FFF" w:rsidRDefault="00AD683D" w:rsidP="000E78BD">
            <w:pPr>
              <w:rPr>
                <w:sz w:val="20"/>
                <w:szCs w:val="20"/>
              </w:rPr>
            </w:pPr>
          </w:p>
        </w:tc>
        <w:tc>
          <w:tcPr>
            <w:tcW w:w="3960" w:type="dxa"/>
            <w:gridSpan w:val="5"/>
            <w:tcBorders>
              <w:top w:val="nil"/>
              <w:left w:val="nil"/>
              <w:bottom w:val="nil"/>
              <w:right w:val="nil"/>
            </w:tcBorders>
            <w:vAlign w:val="bottom"/>
          </w:tcPr>
          <w:p w14:paraId="3011251A" w14:textId="77777777" w:rsidR="00AD683D" w:rsidRPr="009C6FFF" w:rsidRDefault="00AD683D" w:rsidP="000E78BD">
            <w:pPr>
              <w:pStyle w:val="Nagwek2"/>
              <w:spacing w:before="0" w:line="240" w:lineRule="auto"/>
              <w:rPr>
                <w:rFonts w:eastAsia="Arial Unicode MS"/>
                <w:b w:val="0"/>
                <w:bCs w:val="0"/>
                <w:i/>
                <w:iCs/>
                <w:sz w:val="20"/>
                <w:szCs w:val="20"/>
              </w:rPr>
            </w:pPr>
          </w:p>
        </w:tc>
      </w:tr>
    </w:tbl>
    <w:p w14:paraId="6BECA219" w14:textId="77777777" w:rsidR="00AD683D" w:rsidRPr="009C6FFF" w:rsidRDefault="00AD683D" w:rsidP="00AD683D">
      <w:pPr>
        <w:rPr>
          <w:vanish/>
          <w:sz w:val="20"/>
          <w:szCs w:val="20"/>
        </w:rPr>
      </w:pPr>
    </w:p>
    <w:tbl>
      <w:tblPr>
        <w:tblpPr w:leftFromText="141" w:rightFromText="141" w:vertAnchor="text" w:horzAnchor="page" w:tblpX="6133" w:tblpY="92"/>
        <w:tblW w:w="43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13"/>
        <w:gridCol w:w="3742"/>
      </w:tblGrid>
      <w:tr w:rsidR="00AD683D" w:rsidRPr="009C6FFF" w14:paraId="69605EB9" w14:textId="77777777" w:rsidTr="00D9576B">
        <w:trPr>
          <w:trHeight w:val="340"/>
        </w:trPr>
        <w:tc>
          <w:tcPr>
            <w:tcW w:w="613" w:type="dxa"/>
            <w:tcBorders>
              <w:top w:val="nil"/>
              <w:left w:val="nil"/>
              <w:bottom w:val="nil"/>
              <w:right w:val="nil"/>
            </w:tcBorders>
          </w:tcPr>
          <w:p w14:paraId="70137AA3" w14:textId="77777777" w:rsidR="00AD683D" w:rsidRPr="009C6FFF" w:rsidRDefault="00AD683D" w:rsidP="000E78BD">
            <w:pPr>
              <w:rPr>
                <w:i/>
                <w:sz w:val="20"/>
                <w:szCs w:val="20"/>
              </w:rPr>
            </w:pPr>
          </w:p>
        </w:tc>
        <w:tc>
          <w:tcPr>
            <w:tcW w:w="3742" w:type="dxa"/>
            <w:tcBorders>
              <w:top w:val="dotted" w:sz="4" w:space="0" w:color="auto"/>
              <w:left w:val="nil"/>
              <w:bottom w:val="nil"/>
              <w:right w:val="nil"/>
            </w:tcBorders>
          </w:tcPr>
          <w:p w14:paraId="3654AC3D" w14:textId="77777777" w:rsidR="00AD683D" w:rsidRPr="009C6FFF" w:rsidRDefault="00AD683D" w:rsidP="000E78BD">
            <w:pPr>
              <w:rPr>
                <w:rFonts w:eastAsia="Arial Unicode MS"/>
                <w:i/>
                <w:sz w:val="20"/>
                <w:szCs w:val="20"/>
              </w:rPr>
            </w:pPr>
            <w:r w:rsidRPr="009C6FFF">
              <w:rPr>
                <w:i/>
                <w:sz w:val="20"/>
                <w:szCs w:val="20"/>
              </w:rPr>
              <w:t xml:space="preserve">Imię i nazwisko/Nazwa </w:t>
            </w:r>
            <w:proofErr w:type="spellStart"/>
            <w:r w:rsidRPr="009C6FFF">
              <w:rPr>
                <w:i/>
                <w:sz w:val="20"/>
                <w:szCs w:val="20"/>
              </w:rPr>
              <w:t>Grantobiorcy</w:t>
            </w:r>
            <w:proofErr w:type="spellEnd"/>
          </w:p>
        </w:tc>
      </w:tr>
      <w:tr w:rsidR="00AD683D" w:rsidRPr="009C6FFF" w14:paraId="21DD93CC" w14:textId="77777777" w:rsidTr="00D9576B">
        <w:trPr>
          <w:trHeight w:val="361"/>
        </w:trPr>
        <w:tc>
          <w:tcPr>
            <w:tcW w:w="613" w:type="dxa"/>
            <w:tcBorders>
              <w:top w:val="nil"/>
              <w:left w:val="nil"/>
              <w:bottom w:val="nil"/>
              <w:right w:val="nil"/>
            </w:tcBorders>
          </w:tcPr>
          <w:p w14:paraId="311ED2BF" w14:textId="77777777" w:rsidR="00AD683D" w:rsidRPr="009C6FFF" w:rsidRDefault="00AD683D" w:rsidP="000E78BD">
            <w:pPr>
              <w:rPr>
                <w:i/>
                <w:sz w:val="20"/>
                <w:szCs w:val="20"/>
              </w:rPr>
            </w:pPr>
          </w:p>
        </w:tc>
        <w:tc>
          <w:tcPr>
            <w:tcW w:w="3742" w:type="dxa"/>
            <w:tcBorders>
              <w:top w:val="nil"/>
              <w:left w:val="nil"/>
              <w:bottom w:val="dotted" w:sz="4" w:space="0" w:color="auto"/>
              <w:right w:val="nil"/>
            </w:tcBorders>
          </w:tcPr>
          <w:p w14:paraId="0687C6AD" w14:textId="77777777" w:rsidR="00AD683D" w:rsidRPr="009C6FFF" w:rsidRDefault="00AD683D" w:rsidP="000E78BD">
            <w:pPr>
              <w:rPr>
                <w:b/>
                <w:bCs/>
                <w:i/>
                <w:sz w:val="20"/>
                <w:szCs w:val="20"/>
              </w:rPr>
            </w:pPr>
          </w:p>
        </w:tc>
      </w:tr>
      <w:tr w:rsidR="00AD683D" w:rsidRPr="009C6FFF" w14:paraId="39DDBA06" w14:textId="77777777" w:rsidTr="00D9576B">
        <w:trPr>
          <w:trHeight w:val="358"/>
        </w:trPr>
        <w:tc>
          <w:tcPr>
            <w:tcW w:w="613" w:type="dxa"/>
            <w:tcBorders>
              <w:top w:val="nil"/>
              <w:left w:val="nil"/>
              <w:bottom w:val="nil"/>
              <w:right w:val="nil"/>
            </w:tcBorders>
          </w:tcPr>
          <w:p w14:paraId="4C7BAE62" w14:textId="77777777" w:rsidR="00AD683D" w:rsidRPr="009C6FFF" w:rsidRDefault="00AD683D" w:rsidP="000E78BD">
            <w:pPr>
              <w:rPr>
                <w:i/>
                <w:sz w:val="20"/>
                <w:szCs w:val="20"/>
              </w:rPr>
            </w:pPr>
          </w:p>
        </w:tc>
        <w:tc>
          <w:tcPr>
            <w:tcW w:w="3742" w:type="dxa"/>
            <w:tcBorders>
              <w:top w:val="dotted" w:sz="4" w:space="0" w:color="auto"/>
              <w:left w:val="nil"/>
              <w:bottom w:val="nil"/>
              <w:right w:val="nil"/>
            </w:tcBorders>
          </w:tcPr>
          <w:p w14:paraId="3FDDC50F" w14:textId="77777777" w:rsidR="00AD683D" w:rsidRPr="009C6FFF" w:rsidRDefault="00AD683D" w:rsidP="000E78BD">
            <w:pPr>
              <w:pStyle w:val="Stopka"/>
              <w:tabs>
                <w:tab w:val="left" w:pos="708"/>
              </w:tabs>
              <w:rPr>
                <w:i/>
                <w:sz w:val="20"/>
                <w:szCs w:val="20"/>
              </w:rPr>
            </w:pPr>
            <w:r w:rsidRPr="009C6FFF">
              <w:rPr>
                <w:i/>
                <w:sz w:val="20"/>
                <w:szCs w:val="20"/>
              </w:rPr>
              <w:t>Adres: ulica, nr</w:t>
            </w:r>
          </w:p>
        </w:tc>
      </w:tr>
      <w:tr w:rsidR="00AD683D" w:rsidRPr="009C6FFF" w14:paraId="2C2329A1" w14:textId="77777777" w:rsidTr="00D9576B">
        <w:trPr>
          <w:trHeight w:val="340"/>
        </w:trPr>
        <w:tc>
          <w:tcPr>
            <w:tcW w:w="613" w:type="dxa"/>
            <w:tcBorders>
              <w:top w:val="nil"/>
              <w:left w:val="nil"/>
              <w:bottom w:val="nil"/>
              <w:right w:val="nil"/>
            </w:tcBorders>
          </w:tcPr>
          <w:p w14:paraId="0A364F66" w14:textId="77777777" w:rsidR="00AD683D" w:rsidRPr="009C6FFF" w:rsidRDefault="00AD683D" w:rsidP="000E78BD">
            <w:pPr>
              <w:rPr>
                <w:i/>
                <w:sz w:val="20"/>
                <w:szCs w:val="20"/>
              </w:rPr>
            </w:pPr>
          </w:p>
        </w:tc>
        <w:tc>
          <w:tcPr>
            <w:tcW w:w="3742" w:type="dxa"/>
            <w:tcBorders>
              <w:top w:val="nil"/>
              <w:left w:val="nil"/>
              <w:bottom w:val="dotted" w:sz="4" w:space="0" w:color="auto"/>
              <w:right w:val="nil"/>
            </w:tcBorders>
          </w:tcPr>
          <w:p w14:paraId="6090C003" w14:textId="77777777" w:rsidR="00AD683D" w:rsidRPr="009C6FFF" w:rsidRDefault="00AD683D" w:rsidP="000E78BD">
            <w:pPr>
              <w:pStyle w:val="Stopka"/>
              <w:tabs>
                <w:tab w:val="left" w:pos="708"/>
              </w:tabs>
              <w:rPr>
                <w:sz w:val="20"/>
                <w:szCs w:val="20"/>
              </w:rPr>
            </w:pPr>
          </w:p>
        </w:tc>
      </w:tr>
      <w:tr w:rsidR="00AD683D" w:rsidRPr="009C6FFF" w14:paraId="544C69E8" w14:textId="77777777" w:rsidTr="00D9576B">
        <w:trPr>
          <w:trHeight w:val="245"/>
        </w:trPr>
        <w:tc>
          <w:tcPr>
            <w:tcW w:w="613" w:type="dxa"/>
            <w:tcBorders>
              <w:top w:val="nil"/>
              <w:left w:val="nil"/>
              <w:bottom w:val="nil"/>
              <w:right w:val="nil"/>
            </w:tcBorders>
          </w:tcPr>
          <w:p w14:paraId="5C00C699" w14:textId="77777777" w:rsidR="00AD683D" w:rsidRPr="009C6FFF" w:rsidRDefault="00AD683D" w:rsidP="000E78BD">
            <w:pPr>
              <w:rPr>
                <w:i/>
                <w:sz w:val="20"/>
                <w:szCs w:val="20"/>
              </w:rPr>
            </w:pPr>
          </w:p>
        </w:tc>
        <w:tc>
          <w:tcPr>
            <w:tcW w:w="3742" w:type="dxa"/>
            <w:tcBorders>
              <w:top w:val="dotted" w:sz="4" w:space="0" w:color="auto"/>
              <w:left w:val="nil"/>
              <w:bottom w:val="nil"/>
              <w:right w:val="nil"/>
            </w:tcBorders>
          </w:tcPr>
          <w:p w14:paraId="24CFD5DE" w14:textId="77777777" w:rsidR="00AD683D" w:rsidRPr="009C6FFF" w:rsidRDefault="00AD683D" w:rsidP="000E78BD">
            <w:pPr>
              <w:rPr>
                <w:i/>
                <w:sz w:val="20"/>
                <w:szCs w:val="20"/>
              </w:rPr>
            </w:pPr>
            <w:r w:rsidRPr="009C6FFF">
              <w:rPr>
                <w:i/>
                <w:sz w:val="20"/>
                <w:szCs w:val="20"/>
              </w:rPr>
              <w:t>Kod pocztowy, miejscowość</w:t>
            </w:r>
          </w:p>
        </w:tc>
      </w:tr>
      <w:tr w:rsidR="00AD683D" w:rsidRPr="009C6FFF" w14:paraId="797226A4" w14:textId="77777777" w:rsidTr="00D9576B">
        <w:trPr>
          <w:trHeight w:val="114"/>
        </w:trPr>
        <w:tc>
          <w:tcPr>
            <w:tcW w:w="613" w:type="dxa"/>
            <w:tcBorders>
              <w:top w:val="nil"/>
              <w:left w:val="nil"/>
              <w:bottom w:val="nil"/>
              <w:right w:val="nil"/>
            </w:tcBorders>
          </w:tcPr>
          <w:p w14:paraId="1287D555" w14:textId="77777777" w:rsidR="00AD683D" w:rsidRPr="009C6FFF" w:rsidRDefault="00AD683D" w:rsidP="000E78BD">
            <w:pPr>
              <w:rPr>
                <w:i/>
                <w:sz w:val="20"/>
                <w:szCs w:val="20"/>
              </w:rPr>
            </w:pPr>
          </w:p>
        </w:tc>
        <w:tc>
          <w:tcPr>
            <w:tcW w:w="3742" w:type="dxa"/>
            <w:tcBorders>
              <w:top w:val="nil"/>
              <w:left w:val="nil"/>
              <w:bottom w:val="nil"/>
              <w:right w:val="nil"/>
            </w:tcBorders>
          </w:tcPr>
          <w:p w14:paraId="000FCE83" w14:textId="77777777" w:rsidR="00AD683D" w:rsidRPr="009C6FFF" w:rsidRDefault="00AD683D" w:rsidP="000E78BD">
            <w:pPr>
              <w:rPr>
                <w:b/>
                <w:bCs/>
                <w:i/>
                <w:sz w:val="20"/>
                <w:szCs w:val="20"/>
              </w:rPr>
            </w:pPr>
          </w:p>
        </w:tc>
      </w:tr>
      <w:tr w:rsidR="00AD683D" w:rsidRPr="009C6FFF" w14:paraId="7187E74D" w14:textId="77777777" w:rsidTr="00D9576B">
        <w:trPr>
          <w:trHeight w:val="340"/>
        </w:trPr>
        <w:tc>
          <w:tcPr>
            <w:tcW w:w="613" w:type="dxa"/>
            <w:tcBorders>
              <w:top w:val="nil"/>
              <w:left w:val="nil"/>
              <w:bottom w:val="nil"/>
              <w:right w:val="nil"/>
            </w:tcBorders>
          </w:tcPr>
          <w:p w14:paraId="2B41647B" w14:textId="77777777" w:rsidR="00AD683D" w:rsidRPr="009C6FFF" w:rsidRDefault="00AD683D" w:rsidP="000E78BD">
            <w:pPr>
              <w:rPr>
                <w:i/>
                <w:sz w:val="20"/>
                <w:szCs w:val="20"/>
              </w:rPr>
            </w:pPr>
          </w:p>
        </w:tc>
        <w:tc>
          <w:tcPr>
            <w:tcW w:w="3742" w:type="dxa"/>
            <w:tcBorders>
              <w:top w:val="nil"/>
              <w:left w:val="nil"/>
              <w:bottom w:val="nil"/>
              <w:right w:val="nil"/>
            </w:tcBorders>
          </w:tcPr>
          <w:p w14:paraId="06B89063" w14:textId="77777777" w:rsidR="00AD683D" w:rsidRPr="009C6FFF" w:rsidRDefault="00AD683D" w:rsidP="000E78BD">
            <w:pPr>
              <w:pStyle w:val="Stopka"/>
              <w:tabs>
                <w:tab w:val="left" w:pos="708"/>
              </w:tabs>
              <w:rPr>
                <w:i/>
                <w:sz w:val="20"/>
                <w:szCs w:val="20"/>
              </w:rPr>
            </w:pPr>
          </w:p>
        </w:tc>
      </w:tr>
    </w:tbl>
    <w:p w14:paraId="05C15DCD" w14:textId="77777777" w:rsidR="00AD683D" w:rsidRPr="009C6FFF" w:rsidRDefault="00AD683D" w:rsidP="00AD683D">
      <w:pPr>
        <w:pStyle w:val="Tekstpodstawowy"/>
        <w:spacing w:after="0" w:line="240" w:lineRule="auto"/>
        <w:rPr>
          <w:rFonts w:ascii="Times New Roman" w:hAnsi="Times New Roman" w:cs="Times New Roman"/>
          <w:sz w:val="20"/>
          <w:szCs w:val="20"/>
        </w:rPr>
      </w:pPr>
    </w:p>
    <w:p w14:paraId="66383971" w14:textId="77777777" w:rsidR="00AD683D" w:rsidRPr="009C6FFF" w:rsidRDefault="00AD683D" w:rsidP="00AD683D">
      <w:pPr>
        <w:rPr>
          <w:sz w:val="20"/>
          <w:szCs w:val="20"/>
        </w:rPr>
      </w:pPr>
    </w:p>
    <w:p w14:paraId="16009831" w14:textId="77777777" w:rsidR="00AD683D" w:rsidRPr="009C6FFF" w:rsidRDefault="00AD683D" w:rsidP="00AD683D">
      <w:pPr>
        <w:rPr>
          <w:sz w:val="20"/>
          <w:szCs w:val="20"/>
        </w:rPr>
      </w:pPr>
    </w:p>
    <w:p w14:paraId="2FDB581C" w14:textId="77777777" w:rsidR="00AD683D" w:rsidRPr="009C6FFF" w:rsidRDefault="00AD683D" w:rsidP="00AD683D">
      <w:pPr>
        <w:rPr>
          <w:sz w:val="20"/>
          <w:szCs w:val="20"/>
        </w:rPr>
      </w:pPr>
    </w:p>
    <w:p w14:paraId="0CCFE884" w14:textId="77777777" w:rsidR="00AD683D" w:rsidRPr="009C6FFF" w:rsidRDefault="00AD683D" w:rsidP="00AD683D">
      <w:pPr>
        <w:rPr>
          <w:sz w:val="20"/>
          <w:szCs w:val="20"/>
        </w:rPr>
      </w:pPr>
    </w:p>
    <w:p w14:paraId="1F17C83A" w14:textId="77777777" w:rsidR="00AD683D" w:rsidRPr="009C6FFF" w:rsidRDefault="00AD683D" w:rsidP="00AD683D">
      <w:pPr>
        <w:rPr>
          <w:sz w:val="20"/>
          <w:szCs w:val="20"/>
        </w:rPr>
      </w:pPr>
    </w:p>
    <w:p w14:paraId="6E691C5A" w14:textId="77777777" w:rsidR="00AD683D" w:rsidRPr="009C6FFF" w:rsidRDefault="00AD683D" w:rsidP="00AD683D">
      <w:pPr>
        <w:rPr>
          <w:sz w:val="20"/>
          <w:szCs w:val="20"/>
        </w:rPr>
      </w:pPr>
    </w:p>
    <w:p w14:paraId="5171AD3E" w14:textId="77777777" w:rsidR="00AD683D" w:rsidRPr="009C6FFF" w:rsidRDefault="00AD683D" w:rsidP="00AD683D">
      <w:pPr>
        <w:jc w:val="both"/>
        <w:rPr>
          <w:sz w:val="20"/>
          <w:szCs w:val="20"/>
        </w:rPr>
      </w:pPr>
    </w:p>
    <w:p w14:paraId="111009CE" w14:textId="77777777" w:rsidR="00F16046" w:rsidRPr="009C6FFF" w:rsidRDefault="00F16046" w:rsidP="00AD683D">
      <w:pPr>
        <w:rPr>
          <w:sz w:val="20"/>
          <w:szCs w:val="20"/>
        </w:rPr>
      </w:pPr>
    </w:p>
    <w:p w14:paraId="2F54D4FE" w14:textId="77777777" w:rsidR="00AD683D" w:rsidRPr="009C6FFF" w:rsidRDefault="00AD683D" w:rsidP="00F16046">
      <w:pPr>
        <w:jc w:val="both"/>
        <w:rPr>
          <w:sz w:val="20"/>
          <w:szCs w:val="20"/>
        </w:rPr>
      </w:pPr>
      <w:r w:rsidRPr="009C6FFF">
        <w:rPr>
          <w:sz w:val="20"/>
          <w:szCs w:val="20"/>
        </w:rPr>
        <w:t xml:space="preserve">Uprzejmie informuję, że </w:t>
      </w:r>
      <w:r w:rsidR="00F16046" w:rsidRPr="009C6FFF">
        <w:rPr>
          <w:b/>
          <w:sz w:val="20"/>
          <w:szCs w:val="20"/>
        </w:rPr>
        <w:t xml:space="preserve">w wyniku weryfikacji </w:t>
      </w:r>
      <w:r w:rsidR="008B78EF" w:rsidRPr="009C6FFF">
        <w:rPr>
          <w:b/>
          <w:sz w:val="20"/>
          <w:szCs w:val="20"/>
        </w:rPr>
        <w:t>w</w:t>
      </w:r>
      <w:r w:rsidR="00F16046" w:rsidRPr="009C6FFF">
        <w:rPr>
          <w:b/>
          <w:sz w:val="20"/>
          <w:szCs w:val="20"/>
        </w:rPr>
        <w:t>niosku o</w:t>
      </w:r>
      <w:r w:rsidR="008B78EF" w:rsidRPr="009C6FFF">
        <w:rPr>
          <w:b/>
          <w:sz w:val="20"/>
          <w:szCs w:val="20"/>
        </w:rPr>
        <w:t xml:space="preserve"> pow</w:t>
      </w:r>
      <w:r w:rsidR="00A60318" w:rsidRPr="009C6FFF">
        <w:rPr>
          <w:b/>
          <w:sz w:val="20"/>
          <w:szCs w:val="20"/>
        </w:rPr>
        <w:t xml:space="preserve">ierzenia grantu/ wniosku </w:t>
      </w:r>
      <w:r w:rsidR="007B430D" w:rsidRPr="009C6FFF">
        <w:rPr>
          <w:b/>
          <w:sz w:val="20"/>
          <w:szCs w:val="20"/>
        </w:rPr>
        <w:br/>
      </w:r>
      <w:r w:rsidR="00A60318" w:rsidRPr="009C6FFF">
        <w:rPr>
          <w:b/>
          <w:sz w:val="20"/>
          <w:szCs w:val="20"/>
        </w:rPr>
        <w:t xml:space="preserve">o </w:t>
      </w:r>
      <w:r w:rsidR="00F16046" w:rsidRPr="009C6FFF">
        <w:rPr>
          <w:b/>
          <w:sz w:val="20"/>
          <w:szCs w:val="20"/>
        </w:rPr>
        <w:t xml:space="preserve"> rozliczenie grantu </w:t>
      </w:r>
      <w:r w:rsidR="00C815B1" w:rsidRPr="009C6FFF">
        <w:rPr>
          <w:b/>
          <w:sz w:val="20"/>
          <w:szCs w:val="20"/>
        </w:rPr>
        <w:t>/</w:t>
      </w:r>
      <w:r w:rsidR="00F16046" w:rsidRPr="009C6FFF">
        <w:rPr>
          <w:b/>
          <w:sz w:val="20"/>
          <w:szCs w:val="20"/>
        </w:rPr>
        <w:t xml:space="preserve"> sprawozdania </w:t>
      </w:r>
      <w:r w:rsidR="00BA38B2" w:rsidRPr="009C6FFF">
        <w:rPr>
          <w:b/>
          <w:sz w:val="20"/>
          <w:szCs w:val="20"/>
        </w:rPr>
        <w:t xml:space="preserve">z realizacji </w:t>
      </w:r>
      <w:r w:rsidR="00A60318" w:rsidRPr="009C6FFF">
        <w:rPr>
          <w:b/>
          <w:sz w:val="20"/>
          <w:szCs w:val="20"/>
        </w:rPr>
        <w:t xml:space="preserve">przez </w:t>
      </w:r>
      <w:proofErr w:type="spellStart"/>
      <w:r w:rsidR="00A60318" w:rsidRPr="009C6FFF">
        <w:rPr>
          <w:b/>
          <w:sz w:val="20"/>
          <w:szCs w:val="20"/>
        </w:rPr>
        <w:t>Grantobiorcę</w:t>
      </w:r>
      <w:proofErr w:type="spellEnd"/>
      <w:r w:rsidR="00A60318" w:rsidRPr="009C6FFF">
        <w:rPr>
          <w:b/>
          <w:sz w:val="20"/>
          <w:szCs w:val="20"/>
        </w:rPr>
        <w:t xml:space="preserve"> zadania</w:t>
      </w:r>
      <w:r w:rsidRPr="009C6FFF">
        <w:rPr>
          <w:b/>
          <w:sz w:val="20"/>
          <w:szCs w:val="20"/>
        </w:rPr>
        <w:t xml:space="preserve"> złożonego w dniu </w:t>
      </w:r>
      <w:r w:rsidRPr="009C6FFF">
        <w:rPr>
          <w:sz w:val="20"/>
          <w:szCs w:val="20"/>
        </w:rPr>
        <w:t>………….</w:t>
      </w:r>
      <w:r w:rsidR="00F16046" w:rsidRPr="009C6FFF">
        <w:rPr>
          <w:sz w:val="20"/>
          <w:szCs w:val="20"/>
        </w:rPr>
        <w:t xml:space="preserve"> </w:t>
      </w:r>
      <w:r w:rsidR="00D9576B" w:rsidRPr="009C6FFF">
        <w:rPr>
          <w:sz w:val="20"/>
          <w:szCs w:val="20"/>
        </w:rPr>
        <w:t>W </w:t>
      </w:r>
      <w:r w:rsidR="00F16046" w:rsidRPr="009C6FFF">
        <w:rPr>
          <w:sz w:val="20"/>
          <w:szCs w:val="20"/>
        </w:rPr>
        <w:t>o</w:t>
      </w:r>
      <w:r w:rsidRPr="009C6FFF">
        <w:rPr>
          <w:sz w:val="20"/>
          <w:szCs w:val="20"/>
        </w:rPr>
        <w:t xml:space="preserve">dniesieniu do grantu realizowanego w ramach projektu grantowego LGD [nazwa LGD] [tytuł projektu grantowego] </w:t>
      </w:r>
    </w:p>
    <w:p w14:paraId="647BCDBE" w14:textId="77777777" w:rsidR="00AD683D" w:rsidRPr="009C6FFF" w:rsidRDefault="00AD683D" w:rsidP="00AD683D">
      <w:pPr>
        <w:jc w:val="both"/>
        <w:rPr>
          <w:sz w:val="20"/>
          <w:szCs w:val="20"/>
        </w:rPr>
      </w:pPr>
    </w:p>
    <w:p w14:paraId="7C90D813" w14:textId="77777777" w:rsidR="00AD683D" w:rsidRPr="009C6FFF" w:rsidRDefault="00AD683D" w:rsidP="00D9576B">
      <w:pPr>
        <w:jc w:val="center"/>
        <w:rPr>
          <w:sz w:val="20"/>
          <w:szCs w:val="20"/>
        </w:rPr>
      </w:pPr>
      <w:r w:rsidRPr="009C6FFF">
        <w:rPr>
          <w:sz w:val="20"/>
          <w:szCs w:val="20"/>
        </w:rPr>
        <w:t>………………………………………………………………………………………………..</w:t>
      </w:r>
    </w:p>
    <w:p w14:paraId="5BBE39E0" w14:textId="77777777" w:rsidR="00AD683D" w:rsidRPr="009C6FFF" w:rsidRDefault="00AD683D" w:rsidP="00D9576B">
      <w:pPr>
        <w:jc w:val="center"/>
        <w:rPr>
          <w:i/>
          <w:sz w:val="20"/>
          <w:szCs w:val="20"/>
        </w:rPr>
      </w:pPr>
      <w:r w:rsidRPr="009C6FFF">
        <w:rPr>
          <w:i/>
          <w:sz w:val="20"/>
          <w:szCs w:val="20"/>
        </w:rPr>
        <w:t xml:space="preserve">imię i nazwisko/nazwa </w:t>
      </w:r>
      <w:proofErr w:type="spellStart"/>
      <w:r w:rsidRPr="009C6FFF">
        <w:rPr>
          <w:i/>
          <w:sz w:val="20"/>
          <w:szCs w:val="20"/>
        </w:rPr>
        <w:t>Grantobiorcy</w:t>
      </w:r>
      <w:proofErr w:type="spellEnd"/>
    </w:p>
    <w:p w14:paraId="2BBF32A6" w14:textId="77777777" w:rsidR="00AD683D" w:rsidRPr="009C6FFF" w:rsidRDefault="00AD683D" w:rsidP="00AD683D">
      <w:pPr>
        <w:jc w:val="both"/>
        <w:rPr>
          <w:sz w:val="20"/>
          <w:szCs w:val="20"/>
        </w:rPr>
      </w:pPr>
      <w:r w:rsidRPr="009C6FFF">
        <w:rPr>
          <w:sz w:val="20"/>
          <w:szCs w:val="20"/>
        </w:rPr>
        <w:t xml:space="preserve">dotyczącego </w:t>
      </w:r>
      <w:r w:rsidR="00A60318" w:rsidRPr="009C6FFF">
        <w:rPr>
          <w:sz w:val="20"/>
          <w:szCs w:val="20"/>
        </w:rPr>
        <w:t xml:space="preserve">zadania </w:t>
      </w:r>
    </w:p>
    <w:p w14:paraId="6106CFD6" w14:textId="77777777" w:rsidR="00AD683D" w:rsidRPr="009C6FFF" w:rsidRDefault="00AD683D" w:rsidP="00D9576B">
      <w:pPr>
        <w:jc w:val="center"/>
        <w:rPr>
          <w:sz w:val="20"/>
          <w:szCs w:val="20"/>
        </w:rPr>
      </w:pPr>
      <w:r w:rsidRPr="009C6FFF">
        <w:rPr>
          <w:sz w:val="20"/>
          <w:szCs w:val="20"/>
        </w:rPr>
        <w:t>……………………………………………………………………………………………….</w:t>
      </w:r>
      <w:r w:rsidR="00D9576B" w:rsidRPr="009C6FFF">
        <w:rPr>
          <w:sz w:val="20"/>
          <w:szCs w:val="20"/>
        </w:rPr>
        <w:t>.</w:t>
      </w:r>
    </w:p>
    <w:p w14:paraId="5D603429" w14:textId="77777777" w:rsidR="00AD683D" w:rsidRPr="009C6FFF" w:rsidRDefault="00AD683D" w:rsidP="00D9576B">
      <w:pPr>
        <w:jc w:val="center"/>
        <w:rPr>
          <w:i/>
          <w:sz w:val="20"/>
          <w:szCs w:val="20"/>
        </w:rPr>
      </w:pPr>
      <w:r w:rsidRPr="009C6FFF">
        <w:rPr>
          <w:i/>
          <w:sz w:val="20"/>
          <w:szCs w:val="20"/>
        </w:rPr>
        <w:t xml:space="preserve">tytuł </w:t>
      </w:r>
      <w:r w:rsidR="00A60318" w:rsidRPr="009C6FFF">
        <w:rPr>
          <w:i/>
          <w:sz w:val="20"/>
          <w:szCs w:val="20"/>
        </w:rPr>
        <w:t>zadania</w:t>
      </w:r>
    </w:p>
    <w:p w14:paraId="4EBDE68E" w14:textId="77777777" w:rsidR="00A80CCD" w:rsidRPr="009C6FFF" w:rsidRDefault="00A80CCD" w:rsidP="00AD683D">
      <w:pPr>
        <w:jc w:val="both"/>
        <w:rPr>
          <w:sz w:val="20"/>
          <w:szCs w:val="20"/>
        </w:rPr>
      </w:pPr>
    </w:p>
    <w:p w14:paraId="6642B15F" w14:textId="77777777" w:rsidR="00167D17" w:rsidRPr="009C6FFF" w:rsidRDefault="00AD683D" w:rsidP="00AD683D">
      <w:pPr>
        <w:jc w:val="both"/>
        <w:rPr>
          <w:sz w:val="20"/>
          <w:szCs w:val="20"/>
        </w:rPr>
      </w:pPr>
      <w:r w:rsidRPr="009C6FFF">
        <w:rPr>
          <w:sz w:val="20"/>
          <w:szCs w:val="20"/>
        </w:rPr>
        <w:t>stwierdzono</w:t>
      </w:r>
      <w:r w:rsidR="002935CF" w:rsidRPr="009C6FFF">
        <w:rPr>
          <w:sz w:val="20"/>
          <w:szCs w:val="20"/>
        </w:rPr>
        <w:t xml:space="preserve"> </w:t>
      </w:r>
      <w:r w:rsidRPr="009C6FFF">
        <w:rPr>
          <w:sz w:val="20"/>
          <w:szCs w:val="20"/>
        </w:rPr>
        <w:t>uchybienia, które wymagają wyjaśnień/uzupełnienia/złożenia poprawnych dokumentów</w:t>
      </w:r>
    </w:p>
    <w:p w14:paraId="279B76E9" w14:textId="77777777" w:rsidR="002935CF" w:rsidRPr="009C6FFF" w:rsidRDefault="002935CF" w:rsidP="00AD683D">
      <w:pPr>
        <w:jc w:val="both"/>
        <w:rPr>
          <w:strike/>
          <w:color w:val="FF0000"/>
          <w:sz w:val="20"/>
          <w:szCs w:val="20"/>
        </w:rPr>
      </w:pPr>
    </w:p>
    <w:p w14:paraId="122D839E" w14:textId="77777777" w:rsidR="00AD683D" w:rsidRPr="009C6FFF" w:rsidRDefault="00167D17" w:rsidP="00AD683D">
      <w:pPr>
        <w:jc w:val="both"/>
        <w:rPr>
          <w:color w:val="auto"/>
          <w:sz w:val="20"/>
          <w:szCs w:val="20"/>
        </w:rPr>
      </w:pPr>
      <w:r w:rsidRPr="009C6FFF">
        <w:rPr>
          <w:color w:val="auto"/>
          <w:sz w:val="20"/>
          <w:szCs w:val="20"/>
        </w:rPr>
        <w:t>Zakres wezwania:</w:t>
      </w:r>
    </w:p>
    <w:p w14:paraId="771EF5FF" w14:textId="77777777" w:rsidR="00AD683D" w:rsidRPr="009C6FFF" w:rsidRDefault="00AD683D" w:rsidP="00AD683D">
      <w:pPr>
        <w:jc w:val="both"/>
        <w:rPr>
          <w:sz w:val="20"/>
          <w:szCs w:val="20"/>
        </w:rPr>
      </w:pPr>
      <w:r w:rsidRPr="009C6FFF">
        <w:rPr>
          <w:sz w:val="20"/>
          <w:szCs w:val="20"/>
        </w:rPr>
        <w:t>....................................................................................................................................................................................................................................................................................................................................................................................................................................................................................................................................................................................................................................................................................................................................................</w:t>
      </w:r>
    </w:p>
    <w:p w14:paraId="79D04147" w14:textId="77777777" w:rsidR="00AD683D" w:rsidRPr="009C6FFF" w:rsidRDefault="008647B6" w:rsidP="00AD683D">
      <w:pPr>
        <w:jc w:val="both"/>
        <w:rPr>
          <w:sz w:val="20"/>
          <w:szCs w:val="20"/>
        </w:rPr>
      </w:pPr>
      <w:r w:rsidRPr="009C6FFF">
        <w:rPr>
          <w:sz w:val="20"/>
          <w:szCs w:val="20"/>
        </w:rPr>
        <w:t xml:space="preserve">LGD </w:t>
      </w:r>
      <w:r w:rsidR="00AD683D" w:rsidRPr="009C6FFF">
        <w:rPr>
          <w:sz w:val="20"/>
          <w:szCs w:val="20"/>
        </w:rPr>
        <w:t xml:space="preserve">wzywa do </w:t>
      </w:r>
      <w:r w:rsidR="00AD683D" w:rsidRPr="009C6FFF">
        <w:rPr>
          <w:color w:val="auto"/>
          <w:sz w:val="20"/>
          <w:szCs w:val="20"/>
        </w:rPr>
        <w:t>dostarczenia</w:t>
      </w:r>
      <w:r w:rsidR="00437F05" w:rsidRPr="009C6FFF">
        <w:rPr>
          <w:sz w:val="20"/>
          <w:szCs w:val="20"/>
        </w:rPr>
        <w:t xml:space="preserve"> uzupełnień</w:t>
      </w:r>
      <w:r w:rsidR="00AD683D" w:rsidRPr="009C6FFF">
        <w:rPr>
          <w:sz w:val="20"/>
          <w:szCs w:val="20"/>
        </w:rPr>
        <w:t>/poprawnych dokumentów /wyjaśnień</w:t>
      </w:r>
      <w:r w:rsidR="00E6571B" w:rsidRPr="009C6FFF">
        <w:rPr>
          <w:rStyle w:val="Odwoanieprzypisudolnego"/>
          <w:sz w:val="28"/>
          <w:szCs w:val="28"/>
        </w:rPr>
        <w:t>*</w:t>
      </w:r>
      <w:r w:rsidR="00E6571B" w:rsidRPr="009C6FFF">
        <w:rPr>
          <w:sz w:val="20"/>
          <w:szCs w:val="20"/>
        </w:rPr>
        <w:t xml:space="preserve"> </w:t>
      </w:r>
      <w:r w:rsidR="00AD683D" w:rsidRPr="009C6FFF">
        <w:rPr>
          <w:sz w:val="20"/>
          <w:szCs w:val="20"/>
        </w:rPr>
        <w:t xml:space="preserve">do wymienionych </w:t>
      </w:r>
      <w:r w:rsidR="007B430D" w:rsidRPr="009C6FFF">
        <w:rPr>
          <w:sz w:val="20"/>
          <w:szCs w:val="20"/>
        </w:rPr>
        <w:br/>
      </w:r>
      <w:r w:rsidR="00AD683D" w:rsidRPr="009C6FFF">
        <w:rPr>
          <w:sz w:val="20"/>
          <w:szCs w:val="20"/>
        </w:rPr>
        <w:t xml:space="preserve">w załączniku do niniejszego pisma uchybień, na adres </w:t>
      </w:r>
    </w:p>
    <w:p w14:paraId="4565348F" w14:textId="77777777" w:rsidR="0025212A" w:rsidRPr="009C6FFF" w:rsidRDefault="00AD683D" w:rsidP="00AD683D">
      <w:pPr>
        <w:jc w:val="both"/>
        <w:rPr>
          <w:sz w:val="20"/>
          <w:szCs w:val="20"/>
        </w:rPr>
      </w:pPr>
      <w:r w:rsidRPr="009C6FFF">
        <w:rPr>
          <w:sz w:val="20"/>
          <w:szCs w:val="20"/>
        </w:rPr>
        <w:t>.................................................................................................................................................z powołaniem się na znak sprawy.</w:t>
      </w:r>
    </w:p>
    <w:p w14:paraId="569E1DDA" w14:textId="77777777" w:rsidR="00AE2648" w:rsidRPr="009C6FFF" w:rsidRDefault="00AE2648" w:rsidP="00AD683D">
      <w:pPr>
        <w:jc w:val="both"/>
        <w:rPr>
          <w:b/>
          <w:sz w:val="20"/>
          <w:szCs w:val="20"/>
        </w:rPr>
      </w:pPr>
    </w:p>
    <w:p w14:paraId="0AEC0E1D" w14:textId="77777777" w:rsidR="0025212A" w:rsidRPr="009C6FFF" w:rsidRDefault="0025212A" w:rsidP="00AD683D">
      <w:pPr>
        <w:jc w:val="both"/>
        <w:rPr>
          <w:b/>
          <w:sz w:val="20"/>
          <w:szCs w:val="20"/>
        </w:rPr>
      </w:pPr>
      <w:r w:rsidRPr="009C6FFF">
        <w:rPr>
          <w:b/>
          <w:sz w:val="20"/>
          <w:szCs w:val="20"/>
        </w:rPr>
        <w:t>POUCZENIE:</w:t>
      </w:r>
    </w:p>
    <w:p w14:paraId="1CE620D1" w14:textId="77777777" w:rsidR="00F55374" w:rsidRPr="009C6FFF" w:rsidRDefault="00F55374" w:rsidP="00AD683D">
      <w:pPr>
        <w:jc w:val="both"/>
        <w:rPr>
          <w:sz w:val="18"/>
          <w:szCs w:val="18"/>
        </w:rPr>
      </w:pPr>
      <w:r w:rsidRPr="009C6FFF">
        <w:rPr>
          <w:sz w:val="18"/>
          <w:szCs w:val="18"/>
        </w:rPr>
        <w:t xml:space="preserve">1. </w:t>
      </w:r>
      <w:proofErr w:type="spellStart"/>
      <w:r w:rsidRPr="009C6FFF">
        <w:rPr>
          <w:sz w:val="18"/>
          <w:szCs w:val="18"/>
        </w:rPr>
        <w:t>Grantobiorca</w:t>
      </w:r>
      <w:proofErr w:type="spellEnd"/>
      <w:r w:rsidRPr="009C6FFF">
        <w:rPr>
          <w:sz w:val="18"/>
          <w:szCs w:val="18"/>
        </w:rPr>
        <w:t>, zgodnie z wezwaniem, zobowiązany jest do złożenia w biurze LGD wyjaśnień lub dokumentów  niezbędnych do oceny zgodności zadania z LSR, wyboru operacji lub ustalenia kwoty wsparcia  w terminie</w:t>
      </w:r>
      <w:r w:rsidR="0020094D" w:rsidRPr="009C6FFF">
        <w:rPr>
          <w:sz w:val="18"/>
          <w:szCs w:val="18"/>
        </w:rPr>
        <w:t xml:space="preserve"> 7</w:t>
      </w:r>
      <w:r w:rsidRPr="009C6FFF">
        <w:rPr>
          <w:sz w:val="18"/>
          <w:szCs w:val="18"/>
        </w:rPr>
        <w:t xml:space="preserve"> dni kalendarzowych. </w:t>
      </w:r>
    </w:p>
    <w:p w14:paraId="4385A0D5" w14:textId="77777777" w:rsidR="00F55374" w:rsidRPr="009C6FFF" w:rsidRDefault="00F55374" w:rsidP="00AD683D">
      <w:pPr>
        <w:jc w:val="both"/>
        <w:rPr>
          <w:sz w:val="18"/>
          <w:szCs w:val="18"/>
        </w:rPr>
      </w:pPr>
      <w:r w:rsidRPr="009C6FFF">
        <w:rPr>
          <w:sz w:val="18"/>
          <w:szCs w:val="18"/>
        </w:rPr>
        <w:t xml:space="preserve">a. w przypadku wezwania przekazywanego drogą elektroniczną jako skan pisma (w sytuacji w której beneficjent we wniosku o dofinansowanie podał adres e-mail) – termin liczy się od dnia następującego po dniu wysłania wezwania; </w:t>
      </w:r>
    </w:p>
    <w:p w14:paraId="7877D9FA" w14:textId="77777777" w:rsidR="00F55374" w:rsidRPr="009C6FFF" w:rsidRDefault="00F55374" w:rsidP="00AD683D">
      <w:pPr>
        <w:jc w:val="both"/>
        <w:rPr>
          <w:sz w:val="18"/>
          <w:szCs w:val="18"/>
        </w:rPr>
      </w:pPr>
      <w:r w:rsidRPr="009C6FFF">
        <w:rPr>
          <w:sz w:val="18"/>
          <w:szCs w:val="18"/>
        </w:rPr>
        <w:t xml:space="preserve">b. w przypadku wezwania przekazanego listem poleconym za zwrotnym potwierdzeniem odbioru – oryginał pisma (w sytuacji w której </w:t>
      </w:r>
      <w:proofErr w:type="spellStart"/>
      <w:r w:rsidRPr="009C6FFF">
        <w:rPr>
          <w:sz w:val="18"/>
          <w:szCs w:val="18"/>
        </w:rPr>
        <w:t>Grantobiorca</w:t>
      </w:r>
      <w:proofErr w:type="spellEnd"/>
      <w:r w:rsidRPr="009C6FFF">
        <w:rPr>
          <w:sz w:val="18"/>
          <w:szCs w:val="18"/>
        </w:rPr>
        <w:t xml:space="preserve"> we wniosku o powierzenie grantu nie podał adresu e-mail) – termin liczy się od dnia doręczenia wezwania. </w:t>
      </w:r>
    </w:p>
    <w:p w14:paraId="28F23A6B" w14:textId="77777777" w:rsidR="00F55374" w:rsidRPr="009C6FFF" w:rsidRDefault="00F55374" w:rsidP="00AD683D">
      <w:pPr>
        <w:jc w:val="both"/>
        <w:rPr>
          <w:sz w:val="18"/>
          <w:szCs w:val="18"/>
        </w:rPr>
      </w:pPr>
      <w:r w:rsidRPr="009C6FFF">
        <w:rPr>
          <w:sz w:val="18"/>
          <w:szCs w:val="18"/>
        </w:rPr>
        <w:t xml:space="preserve">2. Wszelkie wyjaśnienia lub dokumenty niezbędne do oceny i wyboru </w:t>
      </w:r>
      <w:proofErr w:type="spellStart"/>
      <w:r w:rsidRPr="009C6FFF">
        <w:rPr>
          <w:sz w:val="18"/>
          <w:szCs w:val="18"/>
        </w:rPr>
        <w:t>grantobiorcy</w:t>
      </w:r>
      <w:proofErr w:type="spellEnd"/>
      <w:r w:rsidRPr="009C6FFF">
        <w:rPr>
          <w:sz w:val="18"/>
          <w:szCs w:val="18"/>
        </w:rPr>
        <w:t xml:space="preserve"> lub ustalenia kwoty wsparcia wynikające z wezwania, powinny być doręczone w formie papierowej bezpośrednio w siedzibie LGD (decyduje data wpływu dokumentów </w:t>
      </w:r>
      <w:r w:rsidRPr="009C6FFF">
        <w:rPr>
          <w:sz w:val="18"/>
          <w:szCs w:val="18"/>
        </w:rPr>
        <w:lastRenderedPageBreak/>
        <w:t xml:space="preserve">do LGD) lub drogą pocztową (liczy się data nadania ze stempla pocztowego). </w:t>
      </w:r>
    </w:p>
    <w:p w14:paraId="6FB7D23E" w14:textId="77777777" w:rsidR="0025212A" w:rsidRPr="009C6FFF" w:rsidRDefault="00F55374" w:rsidP="00AD683D">
      <w:pPr>
        <w:jc w:val="both"/>
        <w:rPr>
          <w:sz w:val="18"/>
          <w:szCs w:val="18"/>
        </w:rPr>
      </w:pPr>
      <w:r w:rsidRPr="009C6FFF">
        <w:rPr>
          <w:sz w:val="18"/>
          <w:szCs w:val="18"/>
        </w:rPr>
        <w:t>3. W razie złożenia wyjaśnień lub dokumentów po terminie wskazanym w wezwaniu, nie są one brane pod uwagę na etapie rozpatrywania wniosku o powierzenie grantu.</w:t>
      </w:r>
    </w:p>
    <w:p w14:paraId="7A097747" w14:textId="77777777" w:rsidR="00F55374" w:rsidRPr="009C6FFF" w:rsidRDefault="00F55374" w:rsidP="00AD683D">
      <w:pPr>
        <w:jc w:val="both"/>
        <w:rPr>
          <w:b/>
          <w:sz w:val="20"/>
          <w:szCs w:val="20"/>
        </w:rPr>
      </w:pPr>
    </w:p>
    <w:p w14:paraId="5831C837" w14:textId="77777777" w:rsidR="002935CF" w:rsidRPr="009C6FFF" w:rsidRDefault="002935CF" w:rsidP="00AD683D">
      <w:pPr>
        <w:jc w:val="both"/>
        <w:rPr>
          <w:b/>
          <w:sz w:val="20"/>
          <w:szCs w:val="20"/>
        </w:rPr>
      </w:pPr>
    </w:p>
    <w:p w14:paraId="08DAD5B4" w14:textId="77777777" w:rsidR="002935CF" w:rsidRPr="009C6FFF" w:rsidRDefault="002935CF" w:rsidP="00AD683D">
      <w:pPr>
        <w:jc w:val="both"/>
        <w:rPr>
          <w:b/>
          <w:sz w:val="20"/>
          <w:szCs w:val="20"/>
        </w:rPr>
      </w:pPr>
    </w:p>
    <w:p w14:paraId="4E450732" w14:textId="77777777" w:rsidR="00A80CCD" w:rsidRPr="009C6FFF" w:rsidRDefault="00A80CCD" w:rsidP="00AD683D">
      <w:pPr>
        <w:ind w:left="5664"/>
        <w:jc w:val="both"/>
        <w:rPr>
          <w:i/>
          <w:sz w:val="20"/>
          <w:szCs w:val="20"/>
        </w:rPr>
      </w:pPr>
      <w:r w:rsidRPr="009C6FFF">
        <w:rPr>
          <w:i/>
          <w:sz w:val="20"/>
          <w:szCs w:val="20"/>
        </w:rPr>
        <w:t xml:space="preserve">      </w:t>
      </w:r>
    </w:p>
    <w:p w14:paraId="4931FAD4" w14:textId="77777777" w:rsidR="00AD683D" w:rsidRPr="009C6FFF" w:rsidRDefault="00AD683D" w:rsidP="00AD683D">
      <w:pPr>
        <w:ind w:left="5664"/>
        <w:jc w:val="both"/>
        <w:rPr>
          <w:i/>
          <w:sz w:val="20"/>
          <w:szCs w:val="20"/>
        </w:rPr>
      </w:pPr>
      <w:r w:rsidRPr="009C6FFF">
        <w:rPr>
          <w:i/>
          <w:sz w:val="20"/>
          <w:szCs w:val="20"/>
        </w:rPr>
        <w:t>………………………………..</w:t>
      </w:r>
    </w:p>
    <w:p w14:paraId="1D7085E9" w14:textId="77777777" w:rsidR="00BA38B2" w:rsidRPr="009C6FFF" w:rsidRDefault="002935CF" w:rsidP="002935CF">
      <w:pPr>
        <w:jc w:val="center"/>
        <w:rPr>
          <w:i/>
          <w:sz w:val="20"/>
          <w:szCs w:val="20"/>
        </w:rPr>
      </w:pPr>
      <w:r w:rsidRPr="009C6FFF">
        <w:rPr>
          <w:i/>
          <w:sz w:val="20"/>
          <w:szCs w:val="20"/>
        </w:rPr>
        <w:t xml:space="preserve">                                                                                             </w:t>
      </w:r>
      <w:r w:rsidR="00F55374" w:rsidRPr="009C6FFF">
        <w:rPr>
          <w:i/>
          <w:sz w:val="20"/>
          <w:szCs w:val="20"/>
        </w:rPr>
        <w:t>Pieczęć/</w:t>
      </w:r>
      <w:r w:rsidR="00AD683D" w:rsidRPr="009C6FFF">
        <w:rPr>
          <w:i/>
          <w:sz w:val="20"/>
          <w:szCs w:val="20"/>
        </w:rPr>
        <w:t xml:space="preserve">Podpis </w:t>
      </w:r>
    </w:p>
    <w:p w14:paraId="00CE0EE5" w14:textId="77777777" w:rsidR="00E6571B" w:rsidRPr="009C6FFF" w:rsidRDefault="00E6571B" w:rsidP="00E6571B">
      <w:pPr>
        <w:widowControl/>
        <w:suppressAutoHyphens w:val="0"/>
        <w:spacing w:after="200" w:line="276" w:lineRule="auto"/>
        <w:rPr>
          <w:i/>
          <w:sz w:val="18"/>
          <w:szCs w:val="18"/>
        </w:rPr>
      </w:pPr>
      <w:r w:rsidRPr="009C6FFF">
        <w:rPr>
          <w:i/>
          <w:sz w:val="18"/>
          <w:szCs w:val="18"/>
        </w:rPr>
        <w:t xml:space="preserve">* niepotrzebne skreślić </w:t>
      </w:r>
      <w:r w:rsidRPr="009C6FFF">
        <w:rPr>
          <w:i/>
          <w:sz w:val="18"/>
          <w:szCs w:val="18"/>
        </w:rPr>
        <w:br w:type="page"/>
      </w:r>
    </w:p>
    <w:p w14:paraId="7C1E1319" w14:textId="77777777" w:rsidR="00BA38B2" w:rsidRPr="009C6FFF" w:rsidRDefault="00BA38B2" w:rsidP="00BA38B2">
      <w:pPr>
        <w:widowControl/>
        <w:suppressAutoHyphens w:val="0"/>
        <w:spacing w:after="200" w:line="276" w:lineRule="auto"/>
        <w:jc w:val="right"/>
        <w:rPr>
          <w:sz w:val="20"/>
          <w:szCs w:val="20"/>
        </w:rPr>
      </w:pPr>
      <w:r w:rsidRPr="009C6FFF">
        <w:rPr>
          <w:b/>
          <w:sz w:val="20"/>
          <w:szCs w:val="20"/>
        </w:rPr>
        <w:lastRenderedPageBreak/>
        <w:t>Załącznik n</w:t>
      </w:r>
      <w:r w:rsidRPr="009C6FFF">
        <w:rPr>
          <w:b/>
          <w:color w:val="auto"/>
          <w:sz w:val="20"/>
          <w:szCs w:val="20"/>
        </w:rPr>
        <w:t>r</w:t>
      </w:r>
      <w:r w:rsidR="00FF2116" w:rsidRPr="009C6FFF">
        <w:rPr>
          <w:b/>
          <w:color w:val="auto"/>
          <w:sz w:val="20"/>
          <w:szCs w:val="20"/>
        </w:rPr>
        <w:t xml:space="preserve"> </w:t>
      </w:r>
      <w:r w:rsidR="00D530D2" w:rsidRPr="009C6FFF">
        <w:rPr>
          <w:b/>
          <w:color w:val="auto"/>
          <w:sz w:val="20"/>
          <w:szCs w:val="20"/>
        </w:rPr>
        <w:t xml:space="preserve">12 </w:t>
      </w:r>
      <w:r w:rsidRPr="009C6FFF">
        <w:rPr>
          <w:b/>
          <w:sz w:val="20"/>
          <w:szCs w:val="20"/>
        </w:rPr>
        <w:t>do Procedury</w:t>
      </w:r>
      <w:r w:rsidRPr="009C6FFF">
        <w:rPr>
          <w:sz w:val="20"/>
          <w:szCs w:val="20"/>
        </w:rPr>
        <w:t xml:space="preserve"> - Raport z czynności kontrolnych wykonanych w ramach wizyty</w:t>
      </w:r>
    </w:p>
    <w:p w14:paraId="28CF90DC" w14:textId="77777777" w:rsidR="00BA38B2" w:rsidRPr="009C6FFF" w:rsidRDefault="00BA38B2" w:rsidP="00BA38B2">
      <w:pPr>
        <w:widowControl/>
        <w:suppressAutoHyphens w:val="0"/>
        <w:spacing w:after="200" w:line="276" w:lineRule="auto"/>
        <w:jc w:val="center"/>
        <w:rPr>
          <w:rFonts w:eastAsia="Times New Roman"/>
          <w:b/>
          <w:bCs/>
          <w:sz w:val="20"/>
          <w:szCs w:val="20"/>
          <w:lang w:eastAsia="en-US"/>
        </w:rPr>
      </w:pPr>
      <w:r w:rsidRPr="009C6FFF">
        <w:rPr>
          <w:rFonts w:eastAsia="Times New Roman"/>
          <w:b/>
          <w:bCs/>
          <w:sz w:val="20"/>
          <w:szCs w:val="20"/>
          <w:lang w:eastAsia="en-US"/>
        </w:rPr>
        <w:t xml:space="preserve">Raport z czynności kontrolnych wykonanych w ramach wizyty </w:t>
      </w:r>
    </w:p>
    <w:p w14:paraId="3DF500CB" w14:textId="77777777" w:rsidR="00BA38B2" w:rsidRPr="009C6FFF" w:rsidRDefault="00BA38B2" w:rsidP="00BA38B2">
      <w:pPr>
        <w:pStyle w:val="Nagwek31"/>
        <w:ind w:left="0" w:right="2271"/>
        <w:rPr>
          <w:sz w:val="20"/>
          <w:szCs w:val="20"/>
          <w:lang w:val="pl-PL"/>
        </w:rPr>
      </w:pPr>
      <w:r w:rsidRPr="009C6FFF">
        <w:rPr>
          <w:sz w:val="20"/>
          <w:szCs w:val="20"/>
          <w:lang w:val="pl-PL"/>
        </w:rPr>
        <w:t>I. Dane podstawowe</w:t>
      </w:r>
    </w:p>
    <w:p w14:paraId="7B2C4069" w14:textId="77777777" w:rsidR="00BA38B2" w:rsidRPr="009C6FFF" w:rsidRDefault="00BA38B2" w:rsidP="00BA38B2">
      <w:pPr>
        <w:pStyle w:val="Nagwek31"/>
        <w:ind w:left="0" w:right="2271"/>
        <w:rPr>
          <w:sz w:val="20"/>
          <w:szCs w:val="20"/>
          <w:lang w:val="pl-PL"/>
        </w:rPr>
      </w:pPr>
    </w:p>
    <w:p w14:paraId="6BB00616" w14:textId="77777777" w:rsidR="00BA38B2" w:rsidRPr="009C6FFF" w:rsidRDefault="00071575" w:rsidP="00BA38B2">
      <w:pPr>
        <w:pStyle w:val="Nagwek31"/>
        <w:ind w:left="0" w:right="2271"/>
        <w:rPr>
          <w:b w:val="0"/>
          <w:bCs w:val="0"/>
          <w:sz w:val="20"/>
          <w:szCs w:val="20"/>
          <w:lang w:val="pl-PL"/>
        </w:rPr>
      </w:pPr>
      <w:proofErr w:type="spellStart"/>
      <w:r w:rsidRPr="009C6FFF">
        <w:rPr>
          <w:sz w:val="20"/>
          <w:szCs w:val="20"/>
          <w:lang w:val="pl-PL"/>
        </w:rPr>
        <w:t>Grantobiorca</w:t>
      </w:r>
      <w:proofErr w:type="spellEnd"/>
      <w:r w:rsidRPr="009C6FFF">
        <w:rPr>
          <w:sz w:val="20"/>
          <w:szCs w:val="20"/>
          <w:lang w:val="pl-PL"/>
        </w:rPr>
        <w:t xml:space="preserve"> </w:t>
      </w:r>
    </w:p>
    <w:p w14:paraId="5AE66344" w14:textId="77777777" w:rsidR="00BA38B2" w:rsidRPr="009C6FFF" w:rsidRDefault="00BA38B2" w:rsidP="00BA38B2">
      <w:pPr>
        <w:tabs>
          <w:tab w:val="left" w:pos="3305"/>
        </w:tabs>
        <w:ind w:right="2271"/>
        <w:rPr>
          <w:rFonts w:eastAsia="Times New Roman"/>
          <w:sz w:val="20"/>
          <w:szCs w:val="20"/>
        </w:rPr>
      </w:pPr>
      <w:r w:rsidRPr="009C6FFF">
        <w:rPr>
          <w:sz w:val="20"/>
          <w:szCs w:val="20"/>
        </w:rPr>
        <w:t>Nazwa: …………………..</w:t>
      </w:r>
      <w:r w:rsidR="00D9576B" w:rsidRPr="009C6FFF">
        <w:rPr>
          <w:sz w:val="20"/>
          <w:szCs w:val="20"/>
        </w:rPr>
        <w:t>…………</w:t>
      </w:r>
    </w:p>
    <w:p w14:paraId="537B097C" w14:textId="77777777" w:rsidR="00BA38B2" w:rsidRPr="009C6FFF" w:rsidRDefault="00BA38B2" w:rsidP="00BA38B2">
      <w:pPr>
        <w:rPr>
          <w:sz w:val="20"/>
          <w:szCs w:val="20"/>
        </w:rPr>
      </w:pPr>
      <w:r w:rsidRPr="009C6FFF">
        <w:rPr>
          <w:sz w:val="20"/>
          <w:szCs w:val="20"/>
        </w:rPr>
        <w:t xml:space="preserve">Dane  </w:t>
      </w:r>
      <w:r w:rsidRPr="009C6FFF">
        <w:rPr>
          <w:spacing w:val="12"/>
          <w:sz w:val="20"/>
          <w:szCs w:val="20"/>
        </w:rPr>
        <w:t xml:space="preserve"> </w:t>
      </w:r>
      <w:r w:rsidRPr="009C6FFF">
        <w:rPr>
          <w:sz w:val="20"/>
          <w:szCs w:val="20"/>
        </w:rPr>
        <w:t>teleadresowe      ………………</w:t>
      </w:r>
      <w:r w:rsidR="00D9576B" w:rsidRPr="009C6FFF">
        <w:rPr>
          <w:sz w:val="20"/>
          <w:szCs w:val="20"/>
        </w:rPr>
        <w:t>……………………………</w:t>
      </w:r>
    </w:p>
    <w:p w14:paraId="3227B576" w14:textId="77777777" w:rsidR="00D9576B" w:rsidRPr="009C6FFF" w:rsidRDefault="00D9576B" w:rsidP="00BA38B2">
      <w:pPr>
        <w:pStyle w:val="Tekstpodstawowy"/>
        <w:tabs>
          <w:tab w:val="left" w:pos="3305"/>
        </w:tabs>
        <w:spacing w:after="0" w:line="240" w:lineRule="auto"/>
        <w:ind w:right="2271"/>
        <w:rPr>
          <w:rFonts w:ascii="Times New Roman" w:hAnsi="Times New Roman" w:cs="Times New Roman"/>
          <w:sz w:val="20"/>
          <w:szCs w:val="20"/>
        </w:rPr>
      </w:pPr>
      <w:r w:rsidRPr="009C6FFF">
        <w:rPr>
          <w:rFonts w:ascii="Times New Roman" w:hAnsi="Times New Roman" w:cs="Times New Roman"/>
          <w:sz w:val="20"/>
          <w:szCs w:val="20"/>
        </w:rPr>
        <w:t xml:space="preserve">                                          ……………………………………………</w:t>
      </w:r>
    </w:p>
    <w:p w14:paraId="38693A6C" w14:textId="77777777" w:rsidR="00BA38B2" w:rsidRPr="009C6FFF" w:rsidRDefault="00BA38B2" w:rsidP="00BA38B2">
      <w:pPr>
        <w:pStyle w:val="Tekstpodstawowy"/>
        <w:tabs>
          <w:tab w:val="left" w:pos="3305"/>
        </w:tabs>
        <w:spacing w:after="0" w:line="240" w:lineRule="auto"/>
        <w:ind w:right="2271"/>
        <w:rPr>
          <w:rFonts w:ascii="Times New Roman" w:hAnsi="Times New Roman" w:cs="Times New Roman"/>
          <w:sz w:val="20"/>
          <w:szCs w:val="20"/>
        </w:rPr>
      </w:pPr>
      <w:r w:rsidRPr="009C6FFF">
        <w:rPr>
          <w:rFonts w:ascii="Times New Roman" w:hAnsi="Times New Roman" w:cs="Times New Roman"/>
          <w:sz w:val="20"/>
          <w:szCs w:val="20"/>
        </w:rPr>
        <w:t xml:space="preserve">Numer  </w:t>
      </w:r>
      <w:r w:rsidRPr="009C6FFF">
        <w:rPr>
          <w:rFonts w:ascii="Times New Roman" w:hAnsi="Times New Roman" w:cs="Times New Roman"/>
          <w:spacing w:val="14"/>
          <w:sz w:val="20"/>
          <w:szCs w:val="20"/>
        </w:rPr>
        <w:t xml:space="preserve"> </w:t>
      </w:r>
      <w:r w:rsidRPr="009C6FFF">
        <w:rPr>
          <w:rFonts w:ascii="Times New Roman" w:hAnsi="Times New Roman" w:cs="Times New Roman"/>
          <w:sz w:val="20"/>
          <w:szCs w:val="20"/>
        </w:rPr>
        <w:t>KRS:</w:t>
      </w:r>
      <w:r w:rsidRPr="009C6FFF">
        <w:rPr>
          <w:rFonts w:ascii="Times New Roman" w:hAnsi="Times New Roman" w:cs="Times New Roman"/>
          <w:sz w:val="20"/>
          <w:szCs w:val="20"/>
        </w:rPr>
        <w:tab/>
        <w:t>…………</w:t>
      </w:r>
      <w:r w:rsidR="00D9576B" w:rsidRPr="009C6FFF">
        <w:rPr>
          <w:rFonts w:ascii="Times New Roman" w:hAnsi="Times New Roman" w:cs="Times New Roman"/>
          <w:sz w:val="20"/>
          <w:szCs w:val="20"/>
        </w:rPr>
        <w:t>…</w:t>
      </w:r>
      <w:r w:rsidR="00995753" w:rsidRPr="009C6FFF">
        <w:rPr>
          <w:rFonts w:ascii="Times New Roman" w:hAnsi="Times New Roman" w:cs="Times New Roman"/>
          <w:sz w:val="20"/>
          <w:szCs w:val="20"/>
        </w:rPr>
        <w:t>…</w:t>
      </w:r>
    </w:p>
    <w:p w14:paraId="37F310CF" w14:textId="77777777" w:rsidR="00BA38B2" w:rsidRPr="009C6FFF" w:rsidRDefault="00BA38B2" w:rsidP="00BA38B2">
      <w:pPr>
        <w:pStyle w:val="Tekstpodstawowy"/>
        <w:tabs>
          <w:tab w:val="left" w:pos="3305"/>
        </w:tabs>
        <w:spacing w:after="0" w:line="240" w:lineRule="auto"/>
        <w:ind w:right="2271"/>
        <w:rPr>
          <w:rFonts w:ascii="Times New Roman" w:hAnsi="Times New Roman" w:cs="Times New Roman"/>
          <w:sz w:val="20"/>
          <w:szCs w:val="20"/>
        </w:rPr>
      </w:pPr>
      <w:r w:rsidRPr="009C6FFF">
        <w:rPr>
          <w:rFonts w:ascii="Times New Roman" w:hAnsi="Times New Roman" w:cs="Times New Roman"/>
          <w:sz w:val="20"/>
          <w:szCs w:val="20"/>
        </w:rPr>
        <w:t xml:space="preserve">Numer  </w:t>
      </w:r>
      <w:r w:rsidRPr="009C6FFF">
        <w:rPr>
          <w:rFonts w:ascii="Times New Roman" w:hAnsi="Times New Roman" w:cs="Times New Roman"/>
          <w:spacing w:val="12"/>
          <w:sz w:val="20"/>
          <w:szCs w:val="20"/>
        </w:rPr>
        <w:t xml:space="preserve"> </w:t>
      </w:r>
      <w:r w:rsidRPr="009C6FFF">
        <w:rPr>
          <w:rFonts w:ascii="Times New Roman" w:hAnsi="Times New Roman" w:cs="Times New Roman"/>
          <w:sz w:val="20"/>
          <w:szCs w:val="20"/>
        </w:rPr>
        <w:t>NIP:</w:t>
      </w:r>
      <w:r w:rsidRPr="009C6FFF">
        <w:rPr>
          <w:rFonts w:ascii="Times New Roman" w:hAnsi="Times New Roman" w:cs="Times New Roman"/>
          <w:sz w:val="20"/>
          <w:szCs w:val="20"/>
        </w:rPr>
        <w:tab/>
        <w:t>…………</w:t>
      </w:r>
      <w:r w:rsidR="00D9576B" w:rsidRPr="009C6FFF">
        <w:rPr>
          <w:rFonts w:ascii="Times New Roman" w:hAnsi="Times New Roman" w:cs="Times New Roman"/>
          <w:sz w:val="20"/>
          <w:szCs w:val="20"/>
        </w:rPr>
        <w:t>…</w:t>
      </w:r>
      <w:r w:rsidR="00995753" w:rsidRPr="009C6FFF">
        <w:rPr>
          <w:rFonts w:ascii="Times New Roman" w:hAnsi="Times New Roman" w:cs="Times New Roman"/>
          <w:sz w:val="20"/>
          <w:szCs w:val="20"/>
        </w:rPr>
        <w:t>…</w:t>
      </w:r>
    </w:p>
    <w:p w14:paraId="02D8AB4C" w14:textId="77777777" w:rsidR="00BA38B2" w:rsidRPr="009C6FFF" w:rsidRDefault="00BA38B2" w:rsidP="00BA38B2">
      <w:pPr>
        <w:pStyle w:val="Tekstpodstawowy"/>
        <w:tabs>
          <w:tab w:val="left" w:pos="3305"/>
        </w:tabs>
        <w:spacing w:after="0" w:line="240" w:lineRule="auto"/>
        <w:ind w:right="2271"/>
        <w:rPr>
          <w:rFonts w:ascii="Times New Roman" w:hAnsi="Times New Roman" w:cs="Times New Roman"/>
          <w:sz w:val="20"/>
          <w:szCs w:val="20"/>
          <w:lang w:val="en-GB"/>
        </w:rPr>
      </w:pPr>
      <w:proofErr w:type="spellStart"/>
      <w:r w:rsidRPr="009C6FFF">
        <w:rPr>
          <w:rFonts w:ascii="Times New Roman" w:hAnsi="Times New Roman" w:cs="Times New Roman"/>
          <w:sz w:val="20"/>
          <w:szCs w:val="20"/>
          <w:lang w:val="en-GB"/>
        </w:rPr>
        <w:t>Numer</w:t>
      </w:r>
      <w:proofErr w:type="spellEnd"/>
      <w:r w:rsidRPr="009C6FFF">
        <w:rPr>
          <w:rFonts w:ascii="Times New Roman" w:hAnsi="Times New Roman" w:cs="Times New Roman"/>
          <w:sz w:val="20"/>
          <w:szCs w:val="20"/>
          <w:lang w:val="en-GB"/>
        </w:rPr>
        <w:t xml:space="preserve">  </w:t>
      </w:r>
      <w:r w:rsidRPr="009C6FFF">
        <w:rPr>
          <w:rFonts w:ascii="Times New Roman" w:hAnsi="Times New Roman" w:cs="Times New Roman"/>
          <w:spacing w:val="14"/>
          <w:sz w:val="20"/>
          <w:szCs w:val="20"/>
          <w:lang w:val="en-GB"/>
        </w:rPr>
        <w:t xml:space="preserve"> </w:t>
      </w:r>
      <w:r w:rsidRPr="009C6FFF">
        <w:rPr>
          <w:rFonts w:ascii="Times New Roman" w:hAnsi="Times New Roman" w:cs="Times New Roman"/>
          <w:sz w:val="20"/>
          <w:szCs w:val="20"/>
          <w:lang w:val="en-GB"/>
        </w:rPr>
        <w:t>REGON:</w:t>
      </w:r>
      <w:r w:rsidRPr="009C6FFF">
        <w:rPr>
          <w:rFonts w:ascii="Times New Roman" w:hAnsi="Times New Roman" w:cs="Times New Roman"/>
          <w:sz w:val="20"/>
          <w:szCs w:val="20"/>
          <w:lang w:val="en-GB"/>
        </w:rPr>
        <w:tab/>
        <w:t>……………</w:t>
      </w:r>
      <w:r w:rsidR="00995753" w:rsidRPr="009C6FFF">
        <w:rPr>
          <w:rFonts w:ascii="Times New Roman" w:hAnsi="Times New Roman" w:cs="Times New Roman"/>
          <w:sz w:val="20"/>
          <w:szCs w:val="20"/>
          <w:lang w:val="en-GB"/>
        </w:rPr>
        <w:t>…</w:t>
      </w:r>
    </w:p>
    <w:p w14:paraId="4D302AC5" w14:textId="77777777" w:rsidR="00BA38B2" w:rsidRPr="009C6FFF" w:rsidRDefault="00BA38B2" w:rsidP="00BA38B2">
      <w:pPr>
        <w:pStyle w:val="Tekstpodstawowy"/>
        <w:tabs>
          <w:tab w:val="left" w:pos="3305"/>
        </w:tabs>
        <w:spacing w:after="0" w:line="240" w:lineRule="auto"/>
        <w:ind w:right="2271"/>
        <w:rPr>
          <w:rFonts w:ascii="Times New Roman" w:hAnsi="Times New Roman" w:cs="Times New Roman"/>
          <w:sz w:val="20"/>
          <w:szCs w:val="20"/>
        </w:rPr>
      </w:pPr>
      <w:r w:rsidRPr="009C6FFF">
        <w:rPr>
          <w:rFonts w:ascii="Times New Roman" w:hAnsi="Times New Roman" w:cs="Times New Roman"/>
          <w:sz w:val="20"/>
          <w:szCs w:val="20"/>
        </w:rPr>
        <w:t xml:space="preserve">Numer  </w:t>
      </w:r>
      <w:r w:rsidRPr="009C6FFF">
        <w:rPr>
          <w:rFonts w:ascii="Times New Roman" w:hAnsi="Times New Roman" w:cs="Times New Roman"/>
          <w:spacing w:val="10"/>
          <w:sz w:val="20"/>
          <w:szCs w:val="20"/>
        </w:rPr>
        <w:t xml:space="preserve"> </w:t>
      </w:r>
      <w:r w:rsidRPr="009C6FFF">
        <w:rPr>
          <w:rFonts w:ascii="Times New Roman" w:hAnsi="Times New Roman" w:cs="Times New Roman"/>
          <w:sz w:val="20"/>
          <w:szCs w:val="20"/>
        </w:rPr>
        <w:t>identyfikacyjny:</w:t>
      </w:r>
      <w:r w:rsidRPr="009C6FFF">
        <w:rPr>
          <w:rFonts w:ascii="Times New Roman" w:hAnsi="Times New Roman" w:cs="Times New Roman"/>
          <w:sz w:val="20"/>
          <w:szCs w:val="20"/>
        </w:rPr>
        <w:tab/>
        <w:t>…………</w:t>
      </w:r>
      <w:r w:rsidR="00D9576B" w:rsidRPr="009C6FFF">
        <w:rPr>
          <w:rFonts w:ascii="Times New Roman" w:hAnsi="Times New Roman" w:cs="Times New Roman"/>
          <w:sz w:val="20"/>
          <w:szCs w:val="20"/>
        </w:rPr>
        <w:t>…</w:t>
      </w:r>
      <w:r w:rsidR="00995753" w:rsidRPr="009C6FFF">
        <w:rPr>
          <w:rFonts w:ascii="Times New Roman" w:hAnsi="Times New Roman" w:cs="Times New Roman"/>
          <w:sz w:val="20"/>
          <w:szCs w:val="20"/>
        </w:rPr>
        <w:t>…</w:t>
      </w:r>
    </w:p>
    <w:p w14:paraId="4BE5AF32" w14:textId="77777777" w:rsidR="00BA38B2" w:rsidRPr="009C6FFF" w:rsidRDefault="00BA38B2" w:rsidP="00BA38B2">
      <w:pPr>
        <w:rPr>
          <w:rFonts w:eastAsia="Times New Roman"/>
          <w:sz w:val="20"/>
          <w:szCs w:val="20"/>
        </w:rPr>
      </w:pPr>
    </w:p>
    <w:tbl>
      <w:tblPr>
        <w:tblW w:w="9932" w:type="dxa"/>
        <w:tblLayout w:type="fixed"/>
        <w:tblCellMar>
          <w:left w:w="0" w:type="dxa"/>
          <w:right w:w="0" w:type="dxa"/>
        </w:tblCellMar>
        <w:tblLook w:val="01E0" w:firstRow="1" w:lastRow="1" w:firstColumn="1" w:lastColumn="1" w:noHBand="0" w:noVBand="0"/>
      </w:tblPr>
      <w:tblGrid>
        <w:gridCol w:w="3799"/>
        <w:gridCol w:w="3260"/>
        <w:gridCol w:w="2873"/>
      </w:tblGrid>
      <w:tr w:rsidR="00BA38B2" w:rsidRPr="009C6FFF" w14:paraId="53DCE6BF" w14:textId="77777777" w:rsidTr="00574D31">
        <w:trPr>
          <w:trHeight w:hRule="exact" w:val="979"/>
        </w:trPr>
        <w:tc>
          <w:tcPr>
            <w:tcW w:w="3799" w:type="dxa"/>
            <w:tcBorders>
              <w:top w:val="single" w:sz="4" w:space="0" w:color="000000"/>
              <w:left w:val="single" w:sz="4" w:space="0" w:color="000000"/>
              <w:bottom w:val="single" w:sz="4" w:space="0" w:color="000000"/>
              <w:right w:val="single" w:sz="4" w:space="0" w:color="000000"/>
            </w:tcBorders>
            <w:shd w:val="clear" w:color="auto" w:fill="EDEBE0"/>
          </w:tcPr>
          <w:p w14:paraId="457EE3A9" w14:textId="77777777" w:rsidR="00BA38B2" w:rsidRPr="009C6FFF" w:rsidRDefault="00BA38B2" w:rsidP="00574D31">
            <w:pPr>
              <w:pStyle w:val="TableParagraph"/>
              <w:ind w:left="102" w:right="862"/>
              <w:rPr>
                <w:rFonts w:ascii="Times New Roman" w:eastAsia="Times New Roman" w:hAnsi="Times New Roman"/>
                <w:sz w:val="20"/>
                <w:szCs w:val="20"/>
                <w:lang w:val="pl-PL"/>
              </w:rPr>
            </w:pPr>
            <w:r w:rsidRPr="009C6FFF">
              <w:rPr>
                <w:rFonts w:ascii="Times New Roman" w:hAnsi="Times New Roman"/>
                <w:sz w:val="20"/>
                <w:szCs w:val="20"/>
                <w:lang w:val="pl-PL"/>
              </w:rPr>
              <w:t>Numer umowy o powierzenie grantu*</w:t>
            </w:r>
          </w:p>
        </w:tc>
        <w:tc>
          <w:tcPr>
            <w:tcW w:w="3260" w:type="dxa"/>
            <w:tcBorders>
              <w:top w:val="single" w:sz="4" w:space="0" w:color="000000"/>
              <w:left w:val="single" w:sz="4" w:space="0" w:color="000000"/>
              <w:bottom w:val="single" w:sz="4" w:space="0" w:color="000000"/>
              <w:right w:val="single" w:sz="4" w:space="0" w:color="000000"/>
            </w:tcBorders>
            <w:shd w:val="clear" w:color="auto" w:fill="EDEBE0"/>
          </w:tcPr>
          <w:p w14:paraId="2FF0A3B6" w14:textId="77777777" w:rsidR="00BA38B2" w:rsidRPr="009C6FFF" w:rsidRDefault="00BA38B2" w:rsidP="00574D31">
            <w:pPr>
              <w:pStyle w:val="TableParagraph"/>
              <w:ind w:left="103"/>
              <w:rPr>
                <w:rFonts w:ascii="Times New Roman" w:eastAsia="Times New Roman" w:hAnsi="Times New Roman"/>
                <w:sz w:val="20"/>
                <w:szCs w:val="20"/>
              </w:rPr>
            </w:pPr>
            <w:r w:rsidRPr="009C6FFF">
              <w:rPr>
                <w:rFonts w:ascii="Times New Roman" w:hAnsi="Times New Roman"/>
                <w:sz w:val="20"/>
                <w:szCs w:val="20"/>
              </w:rPr>
              <w:t xml:space="preserve">Data </w:t>
            </w:r>
            <w:proofErr w:type="spellStart"/>
            <w:r w:rsidRPr="009C6FFF">
              <w:rPr>
                <w:rFonts w:ascii="Times New Roman" w:hAnsi="Times New Roman"/>
                <w:sz w:val="20"/>
                <w:szCs w:val="20"/>
              </w:rPr>
              <w:t>podpisania</w:t>
            </w:r>
            <w:proofErr w:type="spellEnd"/>
            <w:r w:rsidRPr="009C6FFF">
              <w:rPr>
                <w:rFonts w:ascii="Times New Roman" w:hAnsi="Times New Roman"/>
                <w:spacing w:val="-5"/>
                <w:sz w:val="20"/>
                <w:szCs w:val="20"/>
              </w:rPr>
              <w:t xml:space="preserve"> </w:t>
            </w:r>
            <w:proofErr w:type="spellStart"/>
            <w:r w:rsidRPr="009C6FFF">
              <w:rPr>
                <w:rFonts w:ascii="Times New Roman" w:hAnsi="Times New Roman"/>
                <w:sz w:val="20"/>
                <w:szCs w:val="20"/>
              </w:rPr>
              <w:t>umowy</w:t>
            </w:r>
            <w:proofErr w:type="spellEnd"/>
          </w:p>
        </w:tc>
        <w:tc>
          <w:tcPr>
            <w:tcW w:w="2873" w:type="dxa"/>
            <w:tcBorders>
              <w:top w:val="single" w:sz="4" w:space="0" w:color="000000"/>
              <w:left w:val="single" w:sz="4" w:space="0" w:color="000000"/>
              <w:bottom w:val="single" w:sz="4" w:space="0" w:color="000000"/>
              <w:right w:val="single" w:sz="4" w:space="0" w:color="000000"/>
            </w:tcBorders>
            <w:shd w:val="clear" w:color="auto" w:fill="EDEBE0"/>
          </w:tcPr>
          <w:p w14:paraId="3DC54460" w14:textId="77777777" w:rsidR="00BA38B2" w:rsidRPr="009C6FFF" w:rsidRDefault="00BA38B2" w:rsidP="00574D31">
            <w:pPr>
              <w:pStyle w:val="TableParagraph"/>
              <w:ind w:left="103" w:right="637"/>
              <w:rPr>
                <w:rFonts w:ascii="Times New Roman" w:eastAsia="Times New Roman" w:hAnsi="Times New Roman"/>
                <w:sz w:val="20"/>
                <w:szCs w:val="20"/>
                <w:lang w:val="pl-PL"/>
              </w:rPr>
            </w:pPr>
            <w:r w:rsidRPr="009C6FFF">
              <w:rPr>
                <w:rFonts w:ascii="Times New Roman" w:hAnsi="Times New Roman"/>
                <w:sz w:val="20"/>
                <w:szCs w:val="20"/>
                <w:lang w:val="pl-PL"/>
              </w:rPr>
              <w:t>Wysokość przyznanego grantu wg.</w:t>
            </w:r>
            <w:r w:rsidRPr="009C6FFF">
              <w:rPr>
                <w:rFonts w:ascii="Times New Roman" w:hAnsi="Times New Roman"/>
                <w:spacing w:val="-5"/>
                <w:sz w:val="20"/>
                <w:szCs w:val="20"/>
                <w:lang w:val="pl-PL"/>
              </w:rPr>
              <w:t xml:space="preserve"> </w:t>
            </w:r>
            <w:r w:rsidRPr="009C6FFF">
              <w:rPr>
                <w:rFonts w:ascii="Times New Roman" w:hAnsi="Times New Roman"/>
                <w:sz w:val="20"/>
                <w:szCs w:val="20"/>
                <w:lang w:val="pl-PL"/>
              </w:rPr>
              <w:t>umowy</w:t>
            </w:r>
          </w:p>
        </w:tc>
      </w:tr>
      <w:tr w:rsidR="00BA38B2" w:rsidRPr="009C6FFF" w14:paraId="37EE6FDE" w14:textId="77777777" w:rsidTr="00574D31">
        <w:trPr>
          <w:trHeight w:hRule="exact" w:val="978"/>
        </w:trPr>
        <w:tc>
          <w:tcPr>
            <w:tcW w:w="3799" w:type="dxa"/>
            <w:tcBorders>
              <w:top w:val="single" w:sz="4" w:space="0" w:color="000000"/>
              <w:left w:val="single" w:sz="4" w:space="0" w:color="000000"/>
              <w:bottom w:val="single" w:sz="4" w:space="0" w:color="000000"/>
              <w:right w:val="single" w:sz="4" w:space="0" w:color="000000"/>
            </w:tcBorders>
            <w:shd w:val="clear" w:color="auto" w:fill="EDEBE0"/>
          </w:tcPr>
          <w:p w14:paraId="5C8D1F5A" w14:textId="77777777" w:rsidR="00BA38B2" w:rsidRPr="009C6FFF" w:rsidRDefault="00BA38B2" w:rsidP="00574D31">
            <w:pPr>
              <w:pStyle w:val="TableParagraph"/>
              <w:ind w:left="102" w:right="569"/>
              <w:rPr>
                <w:rFonts w:ascii="Times New Roman" w:eastAsia="Times New Roman" w:hAnsi="Times New Roman"/>
                <w:sz w:val="20"/>
                <w:szCs w:val="20"/>
              </w:rPr>
            </w:pPr>
            <w:proofErr w:type="spellStart"/>
            <w:r w:rsidRPr="009C6FFF">
              <w:rPr>
                <w:rFonts w:ascii="Times New Roman" w:hAnsi="Times New Roman"/>
                <w:sz w:val="20"/>
                <w:szCs w:val="20"/>
              </w:rPr>
              <w:t>Kwota</w:t>
            </w:r>
            <w:proofErr w:type="spellEnd"/>
            <w:r w:rsidRPr="009C6FFF">
              <w:rPr>
                <w:rFonts w:ascii="Times New Roman" w:hAnsi="Times New Roman"/>
                <w:sz w:val="20"/>
                <w:szCs w:val="20"/>
              </w:rPr>
              <w:t xml:space="preserve"> </w:t>
            </w:r>
            <w:proofErr w:type="spellStart"/>
            <w:r w:rsidRPr="009C6FFF">
              <w:rPr>
                <w:rFonts w:ascii="Times New Roman" w:hAnsi="Times New Roman"/>
                <w:sz w:val="20"/>
                <w:szCs w:val="20"/>
              </w:rPr>
              <w:t>przyznanej</w:t>
            </w:r>
            <w:proofErr w:type="spellEnd"/>
            <w:r w:rsidRPr="009C6FFF">
              <w:rPr>
                <w:rFonts w:ascii="Times New Roman" w:hAnsi="Times New Roman"/>
                <w:spacing w:val="-9"/>
                <w:sz w:val="20"/>
                <w:szCs w:val="20"/>
              </w:rPr>
              <w:t xml:space="preserve"> </w:t>
            </w:r>
            <w:proofErr w:type="spellStart"/>
            <w:r w:rsidRPr="009C6FFF">
              <w:rPr>
                <w:rFonts w:ascii="Times New Roman" w:hAnsi="Times New Roman"/>
                <w:sz w:val="20"/>
                <w:szCs w:val="20"/>
              </w:rPr>
              <w:t>pomocy</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EDEBE0"/>
          </w:tcPr>
          <w:p w14:paraId="2CF8A41A" w14:textId="77777777" w:rsidR="00BA38B2" w:rsidRPr="009C6FFF" w:rsidRDefault="00BA38B2" w:rsidP="00574D31">
            <w:pPr>
              <w:pStyle w:val="TableParagraph"/>
              <w:ind w:left="103"/>
              <w:rPr>
                <w:rFonts w:ascii="Times New Roman" w:hAnsi="Times New Roman"/>
                <w:sz w:val="20"/>
                <w:szCs w:val="20"/>
                <w:lang w:val="pl-PL"/>
              </w:rPr>
            </w:pPr>
            <w:r w:rsidRPr="009C6FFF">
              <w:rPr>
                <w:rFonts w:ascii="Times New Roman" w:hAnsi="Times New Roman"/>
                <w:sz w:val="20"/>
                <w:szCs w:val="20"/>
                <w:lang w:val="pl-PL"/>
              </w:rPr>
              <w:t>w tym ze środków</w:t>
            </w:r>
            <w:r w:rsidRPr="009C6FFF">
              <w:rPr>
                <w:rFonts w:ascii="Times New Roman" w:hAnsi="Times New Roman"/>
                <w:spacing w:val="-3"/>
                <w:sz w:val="20"/>
                <w:szCs w:val="20"/>
                <w:lang w:val="pl-PL"/>
              </w:rPr>
              <w:t xml:space="preserve"> </w:t>
            </w:r>
            <w:r w:rsidRPr="009C6FFF">
              <w:rPr>
                <w:rFonts w:ascii="Times New Roman" w:hAnsi="Times New Roman"/>
                <w:sz w:val="20"/>
                <w:szCs w:val="20"/>
                <w:lang w:val="pl-PL"/>
              </w:rPr>
              <w:t>EFRROW</w:t>
            </w:r>
          </w:p>
          <w:p w14:paraId="59BC3C35" w14:textId="77777777" w:rsidR="00BA38B2" w:rsidRPr="009C6FFF" w:rsidRDefault="00BA38B2" w:rsidP="00574D31">
            <w:pPr>
              <w:pStyle w:val="TableParagraph"/>
              <w:ind w:left="103"/>
              <w:rPr>
                <w:rFonts w:ascii="Times New Roman" w:eastAsia="Times New Roman" w:hAnsi="Times New Roman"/>
                <w:sz w:val="20"/>
                <w:szCs w:val="20"/>
                <w:lang w:val="pl-PL"/>
              </w:rPr>
            </w:pPr>
          </w:p>
        </w:tc>
        <w:tc>
          <w:tcPr>
            <w:tcW w:w="2873" w:type="dxa"/>
            <w:tcBorders>
              <w:top w:val="single" w:sz="4" w:space="0" w:color="000000"/>
              <w:left w:val="single" w:sz="4" w:space="0" w:color="000000"/>
              <w:bottom w:val="single" w:sz="4" w:space="0" w:color="000000"/>
              <w:right w:val="single" w:sz="4" w:space="0" w:color="000000"/>
            </w:tcBorders>
            <w:shd w:val="clear" w:color="auto" w:fill="EDEBE0"/>
          </w:tcPr>
          <w:p w14:paraId="255E9107" w14:textId="77777777" w:rsidR="00BA38B2" w:rsidRPr="009C6FFF" w:rsidRDefault="00BA38B2" w:rsidP="00574D31">
            <w:pPr>
              <w:pStyle w:val="TableParagraph"/>
              <w:ind w:left="103" w:right="734"/>
              <w:rPr>
                <w:rFonts w:ascii="Times New Roman" w:eastAsia="Times New Roman" w:hAnsi="Times New Roman"/>
                <w:sz w:val="20"/>
                <w:szCs w:val="20"/>
                <w:lang w:val="pl-PL"/>
              </w:rPr>
            </w:pPr>
            <w:r w:rsidRPr="009C6FFF">
              <w:rPr>
                <w:rFonts w:ascii="Times New Roman" w:hAnsi="Times New Roman"/>
                <w:sz w:val="20"/>
                <w:szCs w:val="20"/>
                <w:lang w:val="pl-PL"/>
              </w:rPr>
              <w:t>w tym z publicznych środków</w:t>
            </w:r>
            <w:r w:rsidRPr="009C6FFF">
              <w:rPr>
                <w:rFonts w:ascii="Times New Roman" w:hAnsi="Times New Roman"/>
                <w:spacing w:val="-4"/>
                <w:sz w:val="20"/>
                <w:szCs w:val="20"/>
                <w:lang w:val="pl-PL"/>
              </w:rPr>
              <w:t xml:space="preserve"> </w:t>
            </w:r>
            <w:r w:rsidRPr="009C6FFF">
              <w:rPr>
                <w:rFonts w:ascii="Times New Roman" w:hAnsi="Times New Roman"/>
                <w:sz w:val="20"/>
                <w:szCs w:val="20"/>
                <w:lang w:val="pl-PL"/>
              </w:rPr>
              <w:t>krajowych</w:t>
            </w:r>
          </w:p>
        </w:tc>
      </w:tr>
    </w:tbl>
    <w:p w14:paraId="51466593" w14:textId="77777777" w:rsidR="008647B6" w:rsidRPr="009C6FFF" w:rsidRDefault="008647B6" w:rsidP="008647B6">
      <w:pPr>
        <w:widowControl/>
        <w:suppressAutoHyphens w:val="0"/>
        <w:rPr>
          <w:rFonts w:eastAsia="Times New Roman"/>
          <w:b/>
          <w:bCs/>
          <w:sz w:val="20"/>
          <w:szCs w:val="20"/>
          <w:lang w:eastAsia="en-US"/>
        </w:rPr>
      </w:pPr>
    </w:p>
    <w:p w14:paraId="14B38EA6" w14:textId="77777777" w:rsidR="008647B6" w:rsidRPr="009C6FFF" w:rsidRDefault="008647B6" w:rsidP="008647B6">
      <w:pPr>
        <w:widowControl/>
        <w:suppressAutoHyphens w:val="0"/>
        <w:rPr>
          <w:rFonts w:eastAsia="Times New Roman"/>
          <w:b/>
          <w:bCs/>
          <w:sz w:val="20"/>
          <w:szCs w:val="20"/>
          <w:lang w:eastAsia="en-US"/>
        </w:rPr>
      </w:pPr>
      <w:r w:rsidRPr="009C6FFF">
        <w:rPr>
          <w:rFonts w:eastAsia="Times New Roman"/>
          <w:b/>
          <w:bCs/>
          <w:sz w:val="20"/>
          <w:szCs w:val="20"/>
          <w:lang w:eastAsia="en-US"/>
        </w:rPr>
        <w:t xml:space="preserve">II. Zakres przeprowadzonej kontroli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647B6" w:rsidRPr="009C6FFF" w14:paraId="5ABA7D14" w14:textId="77777777" w:rsidTr="00657EB1">
        <w:tc>
          <w:tcPr>
            <w:tcW w:w="9889" w:type="dxa"/>
            <w:shd w:val="clear" w:color="auto" w:fill="EEECE1"/>
          </w:tcPr>
          <w:p w14:paraId="47742C67" w14:textId="77777777" w:rsidR="008647B6" w:rsidRPr="009C6FFF" w:rsidRDefault="008647B6" w:rsidP="00657EB1">
            <w:pPr>
              <w:widowControl/>
              <w:suppressAutoHyphens w:val="0"/>
              <w:rPr>
                <w:rFonts w:eastAsia="Times New Roman"/>
                <w:b/>
                <w:bCs/>
                <w:sz w:val="20"/>
                <w:szCs w:val="20"/>
                <w:lang w:eastAsia="en-US"/>
              </w:rPr>
            </w:pPr>
          </w:p>
          <w:p w14:paraId="4ED84ACD" w14:textId="77777777" w:rsidR="008647B6" w:rsidRPr="009C6FFF" w:rsidRDefault="008647B6" w:rsidP="00657EB1">
            <w:pPr>
              <w:widowControl/>
              <w:suppressAutoHyphens w:val="0"/>
              <w:rPr>
                <w:rFonts w:eastAsia="Times New Roman"/>
                <w:b/>
                <w:bCs/>
                <w:sz w:val="20"/>
                <w:szCs w:val="20"/>
                <w:lang w:eastAsia="en-US"/>
              </w:rPr>
            </w:pPr>
          </w:p>
        </w:tc>
      </w:tr>
    </w:tbl>
    <w:p w14:paraId="3F5D439B" w14:textId="77777777" w:rsidR="00BA38B2" w:rsidRPr="009C6FFF" w:rsidRDefault="00BA38B2" w:rsidP="00BA38B2">
      <w:pPr>
        <w:widowControl/>
        <w:suppressAutoHyphens w:val="0"/>
        <w:rPr>
          <w:rFonts w:eastAsia="Times New Roman"/>
          <w:b/>
          <w:bCs/>
          <w:sz w:val="20"/>
          <w:szCs w:val="20"/>
          <w:lang w:eastAsia="en-US"/>
        </w:rPr>
      </w:pPr>
    </w:p>
    <w:p w14:paraId="77F754E4" w14:textId="77777777" w:rsidR="00BA38B2" w:rsidRPr="009C6FFF" w:rsidRDefault="008647B6" w:rsidP="00BA38B2">
      <w:pPr>
        <w:widowControl/>
        <w:suppressAutoHyphens w:val="0"/>
        <w:rPr>
          <w:rFonts w:eastAsia="Times New Roman"/>
          <w:b/>
          <w:bCs/>
          <w:sz w:val="20"/>
          <w:szCs w:val="20"/>
          <w:lang w:eastAsia="en-US"/>
        </w:rPr>
      </w:pPr>
      <w:r w:rsidRPr="009C6FFF">
        <w:rPr>
          <w:rFonts w:eastAsia="Times New Roman"/>
          <w:b/>
          <w:bCs/>
          <w:sz w:val="20"/>
          <w:szCs w:val="20"/>
          <w:lang w:eastAsia="en-US"/>
        </w:rPr>
        <w:t>III</w:t>
      </w:r>
      <w:r w:rsidR="00BA38B2" w:rsidRPr="009C6FFF">
        <w:rPr>
          <w:rFonts w:eastAsia="Times New Roman"/>
          <w:b/>
          <w:bCs/>
          <w:sz w:val="20"/>
          <w:szCs w:val="20"/>
          <w:lang w:eastAsia="en-US"/>
        </w:rPr>
        <w:t xml:space="preserve">. Osoby obecne podczas wizyty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A38B2" w:rsidRPr="009C6FFF" w14:paraId="3E83D6FE" w14:textId="77777777" w:rsidTr="00574D31">
        <w:tc>
          <w:tcPr>
            <w:tcW w:w="9889" w:type="dxa"/>
            <w:shd w:val="clear" w:color="auto" w:fill="EEECE1"/>
          </w:tcPr>
          <w:p w14:paraId="6680A8E2" w14:textId="77777777" w:rsidR="00BA38B2" w:rsidRPr="009C6FFF" w:rsidRDefault="00BA38B2" w:rsidP="00574D31">
            <w:pPr>
              <w:widowControl/>
              <w:suppressAutoHyphens w:val="0"/>
              <w:rPr>
                <w:rFonts w:eastAsia="Times New Roman"/>
                <w:b/>
                <w:bCs/>
                <w:sz w:val="20"/>
                <w:szCs w:val="20"/>
                <w:lang w:eastAsia="en-US"/>
              </w:rPr>
            </w:pPr>
          </w:p>
          <w:p w14:paraId="70DBE241" w14:textId="77777777" w:rsidR="00BA38B2" w:rsidRPr="009C6FFF" w:rsidRDefault="00BA38B2" w:rsidP="00574D31">
            <w:pPr>
              <w:widowControl/>
              <w:suppressAutoHyphens w:val="0"/>
              <w:rPr>
                <w:rFonts w:eastAsia="Times New Roman"/>
                <w:b/>
                <w:bCs/>
                <w:sz w:val="20"/>
                <w:szCs w:val="20"/>
                <w:lang w:eastAsia="en-US"/>
              </w:rPr>
            </w:pPr>
          </w:p>
        </w:tc>
      </w:tr>
    </w:tbl>
    <w:p w14:paraId="62DBA005" w14:textId="77777777" w:rsidR="00BA38B2" w:rsidRPr="009C6FFF" w:rsidRDefault="00BA38B2" w:rsidP="00BA38B2">
      <w:pPr>
        <w:widowControl/>
        <w:suppressAutoHyphens w:val="0"/>
        <w:rPr>
          <w:rFonts w:eastAsia="Times New Roman"/>
          <w:b/>
          <w:bCs/>
          <w:sz w:val="20"/>
          <w:szCs w:val="20"/>
          <w:lang w:eastAsia="en-US"/>
        </w:rPr>
      </w:pPr>
    </w:p>
    <w:p w14:paraId="1E96C02D" w14:textId="77777777" w:rsidR="00BA38B2" w:rsidRPr="009C6FFF" w:rsidRDefault="008647B6" w:rsidP="00BA38B2">
      <w:pPr>
        <w:widowControl/>
        <w:suppressAutoHyphens w:val="0"/>
        <w:rPr>
          <w:rFonts w:eastAsia="Times New Roman"/>
          <w:b/>
          <w:bCs/>
          <w:sz w:val="20"/>
          <w:szCs w:val="20"/>
          <w:lang w:eastAsia="en-US"/>
        </w:rPr>
      </w:pPr>
      <w:r w:rsidRPr="009C6FFF">
        <w:rPr>
          <w:rFonts w:eastAsia="Times New Roman"/>
          <w:b/>
          <w:bCs/>
          <w:sz w:val="20"/>
          <w:szCs w:val="20"/>
          <w:lang w:eastAsia="en-US"/>
        </w:rPr>
        <w:t>IV</w:t>
      </w:r>
      <w:r w:rsidR="00BA38B2" w:rsidRPr="009C6FFF">
        <w:rPr>
          <w:rFonts w:eastAsia="Times New Roman"/>
          <w:b/>
          <w:bCs/>
          <w:sz w:val="20"/>
          <w:szCs w:val="20"/>
          <w:lang w:eastAsia="en-US"/>
        </w:rPr>
        <w:t xml:space="preserve">. Wyniki i ustalenia wizytacji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A38B2" w:rsidRPr="009C6FFF" w14:paraId="34915D86" w14:textId="77777777" w:rsidTr="00574D31">
        <w:tc>
          <w:tcPr>
            <w:tcW w:w="9889" w:type="dxa"/>
            <w:shd w:val="clear" w:color="auto" w:fill="EEECE1"/>
          </w:tcPr>
          <w:p w14:paraId="18574874" w14:textId="77777777" w:rsidR="00BA38B2" w:rsidRPr="009C6FFF" w:rsidRDefault="00BA38B2" w:rsidP="00574D31">
            <w:pPr>
              <w:widowControl/>
              <w:suppressAutoHyphens w:val="0"/>
              <w:rPr>
                <w:rFonts w:eastAsia="Times New Roman"/>
                <w:b/>
                <w:bCs/>
                <w:sz w:val="20"/>
                <w:szCs w:val="20"/>
                <w:lang w:eastAsia="en-US"/>
              </w:rPr>
            </w:pPr>
          </w:p>
          <w:p w14:paraId="67835644" w14:textId="77777777" w:rsidR="00BA38B2" w:rsidRPr="009C6FFF" w:rsidRDefault="00BA38B2" w:rsidP="00574D31">
            <w:pPr>
              <w:widowControl/>
              <w:suppressAutoHyphens w:val="0"/>
              <w:rPr>
                <w:rFonts w:eastAsia="Times New Roman"/>
                <w:b/>
                <w:bCs/>
                <w:sz w:val="20"/>
                <w:szCs w:val="20"/>
                <w:lang w:eastAsia="en-US"/>
              </w:rPr>
            </w:pPr>
          </w:p>
        </w:tc>
      </w:tr>
    </w:tbl>
    <w:p w14:paraId="47BDA9F5" w14:textId="77777777" w:rsidR="00BA38B2" w:rsidRPr="009C6FFF" w:rsidRDefault="00BA38B2" w:rsidP="00BA38B2">
      <w:pPr>
        <w:widowControl/>
        <w:suppressAutoHyphens w:val="0"/>
        <w:rPr>
          <w:rFonts w:eastAsia="Times New Roman"/>
          <w:b/>
          <w:bCs/>
          <w:sz w:val="20"/>
          <w:szCs w:val="20"/>
          <w:lang w:eastAsia="en-US"/>
        </w:rPr>
      </w:pPr>
    </w:p>
    <w:p w14:paraId="522DF265" w14:textId="77777777" w:rsidR="00BA38B2" w:rsidRPr="009C6FFF" w:rsidRDefault="008647B6" w:rsidP="00BA38B2">
      <w:pPr>
        <w:widowControl/>
        <w:suppressAutoHyphens w:val="0"/>
        <w:rPr>
          <w:rFonts w:eastAsia="Times New Roman"/>
          <w:b/>
          <w:bCs/>
          <w:sz w:val="20"/>
          <w:szCs w:val="20"/>
          <w:lang w:eastAsia="en-US"/>
        </w:rPr>
      </w:pPr>
      <w:r w:rsidRPr="009C6FFF">
        <w:rPr>
          <w:rFonts w:eastAsia="Times New Roman"/>
          <w:b/>
          <w:bCs/>
          <w:sz w:val="20"/>
          <w:szCs w:val="20"/>
          <w:lang w:eastAsia="en-US"/>
        </w:rPr>
        <w:t>V</w:t>
      </w:r>
      <w:r w:rsidR="00BA38B2" w:rsidRPr="009C6FFF">
        <w:rPr>
          <w:rFonts w:eastAsia="Times New Roman"/>
          <w:b/>
          <w:bCs/>
          <w:sz w:val="20"/>
          <w:szCs w:val="20"/>
          <w:lang w:eastAsia="en-US"/>
        </w:rPr>
        <w:t xml:space="preserve">. Wszelkie dalsze środki kontrolne, które należy podjąć w celu wyjaśnienia przedmiotu wizyty (zaznaczyć jeżeli zasadne)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A38B2" w:rsidRPr="009C6FFF" w14:paraId="02755F7F" w14:textId="77777777" w:rsidTr="00574D31">
        <w:tc>
          <w:tcPr>
            <w:tcW w:w="9889" w:type="dxa"/>
            <w:shd w:val="clear" w:color="auto" w:fill="EEECE1"/>
          </w:tcPr>
          <w:p w14:paraId="47B8F717" w14:textId="77777777" w:rsidR="00BA38B2" w:rsidRPr="009C6FFF" w:rsidRDefault="00BA38B2" w:rsidP="00574D31">
            <w:pPr>
              <w:widowControl/>
              <w:suppressAutoHyphens w:val="0"/>
              <w:rPr>
                <w:rFonts w:eastAsia="Times New Roman"/>
                <w:b/>
                <w:bCs/>
                <w:sz w:val="20"/>
                <w:szCs w:val="20"/>
                <w:lang w:eastAsia="en-US"/>
              </w:rPr>
            </w:pPr>
          </w:p>
          <w:p w14:paraId="1DEC0480" w14:textId="77777777" w:rsidR="00BA38B2" w:rsidRPr="009C6FFF" w:rsidRDefault="00BA38B2" w:rsidP="00574D31">
            <w:pPr>
              <w:widowControl/>
              <w:suppressAutoHyphens w:val="0"/>
              <w:rPr>
                <w:rFonts w:eastAsia="Times New Roman"/>
                <w:b/>
                <w:bCs/>
                <w:sz w:val="20"/>
                <w:szCs w:val="20"/>
                <w:lang w:eastAsia="en-US"/>
              </w:rPr>
            </w:pPr>
          </w:p>
        </w:tc>
      </w:tr>
    </w:tbl>
    <w:p w14:paraId="6BDD3911" w14:textId="77777777" w:rsidR="00BA38B2" w:rsidRPr="009C6FFF" w:rsidRDefault="00BA38B2" w:rsidP="00BA38B2">
      <w:pPr>
        <w:widowControl/>
        <w:suppressAutoHyphens w:val="0"/>
        <w:rPr>
          <w:rFonts w:eastAsia="Times New Roman"/>
          <w:b/>
          <w:bCs/>
          <w:sz w:val="20"/>
          <w:szCs w:val="20"/>
          <w:lang w:eastAsia="en-US"/>
        </w:rPr>
      </w:pPr>
    </w:p>
    <w:p w14:paraId="20E32848" w14:textId="77777777" w:rsidR="00BA38B2" w:rsidRPr="009C6FFF" w:rsidRDefault="00BA38B2" w:rsidP="00BA38B2">
      <w:pPr>
        <w:widowControl/>
        <w:suppressAutoHyphens w:val="0"/>
        <w:rPr>
          <w:rFonts w:eastAsia="Times New Roman"/>
          <w:b/>
          <w:bCs/>
          <w:sz w:val="20"/>
          <w:szCs w:val="20"/>
          <w:lang w:eastAsia="en-US"/>
        </w:rPr>
      </w:pPr>
    </w:p>
    <w:p w14:paraId="458D1A50" w14:textId="77777777" w:rsidR="00BA38B2" w:rsidRPr="009C6FFF" w:rsidRDefault="00BA38B2" w:rsidP="00BA38B2">
      <w:pPr>
        <w:widowControl/>
        <w:suppressAutoHyphens w:val="0"/>
        <w:rPr>
          <w:sz w:val="20"/>
          <w:szCs w:val="20"/>
        </w:rPr>
      </w:pPr>
      <w:r w:rsidRPr="009C6FFF">
        <w:rPr>
          <w:sz w:val="20"/>
          <w:szCs w:val="20"/>
        </w:rPr>
        <w:t>Podpis: osoby przeprowadzającej wizytę ze strony LGD ……………….</w:t>
      </w:r>
    </w:p>
    <w:p w14:paraId="513745D4" w14:textId="77777777" w:rsidR="00BA38B2" w:rsidRPr="009C6FFF" w:rsidRDefault="00BA38B2" w:rsidP="00BA38B2">
      <w:pPr>
        <w:widowControl/>
        <w:suppressAutoHyphens w:val="0"/>
        <w:rPr>
          <w:sz w:val="20"/>
          <w:szCs w:val="20"/>
        </w:rPr>
      </w:pPr>
    </w:p>
    <w:p w14:paraId="507EBCE4" w14:textId="77777777" w:rsidR="00BA38B2" w:rsidRPr="009C6FFF" w:rsidRDefault="00BA38B2" w:rsidP="00DC7C77">
      <w:pPr>
        <w:widowControl/>
        <w:suppressAutoHyphens w:val="0"/>
        <w:rPr>
          <w:sz w:val="20"/>
          <w:szCs w:val="20"/>
        </w:rPr>
      </w:pPr>
      <w:r w:rsidRPr="009C6FFF">
        <w:rPr>
          <w:sz w:val="20"/>
          <w:szCs w:val="20"/>
        </w:rPr>
        <w:t>Podpis: osoby repr</w:t>
      </w:r>
      <w:r w:rsidR="00DC7C77" w:rsidRPr="009C6FFF">
        <w:rPr>
          <w:sz w:val="20"/>
          <w:szCs w:val="20"/>
        </w:rPr>
        <w:t xml:space="preserve">ezentującej </w:t>
      </w:r>
      <w:proofErr w:type="spellStart"/>
      <w:r w:rsidR="00DC7C77" w:rsidRPr="009C6FFF">
        <w:rPr>
          <w:sz w:val="20"/>
          <w:szCs w:val="20"/>
        </w:rPr>
        <w:t>Grantobiorcę</w:t>
      </w:r>
      <w:proofErr w:type="spellEnd"/>
      <w:r w:rsidR="00DC7C77" w:rsidRPr="009C6FFF">
        <w:rPr>
          <w:sz w:val="20"/>
          <w:szCs w:val="20"/>
        </w:rPr>
        <w:t xml:space="preserve"> …………….</w:t>
      </w:r>
    </w:p>
    <w:p w14:paraId="29215FBB" w14:textId="77777777" w:rsidR="00873A10" w:rsidRPr="009C6FFF" w:rsidRDefault="00873A10" w:rsidP="00DC7C77">
      <w:pPr>
        <w:widowControl/>
        <w:suppressAutoHyphens w:val="0"/>
        <w:rPr>
          <w:sz w:val="20"/>
          <w:szCs w:val="20"/>
        </w:rPr>
      </w:pPr>
    </w:p>
    <w:p w14:paraId="006247CD" w14:textId="77777777" w:rsidR="00873A10" w:rsidRPr="009C6FFF" w:rsidRDefault="00873A10" w:rsidP="00DC7C77">
      <w:pPr>
        <w:widowControl/>
        <w:suppressAutoHyphens w:val="0"/>
        <w:rPr>
          <w:sz w:val="20"/>
          <w:szCs w:val="20"/>
        </w:rPr>
      </w:pPr>
    </w:p>
    <w:p w14:paraId="55694628" w14:textId="77777777" w:rsidR="00873A10" w:rsidRPr="009C6FFF" w:rsidRDefault="00873A10" w:rsidP="00DC7C77">
      <w:pPr>
        <w:widowControl/>
        <w:suppressAutoHyphens w:val="0"/>
        <w:rPr>
          <w:sz w:val="20"/>
          <w:szCs w:val="20"/>
        </w:rPr>
      </w:pPr>
    </w:p>
    <w:p w14:paraId="42B55FB3" w14:textId="77777777" w:rsidR="00873A10" w:rsidRPr="009C6FFF" w:rsidRDefault="00873A10" w:rsidP="00DC7C77">
      <w:pPr>
        <w:widowControl/>
        <w:suppressAutoHyphens w:val="0"/>
        <w:rPr>
          <w:sz w:val="20"/>
          <w:szCs w:val="20"/>
        </w:rPr>
      </w:pPr>
    </w:p>
    <w:p w14:paraId="43251EDC" w14:textId="77777777" w:rsidR="00263CD4" w:rsidRPr="009C6FFF" w:rsidRDefault="00263CD4" w:rsidP="00DC7C77">
      <w:pPr>
        <w:widowControl/>
        <w:suppressAutoHyphens w:val="0"/>
        <w:rPr>
          <w:sz w:val="20"/>
          <w:szCs w:val="20"/>
        </w:rPr>
      </w:pPr>
    </w:p>
    <w:p w14:paraId="021DA6AE" w14:textId="77777777" w:rsidR="00263CD4" w:rsidRPr="009C6FFF" w:rsidRDefault="00263CD4" w:rsidP="00DC7C77">
      <w:pPr>
        <w:widowControl/>
        <w:suppressAutoHyphens w:val="0"/>
        <w:rPr>
          <w:sz w:val="20"/>
          <w:szCs w:val="20"/>
        </w:rPr>
      </w:pPr>
    </w:p>
    <w:p w14:paraId="469022FF" w14:textId="22758541" w:rsidR="00263CD4" w:rsidRDefault="00263CD4" w:rsidP="00DC7C77">
      <w:pPr>
        <w:widowControl/>
        <w:suppressAutoHyphens w:val="0"/>
        <w:rPr>
          <w:sz w:val="20"/>
          <w:szCs w:val="20"/>
        </w:rPr>
      </w:pPr>
    </w:p>
    <w:p w14:paraId="1185CC35" w14:textId="54F7CC91" w:rsidR="00EB4387" w:rsidRDefault="00EB4387" w:rsidP="00DC7C77">
      <w:pPr>
        <w:widowControl/>
        <w:suppressAutoHyphens w:val="0"/>
        <w:rPr>
          <w:sz w:val="20"/>
          <w:szCs w:val="20"/>
        </w:rPr>
      </w:pPr>
    </w:p>
    <w:p w14:paraId="416FC32C" w14:textId="779F496B" w:rsidR="00EB4387" w:rsidRDefault="00EB4387" w:rsidP="00DC7C77">
      <w:pPr>
        <w:widowControl/>
        <w:suppressAutoHyphens w:val="0"/>
        <w:rPr>
          <w:sz w:val="20"/>
          <w:szCs w:val="20"/>
        </w:rPr>
      </w:pPr>
    </w:p>
    <w:p w14:paraId="34D0974A" w14:textId="4148D0D1" w:rsidR="00EB4387" w:rsidRDefault="00EB4387" w:rsidP="00DC7C77">
      <w:pPr>
        <w:widowControl/>
        <w:suppressAutoHyphens w:val="0"/>
        <w:rPr>
          <w:sz w:val="20"/>
          <w:szCs w:val="20"/>
        </w:rPr>
      </w:pPr>
    </w:p>
    <w:p w14:paraId="217FC116" w14:textId="3D1F36B1" w:rsidR="00EB4387" w:rsidRDefault="00EB4387" w:rsidP="00DC7C77">
      <w:pPr>
        <w:widowControl/>
        <w:suppressAutoHyphens w:val="0"/>
        <w:rPr>
          <w:sz w:val="20"/>
          <w:szCs w:val="20"/>
        </w:rPr>
      </w:pPr>
    </w:p>
    <w:p w14:paraId="71820C00" w14:textId="251344D4" w:rsidR="00EB4387" w:rsidRDefault="00EB4387" w:rsidP="00DC7C77">
      <w:pPr>
        <w:widowControl/>
        <w:suppressAutoHyphens w:val="0"/>
        <w:rPr>
          <w:sz w:val="20"/>
          <w:szCs w:val="20"/>
        </w:rPr>
      </w:pPr>
    </w:p>
    <w:p w14:paraId="6F4430FC" w14:textId="261827B0" w:rsidR="00EB4387" w:rsidRDefault="00EB4387" w:rsidP="00DC7C77">
      <w:pPr>
        <w:widowControl/>
        <w:suppressAutoHyphens w:val="0"/>
        <w:rPr>
          <w:sz w:val="20"/>
          <w:szCs w:val="20"/>
        </w:rPr>
      </w:pPr>
    </w:p>
    <w:p w14:paraId="07B75366" w14:textId="1F0715F9" w:rsidR="00EB4387" w:rsidRDefault="00EB4387" w:rsidP="00DC7C77">
      <w:pPr>
        <w:widowControl/>
        <w:suppressAutoHyphens w:val="0"/>
        <w:rPr>
          <w:sz w:val="20"/>
          <w:szCs w:val="20"/>
        </w:rPr>
      </w:pPr>
    </w:p>
    <w:p w14:paraId="6DE2A17C" w14:textId="77777777" w:rsidR="00EB4387" w:rsidRPr="009C6FFF" w:rsidRDefault="00EB4387" w:rsidP="00DC7C77">
      <w:pPr>
        <w:widowControl/>
        <w:suppressAutoHyphens w:val="0"/>
        <w:rPr>
          <w:sz w:val="20"/>
          <w:szCs w:val="20"/>
        </w:rPr>
      </w:pPr>
    </w:p>
    <w:p w14:paraId="229B7CEA" w14:textId="77777777" w:rsidR="00873A10" w:rsidRPr="009C6FFF" w:rsidRDefault="00873A10" w:rsidP="00DC7C77">
      <w:pPr>
        <w:widowControl/>
        <w:suppressAutoHyphens w:val="0"/>
        <w:rPr>
          <w:sz w:val="20"/>
          <w:szCs w:val="20"/>
        </w:rPr>
      </w:pPr>
    </w:p>
    <w:p w14:paraId="4213D32E" w14:textId="77777777" w:rsidR="00873A10" w:rsidRPr="009C6FFF" w:rsidRDefault="00873A10" w:rsidP="00DC7C77">
      <w:pPr>
        <w:widowControl/>
        <w:suppressAutoHyphens w:val="0"/>
        <w:rPr>
          <w:sz w:val="20"/>
          <w:szCs w:val="20"/>
        </w:rPr>
      </w:pPr>
    </w:p>
    <w:p w14:paraId="0D997211" w14:textId="77777777" w:rsidR="008D2A55" w:rsidRPr="009C6FFF" w:rsidRDefault="00873A10" w:rsidP="00533EAB">
      <w:pPr>
        <w:widowControl/>
        <w:suppressAutoHyphens w:val="0"/>
        <w:jc w:val="right"/>
        <w:rPr>
          <w:sz w:val="20"/>
          <w:szCs w:val="20"/>
        </w:rPr>
      </w:pPr>
      <w:r w:rsidRPr="009C6FFF">
        <w:rPr>
          <w:b/>
          <w:sz w:val="20"/>
          <w:szCs w:val="20"/>
        </w:rPr>
        <w:lastRenderedPageBreak/>
        <w:t>Załącznik nr 1</w:t>
      </w:r>
      <w:r w:rsidR="002B54AE" w:rsidRPr="009C6FFF">
        <w:rPr>
          <w:b/>
          <w:sz w:val="20"/>
          <w:szCs w:val="20"/>
        </w:rPr>
        <w:t>3</w:t>
      </w:r>
      <w:r w:rsidRPr="009C6FFF">
        <w:rPr>
          <w:b/>
          <w:sz w:val="20"/>
          <w:szCs w:val="20"/>
        </w:rPr>
        <w:t xml:space="preserve"> do Procedury - </w:t>
      </w:r>
      <w:r w:rsidRPr="009C6FFF">
        <w:rPr>
          <w:sz w:val="20"/>
          <w:szCs w:val="20"/>
        </w:rPr>
        <w:t xml:space="preserve">Wzór upoważnienia do przeprowadzenia czynności kontrolnych </w:t>
      </w:r>
    </w:p>
    <w:p w14:paraId="52B9AE4C" w14:textId="77777777" w:rsidR="008D2A55" w:rsidRPr="009C6FFF" w:rsidRDefault="008D2A55" w:rsidP="00DC7C77">
      <w:pPr>
        <w:widowControl/>
        <w:suppressAutoHyphens w:val="0"/>
        <w:rPr>
          <w:sz w:val="20"/>
          <w:szCs w:val="20"/>
        </w:rPr>
      </w:pPr>
    </w:p>
    <w:p w14:paraId="38607553" w14:textId="77777777" w:rsidR="008D2A55" w:rsidRPr="009C6FFF" w:rsidRDefault="00873A10" w:rsidP="008D2A55">
      <w:pPr>
        <w:widowControl/>
        <w:suppressAutoHyphens w:val="0"/>
        <w:jc w:val="center"/>
        <w:rPr>
          <w:b/>
        </w:rPr>
      </w:pPr>
      <w:r w:rsidRPr="009C6FFF">
        <w:rPr>
          <w:b/>
        </w:rPr>
        <w:t>UPOWAŻNIENIE NR ……..</w:t>
      </w:r>
    </w:p>
    <w:p w14:paraId="6781B137" w14:textId="77777777" w:rsidR="008D2A55" w:rsidRPr="009C6FFF" w:rsidRDefault="00873A10" w:rsidP="008D2A55">
      <w:pPr>
        <w:widowControl/>
        <w:suppressAutoHyphens w:val="0"/>
        <w:jc w:val="center"/>
        <w:rPr>
          <w:b/>
        </w:rPr>
      </w:pPr>
      <w:r w:rsidRPr="009C6FFF">
        <w:rPr>
          <w:b/>
        </w:rPr>
        <w:t xml:space="preserve">DO WYKONYWANIA CZYNNOŚCI KONTROLNYCH </w:t>
      </w:r>
    </w:p>
    <w:p w14:paraId="7578706E" w14:textId="77777777" w:rsidR="008D2A55" w:rsidRPr="009C6FFF" w:rsidRDefault="008D2A55" w:rsidP="008D2A55">
      <w:pPr>
        <w:widowControl/>
        <w:suppressAutoHyphens w:val="0"/>
        <w:jc w:val="center"/>
        <w:rPr>
          <w:sz w:val="20"/>
          <w:szCs w:val="20"/>
        </w:rPr>
      </w:pPr>
    </w:p>
    <w:p w14:paraId="287E29EB" w14:textId="77777777" w:rsidR="008D2A55" w:rsidRPr="009C6FFF" w:rsidRDefault="00873A10" w:rsidP="008D2A55">
      <w:pPr>
        <w:widowControl/>
        <w:suppressAutoHyphens w:val="0"/>
        <w:rPr>
          <w:sz w:val="20"/>
          <w:szCs w:val="20"/>
        </w:rPr>
      </w:pPr>
      <w:r w:rsidRPr="009C6FFF">
        <w:rPr>
          <w:sz w:val="20"/>
          <w:szCs w:val="20"/>
        </w:rPr>
        <w:t>…………………………………………………………………</w:t>
      </w:r>
    </w:p>
    <w:p w14:paraId="0B1ADCE3" w14:textId="77777777" w:rsidR="008D2A55" w:rsidRPr="009C6FFF" w:rsidRDefault="00873A10" w:rsidP="008D2A55">
      <w:pPr>
        <w:widowControl/>
        <w:suppressAutoHyphens w:val="0"/>
        <w:rPr>
          <w:sz w:val="16"/>
          <w:szCs w:val="16"/>
        </w:rPr>
      </w:pPr>
      <w:r w:rsidRPr="009C6FFF">
        <w:rPr>
          <w:sz w:val="20"/>
          <w:szCs w:val="20"/>
        </w:rPr>
        <w:t xml:space="preserve"> </w:t>
      </w:r>
      <w:r w:rsidRPr="009C6FFF">
        <w:rPr>
          <w:sz w:val="16"/>
          <w:szCs w:val="16"/>
        </w:rPr>
        <w:t xml:space="preserve">(nazwa LGD) </w:t>
      </w:r>
    </w:p>
    <w:p w14:paraId="2098B301" w14:textId="77777777" w:rsidR="008D2A55" w:rsidRPr="009C6FFF" w:rsidRDefault="008D2A55" w:rsidP="008D2A55">
      <w:pPr>
        <w:widowControl/>
        <w:suppressAutoHyphens w:val="0"/>
        <w:rPr>
          <w:sz w:val="20"/>
          <w:szCs w:val="20"/>
        </w:rPr>
      </w:pPr>
    </w:p>
    <w:p w14:paraId="1D17EC3B" w14:textId="77777777" w:rsidR="008D2A55" w:rsidRPr="009C6FFF" w:rsidRDefault="00873A10" w:rsidP="008D2A55">
      <w:pPr>
        <w:widowControl/>
        <w:suppressAutoHyphens w:val="0"/>
        <w:rPr>
          <w:sz w:val="20"/>
          <w:szCs w:val="20"/>
        </w:rPr>
      </w:pPr>
      <w:r w:rsidRPr="009C6FFF">
        <w:rPr>
          <w:sz w:val="20"/>
          <w:szCs w:val="20"/>
        </w:rPr>
        <w:t>reprezentowane przez ……………………………………………....</w:t>
      </w:r>
      <w:r w:rsidR="008D2A55" w:rsidRPr="009C6FFF">
        <w:rPr>
          <w:sz w:val="20"/>
          <w:szCs w:val="20"/>
        </w:rPr>
        <w:t xml:space="preserve">  </w:t>
      </w:r>
      <w:r w:rsidRPr="009C6FFF">
        <w:rPr>
          <w:sz w:val="20"/>
          <w:szCs w:val="20"/>
        </w:rPr>
        <w:t>- Prezes Zarządu ……………………………………………….</w:t>
      </w:r>
      <w:r w:rsidR="008D2A55" w:rsidRPr="009C6FFF">
        <w:rPr>
          <w:sz w:val="20"/>
          <w:szCs w:val="20"/>
        </w:rPr>
        <w:t xml:space="preserve"> </w:t>
      </w:r>
      <w:r w:rsidRPr="009C6FFF">
        <w:rPr>
          <w:sz w:val="20"/>
          <w:szCs w:val="20"/>
        </w:rPr>
        <w:t>-</w:t>
      </w:r>
      <w:r w:rsidR="008D2A55" w:rsidRPr="009C6FFF">
        <w:rPr>
          <w:sz w:val="20"/>
          <w:szCs w:val="20"/>
        </w:rPr>
        <w:t xml:space="preserve"> </w:t>
      </w:r>
      <w:r w:rsidRPr="009C6FFF">
        <w:rPr>
          <w:sz w:val="20"/>
          <w:szCs w:val="20"/>
        </w:rPr>
        <w:t xml:space="preserve">Wiceprezes Zarządu </w:t>
      </w:r>
    </w:p>
    <w:p w14:paraId="39CE561F" w14:textId="77777777" w:rsidR="008D2A55" w:rsidRPr="009C6FFF" w:rsidRDefault="008D2A55" w:rsidP="008D2A55">
      <w:pPr>
        <w:widowControl/>
        <w:suppressAutoHyphens w:val="0"/>
        <w:rPr>
          <w:sz w:val="20"/>
          <w:szCs w:val="20"/>
        </w:rPr>
      </w:pPr>
    </w:p>
    <w:p w14:paraId="3BCAB010" w14:textId="77777777" w:rsidR="008D2A55" w:rsidRPr="009C6FFF" w:rsidRDefault="00873A10" w:rsidP="008D2A55">
      <w:pPr>
        <w:widowControl/>
        <w:suppressAutoHyphens w:val="0"/>
        <w:jc w:val="both"/>
        <w:rPr>
          <w:sz w:val="20"/>
          <w:szCs w:val="20"/>
        </w:rPr>
      </w:pPr>
      <w:r w:rsidRPr="009C6FFF">
        <w:rPr>
          <w:sz w:val="20"/>
          <w:szCs w:val="20"/>
        </w:rPr>
        <w:t xml:space="preserve">Na podstawie §29 pkt. 5 Rozporządzenia Ministra Rolnictwa i Rozwoju Wsi z dnia 24 września 2015 roku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9C6FFF">
        <w:rPr>
          <w:sz w:val="20"/>
          <w:szCs w:val="20"/>
        </w:rPr>
        <w:t>późn</w:t>
      </w:r>
      <w:proofErr w:type="spellEnd"/>
      <w:r w:rsidRPr="009C6FFF">
        <w:rPr>
          <w:sz w:val="20"/>
          <w:szCs w:val="20"/>
        </w:rPr>
        <w:t>. zm., upoważniam Panią/Pana:</w:t>
      </w:r>
    </w:p>
    <w:p w14:paraId="69D1369E" w14:textId="77777777" w:rsidR="008D2A55" w:rsidRPr="009C6FFF" w:rsidRDefault="00873A10" w:rsidP="008D2A55">
      <w:pPr>
        <w:widowControl/>
        <w:suppressAutoHyphens w:val="0"/>
        <w:rPr>
          <w:sz w:val="20"/>
          <w:szCs w:val="20"/>
        </w:rPr>
      </w:pPr>
      <w:r w:rsidRPr="009C6FFF">
        <w:rPr>
          <w:sz w:val="20"/>
          <w:szCs w:val="20"/>
        </w:rPr>
        <w:t>……………………………………………………..</w:t>
      </w:r>
    </w:p>
    <w:p w14:paraId="1A293F51" w14:textId="77777777" w:rsidR="008D2A55" w:rsidRPr="009C6FFF" w:rsidRDefault="00873A10" w:rsidP="008D2A55">
      <w:pPr>
        <w:widowControl/>
        <w:suppressAutoHyphens w:val="0"/>
        <w:rPr>
          <w:sz w:val="16"/>
          <w:szCs w:val="16"/>
        </w:rPr>
      </w:pPr>
      <w:r w:rsidRPr="009C6FFF">
        <w:rPr>
          <w:sz w:val="16"/>
          <w:szCs w:val="16"/>
        </w:rPr>
        <w:t>Imię i nazwisko</w:t>
      </w:r>
    </w:p>
    <w:p w14:paraId="3B6EB9D4" w14:textId="77777777" w:rsidR="008D2A55" w:rsidRPr="009C6FFF" w:rsidRDefault="008D2A55" w:rsidP="008D2A55">
      <w:pPr>
        <w:widowControl/>
        <w:suppressAutoHyphens w:val="0"/>
        <w:rPr>
          <w:sz w:val="20"/>
          <w:szCs w:val="20"/>
        </w:rPr>
      </w:pPr>
    </w:p>
    <w:p w14:paraId="21DBC4B9" w14:textId="77777777" w:rsidR="008D2A55" w:rsidRPr="009C6FFF" w:rsidRDefault="00873A10" w:rsidP="008D2A55">
      <w:pPr>
        <w:widowControl/>
        <w:suppressAutoHyphens w:val="0"/>
        <w:rPr>
          <w:sz w:val="20"/>
          <w:szCs w:val="20"/>
        </w:rPr>
      </w:pPr>
      <w:r w:rsidRPr="009C6FFF">
        <w:rPr>
          <w:sz w:val="20"/>
          <w:szCs w:val="20"/>
        </w:rPr>
        <w:t xml:space="preserve">Legitymującą/y się dowodem osobistym nr ……………………… wydanym przez ………………… Zatrudnioną/y w: ………………………………………………………… </w:t>
      </w:r>
    </w:p>
    <w:p w14:paraId="0716A45C" w14:textId="77777777" w:rsidR="008D2A55" w:rsidRPr="009C6FFF" w:rsidRDefault="00873A10" w:rsidP="008D2A55">
      <w:pPr>
        <w:widowControl/>
        <w:suppressAutoHyphens w:val="0"/>
        <w:rPr>
          <w:sz w:val="20"/>
          <w:szCs w:val="20"/>
        </w:rPr>
      </w:pPr>
      <w:r w:rsidRPr="009C6FFF">
        <w:rPr>
          <w:sz w:val="20"/>
          <w:szCs w:val="20"/>
        </w:rPr>
        <w:t xml:space="preserve">do przeprowadzenia czynności kontrolnych realizacji przez </w:t>
      </w:r>
      <w:proofErr w:type="spellStart"/>
      <w:r w:rsidRPr="009C6FFF">
        <w:rPr>
          <w:sz w:val="20"/>
          <w:szCs w:val="20"/>
        </w:rPr>
        <w:t>Grantobiorcę</w:t>
      </w:r>
      <w:proofErr w:type="spellEnd"/>
      <w:r w:rsidRPr="009C6FFF">
        <w:rPr>
          <w:sz w:val="20"/>
          <w:szCs w:val="20"/>
        </w:rPr>
        <w:t xml:space="preserve"> ……………………………………………………………………… ………………………………………………………………………</w:t>
      </w:r>
    </w:p>
    <w:p w14:paraId="0AAC04EA" w14:textId="77777777" w:rsidR="008D2A55" w:rsidRPr="009C6FFF" w:rsidRDefault="00873A10" w:rsidP="008D2A55">
      <w:pPr>
        <w:widowControl/>
        <w:suppressAutoHyphens w:val="0"/>
        <w:rPr>
          <w:sz w:val="16"/>
          <w:szCs w:val="16"/>
        </w:rPr>
      </w:pPr>
      <w:r w:rsidRPr="009C6FFF">
        <w:rPr>
          <w:sz w:val="16"/>
          <w:szCs w:val="16"/>
        </w:rPr>
        <w:t xml:space="preserve"> (nazwa </w:t>
      </w:r>
      <w:proofErr w:type="spellStart"/>
      <w:r w:rsidRPr="009C6FFF">
        <w:rPr>
          <w:sz w:val="16"/>
          <w:szCs w:val="16"/>
        </w:rPr>
        <w:t>Grantobiorcy</w:t>
      </w:r>
      <w:proofErr w:type="spellEnd"/>
      <w:r w:rsidRPr="009C6FFF">
        <w:rPr>
          <w:sz w:val="16"/>
          <w:szCs w:val="16"/>
        </w:rPr>
        <w:t xml:space="preserve">, u którego zostanie przeprowadzona kontrola) </w:t>
      </w:r>
    </w:p>
    <w:p w14:paraId="04452DEC" w14:textId="77777777" w:rsidR="008D2A55" w:rsidRPr="009C6FFF" w:rsidRDefault="008D2A55" w:rsidP="008D2A55">
      <w:pPr>
        <w:widowControl/>
        <w:suppressAutoHyphens w:val="0"/>
        <w:rPr>
          <w:sz w:val="20"/>
          <w:szCs w:val="20"/>
        </w:rPr>
      </w:pPr>
    </w:p>
    <w:p w14:paraId="6CFF70F4" w14:textId="77777777" w:rsidR="008D2A55" w:rsidRPr="009C6FFF" w:rsidRDefault="00873A10" w:rsidP="008D2A55">
      <w:pPr>
        <w:widowControl/>
        <w:suppressAutoHyphens w:val="0"/>
        <w:rPr>
          <w:sz w:val="20"/>
          <w:szCs w:val="20"/>
        </w:rPr>
      </w:pPr>
      <w:r w:rsidRPr="009C6FFF">
        <w:rPr>
          <w:sz w:val="20"/>
          <w:szCs w:val="20"/>
        </w:rPr>
        <w:t>zadania …………………………………………………………………..</w:t>
      </w:r>
    </w:p>
    <w:p w14:paraId="1E9D1FA7" w14:textId="77777777" w:rsidR="008D2A55" w:rsidRPr="009C6FFF" w:rsidRDefault="00873A10" w:rsidP="008D2A55">
      <w:pPr>
        <w:widowControl/>
        <w:suppressAutoHyphens w:val="0"/>
        <w:rPr>
          <w:sz w:val="20"/>
          <w:szCs w:val="20"/>
        </w:rPr>
      </w:pPr>
      <w:r w:rsidRPr="009C6FFF">
        <w:rPr>
          <w:sz w:val="16"/>
          <w:szCs w:val="16"/>
        </w:rPr>
        <w:t xml:space="preserve"> (oznaczenie zadania, którego realizacja objęta jest kontrolą)</w:t>
      </w:r>
      <w:r w:rsidRPr="009C6FFF">
        <w:rPr>
          <w:sz w:val="20"/>
          <w:szCs w:val="20"/>
        </w:rPr>
        <w:t xml:space="preserve"> </w:t>
      </w:r>
    </w:p>
    <w:p w14:paraId="0CD4096F" w14:textId="77777777" w:rsidR="008D2A55" w:rsidRPr="009C6FFF" w:rsidRDefault="008D2A55" w:rsidP="008D2A55">
      <w:pPr>
        <w:widowControl/>
        <w:suppressAutoHyphens w:val="0"/>
        <w:rPr>
          <w:sz w:val="20"/>
          <w:szCs w:val="20"/>
        </w:rPr>
      </w:pPr>
    </w:p>
    <w:p w14:paraId="3D7AB0E7" w14:textId="77777777" w:rsidR="008D2A55" w:rsidRPr="009C6FFF" w:rsidRDefault="00873A10" w:rsidP="008D2A55">
      <w:pPr>
        <w:widowControl/>
        <w:suppressAutoHyphens w:val="0"/>
        <w:jc w:val="both"/>
        <w:rPr>
          <w:sz w:val="20"/>
          <w:szCs w:val="20"/>
        </w:rPr>
      </w:pPr>
      <w:r w:rsidRPr="009C6FFF">
        <w:rPr>
          <w:sz w:val="20"/>
          <w:szCs w:val="20"/>
        </w:rPr>
        <w:t xml:space="preserve">współfinansowanego na podstawie umowy o powierzenie grantu z dnia ………….…… </w:t>
      </w:r>
      <w:r w:rsidR="008D2A55" w:rsidRPr="009C6FFF">
        <w:rPr>
          <w:sz w:val="20"/>
          <w:szCs w:val="20"/>
        </w:rPr>
        <w:br/>
      </w:r>
      <w:r w:rsidRPr="009C6FFF">
        <w:rPr>
          <w:sz w:val="20"/>
          <w:szCs w:val="20"/>
        </w:rPr>
        <w:t>nr ………..……</w:t>
      </w:r>
      <w:r w:rsidR="008D2A55" w:rsidRPr="009C6FFF">
        <w:rPr>
          <w:sz w:val="20"/>
          <w:szCs w:val="20"/>
        </w:rPr>
        <w:t xml:space="preserve"> </w:t>
      </w:r>
      <w:r w:rsidRPr="009C6FFF">
        <w:rPr>
          <w:sz w:val="20"/>
          <w:szCs w:val="20"/>
        </w:rPr>
        <w:t>w ramach projektu grantowego</w:t>
      </w:r>
      <w:r w:rsidR="008D2A55" w:rsidRPr="009C6FFF">
        <w:rPr>
          <w:sz w:val="20"/>
          <w:szCs w:val="20"/>
        </w:rPr>
        <w:t xml:space="preserve"> </w:t>
      </w:r>
      <w:r w:rsidRPr="009C6FFF">
        <w:rPr>
          <w:sz w:val="20"/>
          <w:szCs w:val="20"/>
        </w:rPr>
        <w:t xml:space="preserve">………………………………………………………………………… </w:t>
      </w:r>
      <w:r w:rsidR="008D2A55" w:rsidRPr="009C6FFF">
        <w:rPr>
          <w:sz w:val="20"/>
          <w:szCs w:val="20"/>
        </w:rPr>
        <w:br/>
      </w:r>
      <w:r w:rsidRPr="009C6FFF">
        <w:rPr>
          <w:sz w:val="20"/>
          <w:szCs w:val="20"/>
        </w:rPr>
        <w:t>(zakres tematyczny projektu</w:t>
      </w:r>
      <w:r w:rsidR="008D2A55" w:rsidRPr="009C6FFF">
        <w:rPr>
          <w:sz w:val="20"/>
          <w:szCs w:val="20"/>
        </w:rPr>
        <w:t xml:space="preserve"> </w:t>
      </w:r>
      <w:r w:rsidRPr="009C6FFF">
        <w:rPr>
          <w:sz w:val="20"/>
          <w:szCs w:val="20"/>
        </w:rPr>
        <w:t>grantowego wyznaczający zakres operacji) realizowanego przez</w:t>
      </w:r>
      <w:r w:rsidR="008D2A55" w:rsidRPr="009C6FFF">
        <w:rPr>
          <w:sz w:val="20"/>
          <w:szCs w:val="20"/>
        </w:rPr>
        <w:t xml:space="preserve"> </w:t>
      </w:r>
      <w:r w:rsidRPr="009C6FFF">
        <w:rPr>
          <w:sz w:val="20"/>
          <w:szCs w:val="20"/>
        </w:rPr>
        <w:t>…………………………………………………………….. (LGD organizująca nabór) w ramach naboru</w:t>
      </w:r>
      <w:r w:rsidR="008D2A55" w:rsidRPr="009C6FFF">
        <w:rPr>
          <w:sz w:val="20"/>
          <w:szCs w:val="20"/>
        </w:rPr>
        <w:t xml:space="preserve"> </w:t>
      </w:r>
      <w:r w:rsidRPr="009C6FFF">
        <w:rPr>
          <w:sz w:val="20"/>
          <w:szCs w:val="20"/>
        </w:rPr>
        <w:t xml:space="preserve">nr…………………………….. </w:t>
      </w:r>
      <w:r w:rsidR="008D2A55" w:rsidRPr="009C6FFF">
        <w:rPr>
          <w:sz w:val="20"/>
          <w:szCs w:val="20"/>
        </w:rPr>
        <w:br/>
      </w:r>
      <w:r w:rsidRPr="009C6FFF">
        <w:rPr>
          <w:sz w:val="20"/>
          <w:szCs w:val="20"/>
        </w:rPr>
        <w:t>Miejsce wykonywania czynności kontrolnych:</w:t>
      </w:r>
      <w:r w:rsidR="008D2A55" w:rsidRPr="009C6FFF">
        <w:rPr>
          <w:sz w:val="20"/>
          <w:szCs w:val="20"/>
        </w:rPr>
        <w:t xml:space="preserve"> </w:t>
      </w:r>
      <w:r w:rsidRPr="009C6FFF">
        <w:rPr>
          <w:sz w:val="20"/>
          <w:szCs w:val="20"/>
        </w:rPr>
        <w:t xml:space="preserve">……………………………………………… </w:t>
      </w:r>
    </w:p>
    <w:p w14:paraId="26E175FF" w14:textId="77777777" w:rsidR="008D2A55" w:rsidRPr="009C6FFF" w:rsidRDefault="008D2A55" w:rsidP="008D2A55">
      <w:pPr>
        <w:widowControl/>
        <w:suppressAutoHyphens w:val="0"/>
        <w:jc w:val="both"/>
        <w:rPr>
          <w:sz w:val="16"/>
          <w:szCs w:val="16"/>
        </w:rPr>
      </w:pPr>
      <w:r w:rsidRPr="009C6FFF">
        <w:rPr>
          <w:sz w:val="16"/>
          <w:szCs w:val="16"/>
        </w:rPr>
        <w:t xml:space="preserve">                                                                                                       </w:t>
      </w:r>
      <w:r w:rsidR="00873A10" w:rsidRPr="009C6FFF">
        <w:rPr>
          <w:sz w:val="16"/>
          <w:szCs w:val="16"/>
        </w:rPr>
        <w:t xml:space="preserve">(siedziba </w:t>
      </w:r>
      <w:proofErr w:type="spellStart"/>
      <w:r w:rsidR="00873A10" w:rsidRPr="009C6FFF">
        <w:rPr>
          <w:sz w:val="16"/>
          <w:szCs w:val="16"/>
        </w:rPr>
        <w:t>Grantobiorcy</w:t>
      </w:r>
      <w:proofErr w:type="spellEnd"/>
      <w:r w:rsidR="00873A10" w:rsidRPr="009C6FFF">
        <w:rPr>
          <w:sz w:val="16"/>
          <w:szCs w:val="16"/>
        </w:rPr>
        <w:t>/ miejsce realizacji grantu)</w:t>
      </w:r>
    </w:p>
    <w:p w14:paraId="32787694" w14:textId="77777777" w:rsidR="008D2A55" w:rsidRPr="009C6FFF" w:rsidRDefault="008D2A55" w:rsidP="008D2A55">
      <w:pPr>
        <w:widowControl/>
        <w:suppressAutoHyphens w:val="0"/>
        <w:jc w:val="both"/>
        <w:rPr>
          <w:sz w:val="20"/>
          <w:szCs w:val="20"/>
        </w:rPr>
      </w:pPr>
    </w:p>
    <w:p w14:paraId="5269D56B" w14:textId="77777777" w:rsidR="008D2A55" w:rsidRPr="009C6FFF" w:rsidRDefault="00873A10" w:rsidP="008D2A55">
      <w:pPr>
        <w:widowControl/>
        <w:suppressAutoHyphens w:val="0"/>
        <w:jc w:val="both"/>
        <w:rPr>
          <w:sz w:val="20"/>
          <w:szCs w:val="20"/>
        </w:rPr>
      </w:pPr>
      <w:r w:rsidRPr="009C6FFF">
        <w:rPr>
          <w:sz w:val="20"/>
          <w:szCs w:val="20"/>
        </w:rPr>
        <w:t xml:space="preserve">Zakres czynności kontrolnych: </w:t>
      </w:r>
    </w:p>
    <w:p w14:paraId="412D58EA" w14:textId="77777777" w:rsidR="008D2A55" w:rsidRPr="009C6FFF" w:rsidRDefault="00873A10" w:rsidP="008D2A55">
      <w:pPr>
        <w:widowControl/>
        <w:suppressAutoHyphens w:val="0"/>
        <w:jc w:val="both"/>
        <w:rPr>
          <w:sz w:val="20"/>
          <w:szCs w:val="20"/>
        </w:rPr>
      </w:pPr>
      <w:r w:rsidRPr="009C6FFF">
        <w:rPr>
          <w:b/>
          <w:sz w:val="20"/>
          <w:szCs w:val="20"/>
        </w:rPr>
        <w:t xml:space="preserve">Weryfikacja danych zawartych we wniosku o powierzeniu grantu/wniosku o rozliczenie grantu </w:t>
      </w:r>
      <w:r w:rsidR="008D2A55" w:rsidRPr="009C6FFF">
        <w:rPr>
          <w:b/>
          <w:sz w:val="20"/>
          <w:szCs w:val="20"/>
        </w:rPr>
        <w:br/>
      </w:r>
      <w:r w:rsidRPr="009C6FFF">
        <w:rPr>
          <w:b/>
          <w:sz w:val="20"/>
          <w:szCs w:val="20"/>
        </w:rPr>
        <w:t>i ich załącznikach, poprawności realizacji operacji oraz zobowiązań podmiotu kontrolowanego wynikających z podpisanej umowy o powierzenie grantu oraz pozostałej dokumentacji dotyczącej realizacji grantu</w:t>
      </w:r>
      <w:r w:rsidRPr="009C6FFF">
        <w:rPr>
          <w:sz w:val="20"/>
          <w:szCs w:val="20"/>
        </w:rPr>
        <w:t xml:space="preserve">. </w:t>
      </w:r>
    </w:p>
    <w:p w14:paraId="03B8EA32" w14:textId="77777777" w:rsidR="008D2A55" w:rsidRPr="009C6FFF" w:rsidRDefault="00873A10" w:rsidP="008D2A55">
      <w:pPr>
        <w:widowControl/>
        <w:suppressAutoHyphens w:val="0"/>
        <w:jc w:val="both"/>
        <w:rPr>
          <w:sz w:val="20"/>
          <w:szCs w:val="20"/>
        </w:rPr>
      </w:pPr>
      <w:r w:rsidRPr="009C6FFF">
        <w:rPr>
          <w:sz w:val="20"/>
          <w:szCs w:val="20"/>
        </w:rPr>
        <w:t xml:space="preserve">Upoważnienie jest ważne od dnia wystawienia do dnia ………………… </w:t>
      </w:r>
    </w:p>
    <w:p w14:paraId="67FD23D4" w14:textId="77777777" w:rsidR="008D2A55" w:rsidRPr="009C6FFF" w:rsidRDefault="00873A10" w:rsidP="008D2A55">
      <w:pPr>
        <w:widowControl/>
        <w:suppressAutoHyphens w:val="0"/>
        <w:jc w:val="both"/>
        <w:rPr>
          <w:sz w:val="20"/>
          <w:szCs w:val="20"/>
        </w:rPr>
      </w:pPr>
      <w:r w:rsidRPr="009C6FFF">
        <w:rPr>
          <w:sz w:val="20"/>
          <w:szCs w:val="20"/>
        </w:rPr>
        <w:t xml:space="preserve">Upoważnienie jest ważne wraz z dokumentem tożsamości. </w:t>
      </w:r>
    </w:p>
    <w:p w14:paraId="75546789" w14:textId="77777777" w:rsidR="008D2A55" w:rsidRPr="009C6FFF" w:rsidRDefault="008D2A55" w:rsidP="008D2A55">
      <w:pPr>
        <w:widowControl/>
        <w:suppressAutoHyphens w:val="0"/>
        <w:jc w:val="both"/>
        <w:rPr>
          <w:sz w:val="20"/>
          <w:szCs w:val="20"/>
        </w:rPr>
      </w:pPr>
    </w:p>
    <w:p w14:paraId="4214E5B6" w14:textId="77777777" w:rsidR="008D2A55" w:rsidRPr="009C6FFF" w:rsidRDefault="008D2A55" w:rsidP="008D2A55">
      <w:pPr>
        <w:widowControl/>
        <w:suppressAutoHyphens w:val="0"/>
        <w:jc w:val="both"/>
        <w:rPr>
          <w:sz w:val="20"/>
          <w:szCs w:val="20"/>
        </w:rPr>
      </w:pPr>
    </w:p>
    <w:p w14:paraId="36BD432C" w14:textId="77777777" w:rsidR="008D2A55" w:rsidRPr="009C6FFF" w:rsidRDefault="00873A10" w:rsidP="008D2A55">
      <w:pPr>
        <w:widowControl/>
        <w:suppressAutoHyphens w:val="0"/>
        <w:jc w:val="both"/>
        <w:rPr>
          <w:sz w:val="20"/>
          <w:szCs w:val="20"/>
        </w:rPr>
      </w:pPr>
      <w:r w:rsidRPr="009C6FFF">
        <w:rPr>
          <w:sz w:val="20"/>
          <w:szCs w:val="20"/>
        </w:rPr>
        <w:t xml:space="preserve">………………….., dnia …………….............. </w:t>
      </w:r>
      <w:r w:rsidR="008D2A55" w:rsidRPr="009C6FFF">
        <w:rPr>
          <w:sz w:val="20"/>
          <w:szCs w:val="20"/>
        </w:rPr>
        <w:t xml:space="preserve">                                                     </w:t>
      </w:r>
      <w:r w:rsidRPr="009C6FFF">
        <w:rPr>
          <w:sz w:val="20"/>
          <w:szCs w:val="20"/>
        </w:rPr>
        <w:t xml:space="preserve">…..…………………………….. </w:t>
      </w:r>
    </w:p>
    <w:p w14:paraId="15C6B079" w14:textId="77777777" w:rsidR="00873A10" w:rsidRPr="009C6FFF" w:rsidRDefault="008D2A55" w:rsidP="008D2A55">
      <w:pPr>
        <w:widowControl/>
        <w:suppressAutoHyphens w:val="0"/>
        <w:jc w:val="both"/>
        <w:rPr>
          <w:sz w:val="16"/>
          <w:szCs w:val="16"/>
        </w:rPr>
      </w:pPr>
      <w:r w:rsidRPr="009C6FFF">
        <w:rPr>
          <w:sz w:val="16"/>
          <w:szCs w:val="16"/>
        </w:rPr>
        <w:t xml:space="preserve">                                                                                                                                                                                 </w:t>
      </w:r>
      <w:r w:rsidR="00873A10" w:rsidRPr="009C6FFF">
        <w:rPr>
          <w:sz w:val="16"/>
          <w:szCs w:val="16"/>
        </w:rPr>
        <w:t>(Pieczątka imienna i podpis</w:t>
      </w:r>
      <w:r w:rsidRPr="009C6FFF">
        <w:rPr>
          <w:sz w:val="16"/>
          <w:szCs w:val="16"/>
        </w:rPr>
        <w:br/>
        <w:t xml:space="preserve">                                                                                                                                                      </w:t>
      </w:r>
      <w:r w:rsidR="00873A10" w:rsidRPr="009C6FFF">
        <w:rPr>
          <w:sz w:val="16"/>
          <w:szCs w:val="16"/>
        </w:rPr>
        <w:t>osób upoważnionych do reprezentowania)</w:t>
      </w:r>
    </w:p>
    <w:p w14:paraId="026CE25C" w14:textId="77777777" w:rsidR="002B54AE" w:rsidRPr="009C6FFF" w:rsidRDefault="002B54AE" w:rsidP="008D2A55">
      <w:pPr>
        <w:widowControl/>
        <w:suppressAutoHyphens w:val="0"/>
        <w:jc w:val="both"/>
        <w:rPr>
          <w:sz w:val="16"/>
          <w:szCs w:val="16"/>
        </w:rPr>
      </w:pPr>
    </w:p>
    <w:p w14:paraId="26349314" w14:textId="77777777" w:rsidR="00263CD4" w:rsidRPr="009C6FFF" w:rsidRDefault="00263CD4" w:rsidP="004C1B42">
      <w:pPr>
        <w:spacing w:line="0" w:lineRule="atLeast"/>
        <w:jc w:val="right"/>
        <w:rPr>
          <w:rFonts w:eastAsia="Times New Roman"/>
          <w:color w:val="000000" w:themeColor="text1"/>
          <w:sz w:val="20"/>
          <w:szCs w:val="20"/>
        </w:rPr>
      </w:pPr>
    </w:p>
    <w:p w14:paraId="49FB2DD3" w14:textId="77777777" w:rsidR="00263CD4" w:rsidRPr="009C6FFF" w:rsidRDefault="00263CD4" w:rsidP="004C1B42">
      <w:pPr>
        <w:spacing w:line="0" w:lineRule="atLeast"/>
        <w:jc w:val="right"/>
        <w:rPr>
          <w:rFonts w:eastAsia="Times New Roman"/>
          <w:color w:val="000000" w:themeColor="text1"/>
          <w:sz w:val="20"/>
          <w:szCs w:val="20"/>
        </w:rPr>
      </w:pPr>
    </w:p>
    <w:p w14:paraId="4419D40A" w14:textId="77777777" w:rsidR="00263CD4" w:rsidRPr="009C6FFF" w:rsidRDefault="00263CD4" w:rsidP="004C1B42">
      <w:pPr>
        <w:spacing w:line="0" w:lineRule="atLeast"/>
        <w:jc w:val="right"/>
        <w:rPr>
          <w:rFonts w:eastAsia="Times New Roman"/>
          <w:color w:val="000000" w:themeColor="text1"/>
          <w:sz w:val="20"/>
          <w:szCs w:val="20"/>
        </w:rPr>
      </w:pPr>
    </w:p>
    <w:p w14:paraId="2DE85C0D" w14:textId="77777777" w:rsidR="00263CD4" w:rsidRPr="009C6FFF" w:rsidRDefault="00263CD4" w:rsidP="00263CD4">
      <w:pPr>
        <w:spacing w:line="0" w:lineRule="atLeast"/>
        <w:rPr>
          <w:rFonts w:eastAsia="Times New Roman"/>
          <w:color w:val="000000" w:themeColor="text1"/>
          <w:sz w:val="20"/>
          <w:szCs w:val="20"/>
        </w:rPr>
      </w:pPr>
    </w:p>
    <w:p w14:paraId="46201F16" w14:textId="77777777" w:rsidR="00263CD4" w:rsidRPr="009C6FFF" w:rsidRDefault="00263CD4" w:rsidP="004C1B42">
      <w:pPr>
        <w:spacing w:line="0" w:lineRule="atLeast"/>
        <w:jc w:val="right"/>
        <w:rPr>
          <w:rFonts w:eastAsia="Times New Roman"/>
          <w:color w:val="000000" w:themeColor="text1"/>
          <w:sz w:val="20"/>
          <w:szCs w:val="20"/>
        </w:rPr>
      </w:pPr>
    </w:p>
    <w:p w14:paraId="595569F4" w14:textId="77777777" w:rsidR="004C1B42" w:rsidRPr="009C6FFF" w:rsidRDefault="004C1B42" w:rsidP="00533EAB">
      <w:pPr>
        <w:spacing w:line="0" w:lineRule="atLeast"/>
        <w:jc w:val="right"/>
        <w:rPr>
          <w:rFonts w:eastAsia="Times New Roman"/>
          <w:b/>
          <w:color w:val="000000" w:themeColor="text1"/>
          <w:sz w:val="20"/>
          <w:szCs w:val="20"/>
        </w:rPr>
      </w:pPr>
      <w:r w:rsidRPr="009C6FFF">
        <w:rPr>
          <w:rFonts w:eastAsia="Times New Roman"/>
          <w:b/>
          <w:color w:val="000000" w:themeColor="text1"/>
          <w:sz w:val="20"/>
          <w:szCs w:val="20"/>
        </w:rPr>
        <w:t>Załącznik nr 1</w:t>
      </w:r>
      <w:r w:rsidR="007F7D6C" w:rsidRPr="009C6FFF">
        <w:rPr>
          <w:rFonts w:eastAsia="Times New Roman"/>
          <w:b/>
          <w:color w:val="000000" w:themeColor="text1"/>
          <w:sz w:val="20"/>
          <w:szCs w:val="20"/>
        </w:rPr>
        <w:t>4</w:t>
      </w:r>
      <w:r w:rsidRPr="009C6FFF">
        <w:rPr>
          <w:rFonts w:eastAsia="Times New Roman"/>
          <w:b/>
          <w:color w:val="000000" w:themeColor="text1"/>
          <w:sz w:val="20"/>
          <w:szCs w:val="20"/>
        </w:rPr>
        <w:t xml:space="preserve"> do Procedury - </w:t>
      </w:r>
      <w:r w:rsidRPr="009C6FFF">
        <w:rPr>
          <w:rFonts w:eastAsia="Times New Roman"/>
          <w:color w:val="000000" w:themeColor="text1"/>
          <w:sz w:val="20"/>
          <w:szCs w:val="20"/>
        </w:rPr>
        <w:t>Lista elementów do sprawdzenia podczas kontroli grantu</w:t>
      </w:r>
    </w:p>
    <w:p w14:paraId="3CCEA31D" w14:textId="77777777" w:rsidR="004C1B42" w:rsidRPr="009C6FFF" w:rsidRDefault="004C1B42" w:rsidP="004C1B42">
      <w:pPr>
        <w:spacing w:line="200" w:lineRule="exact"/>
        <w:rPr>
          <w:rFonts w:eastAsia="Times New Roman"/>
        </w:rPr>
      </w:pPr>
    </w:p>
    <w:p w14:paraId="5E545178" w14:textId="77777777" w:rsidR="004C1B42" w:rsidRPr="009C6FFF" w:rsidRDefault="004C1B42" w:rsidP="004C1B42">
      <w:pPr>
        <w:spacing w:line="265" w:lineRule="exact"/>
        <w:rPr>
          <w:rFonts w:eastAsia="Times New Roman"/>
        </w:rPr>
      </w:pPr>
    </w:p>
    <w:p w14:paraId="63C662CD" w14:textId="77777777" w:rsidR="004C1B42" w:rsidRPr="009C6FFF" w:rsidRDefault="004C1B42" w:rsidP="004C1B42">
      <w:pPr>
        <w:spacing w:line="0" w:lineRule="atLeast"/>
        <w:ind w:left="1981"/>
        <w:rPr>
          <w:rFonts w:eastAsia="Times New Roman"/>
          <w:b/>
          <w:sz w:val="20"/>
          <w:szCs w:val="20"/>
        </w:rPr>
      </w:pPr>
      <w:r w:rsidRPr="009C6FFF">
        <w:rPr>
          <w:rFonts w:eastAsia="Times New Roman"/>
          <w:b/>
          <w:sz w:val="20"/>
          <w:szCs w:val="20"/>
        </w:rPr>
        <w:t>LISTA ELEMENTÓW DO SPRAWDZENIA PODCZAS KONTROLI</w:t>
      </w:r>
    </w:p>
    <w:p w14:paraId="4CC93620" w14:textId="77777777" w:rsidR="004C1B42" w:rsidRPr="009C6FFF" w:rsidRDefault="004C1B42" w:rsidP="008D2A55">
      <w:pPr>
        <w:widowControl/>
        <w:suppressAutoHyphens w:val="0"/>
        <w:jc w:val="both"/>
        <w:rPr>
          <w:rFonts w:eastAsia="Times New Roman"/>
          <w:b/>
          <w:bCs/>
          <w:sz w:val="20"/>
          <w:szCs w:val="20"/>
          <w:lang w:eastAsia="en-US"/>
        </w:rPr>
      </w:pPr>
    </w:p>
    <w:p w14:paraId="5E2E59CB" w14:textId="77777777" w:rsidR="004C1B42" w:rsidRPr="009C6FFF" w:rsidRDefault="004C1B42" w:rsidP="004C1B42">
      <w:pPr>
        <w:spacing w:line="20" w:lineRule="exact"/>
        <w:rPr>
          <w:rFonts w:eastAsia="Times New Roman"/>
          <w:sz w:val="20"/>
          <w:szCs w:val="20"/>
        </w:rPr>
      </w:pPr>
    </w:p>
    <w:p w14:paraId="3337975D" w14:textId="77777777" w:rsidR="004C1B42" w:rsidRPr="009C6FFF" w:rsidRDefault="004C1B42" w:rsidP="004C1B42">
      <w:pPr>
        <w:spacing w:line="20" w:lineRule="exact"/>
        <w:rPr>
          <w:rFonts w:eastAsia="Times New Roman"/>
          <w:sz w:val="20"/>
          <w:szCs w:val="20"/>
        </w:rPr>
      </w:pPr>
    </w:p>
    <w:p w14:paraId="76B6A3B9" w14:textId="77777777" w:rsidR="004C1B42" w:rsidRPr="009C6FFF" w:rsidRDefault="004C1B42" w:rsidP="004C1B42">
      <w:pPr>
        <w:spacing w:line="20" w:lineRule="exact"/>
        <w:rPr>
          <w:rFonts w:eastAsia="Times New Roman"/>
          <w:sz w:val="20"/>
          <w:szCs w:val="20"/>
        </w:rPr>
      </w:pPr>
    </w:p>
    <w:p w14:paraId="57B3E159" w14:textId="77777777" w:rsidR="004C1B42" w:rsidRPr="009C6FFF" w:rsidRDefault="004C1B42" w:rsidP="004C1B42">
      <w:pPr>
        <w:spacing w:line="20" w:lineRule="exact"/>
        <w:rPr>
          <w:rFonts w:eastAsia="Times New Roman"/>
          <w:sz w:val="20"/>
          <w:szCs w:val="20"/>
        </w:rPr>
      </w:pPr>
    </w:p>
    <w:p w14:paraId="2AD8F7F6" w14:textId="77777777" w:rsidR="004C1B42" w:rsidRPr="009C6FFF" w:rsidRDefault="004C1B42" w:rsidP="004C1B42">
      <w:pPr>
        <w:spacing w:line="20" w:lineRule="exact"/>
        <w:rPr>
          <w:rFonts w:eastAsia="Times New Roman"/>
          <w:sz w:val="20"/>
          <w:szCs w:val="20"/>
        </w:rPr>
      </w:pPr>
    </w:p>
    <w:p w14:paraId="60AD7008" w14:textId="77777777" w:rsidR="004C1B42" w:rsidRPr="009C6FFF" w:rsidRDefault="004C1B42" w:rsidP="004C1B42">
      <w:pPr>
        <w:spacing w:line="20" w:lineRule="exact"/>
        <w:rPr>
          <w:rFonts w:eastAsia="Times New Roman"/>
          <w:sz w:val="20"/>
          <w:szCs w:val="20"/>
        </w:rPr>
      </w:pPr>
    </w:p>
    <w:tbl>
      <w:tblPr>
        <w:tblW w:w="0" w:type="auto"/>
        <w:tblInd w:w="111" w:type="dxa"/>
        <w:tblLayout w:type="fixed"/>
        <w:tblCellMar>
          <w:left w:w="0" w:type="dxa"/>
          <w:right w:w="0" w:type="dxa"/>
        </w:tblCellMar>
        <w:tblLook w:val="0000" w:firstRow="0" w:lastRow="0" w:firstColumn="0" w:lastColumn="0" w:noHBand="0" w:noVBand="0"/>
      </w:tblPr>
      <w:tblGrid>
        <w:gridCol w:w="80"/>
        <w:gridCol w:w="480"/>
        <w:gridCol w:w="1080"/>
        <w:gridCol w:w="60"/>
        <w:gridCol w:w="2280"/>
        <w:gridCol w:w="60"/>
        <w:gridCol w:w="1560"/>
        <w:gridCol w:w="60"/>
        <w:gridCol w:w="1620"/>
        <w:gridCol w:w="120"/>
        <w:gridCol w:w="60"/>
        <w:gridCol w:w="480"/>
        <w:gridCol w:w="180"/>
        <w:gridCol w:w="720"/>
      </w:tblGrid>
      <w:tr w:rsidR="009C4162" w:rsidRPr="009C6FFF" w14:paraId="2005E5C3" w14:textId="77777777" w:rsidTr="00C553A8">
        <w:trPr>
          <w:trHeight w:val="216"/>
        </w:trPr>
        <w:tc>
          <w:tcPr>
            <w:tcW w:w="80" w:type="dxa"/>
            <w:tcBorders>
              <w:top w:val="single" w:sz="8" w:space="0" w:color="auto"/>
              <w:left w:val="single" w:sz="8" w:space="0" w:color="auto"/>
            </w:tcBorders>
            <w:shd w:val="clear" w:color="auto" w:fill="D9D9D9"/>
            <w:vAlign w:val="bottom"/>
          </w:tcPr>
          <w:p w14:paraId="78AFD0AC" w14:textId="77777777" w:rsidR="009C4162" w:rsidRPr="009C6FFF" w:rsidRDefault="009C4162" w:rsidP="009C4162">
            <w:pPr>
              <w:widowControl/>
              <w:suppressAutoHyphens w:val="0"/>
              <w:spacing w:line="0" w:lineRule="atLeast"/>
              <w:rPr>
                <w:rFonts w:eastAsia="Times New Roman"/>
                <w:color w:val="auto"/>
                <w:sz w:val="18"/>
                <w:szCs w:val="20"/>
              </w:rPr>
            </w:pPr>
          </w:p>
        </w:tc>
        <w:tc>
          <w:tcPr>
            <w:tcW w:w="480" w:type="dxa"/>
            <w:tcBorders>
              <w:top w:val="single" w:sz="8" w:space="0" w:color="auto"/>
              <w:right w:val="single" w:sz="8" w:space="0" w:color="auto"/>
            </w:tcBorders>
            <w:shd w:val="clear" w:color="auto" w:fill="D9D9D9"/>
            <w:vAlign w:val="bottom"/>
          </w:tcPr>
          <w:p w14:paraId="0BE55AA9" w14:textId="77777777" w:rsidR="009C4162" w:rsidRPr="009C6FFF" w:rsidRDefault="009C4162" w:rsidP="009C4162">
            <w:pPr>
              <w:widowControl/>
              <w:suppressAutoHyphens w:val="0"/>
              <w:spacing w:line="0" w:lineRule="atLeast"/>
              <w:rPr>
                <w:rFonts w:eastAsia="Times New Roman"/>
                <w:color w:val="auto"/>
                <w:sz w:val="18"/>
                <w:szCs w:val="20"/>
              </w:rPr>
            </w:pPr>
          </w:p>
        </w:tc>
        <w:tc>
          <w:tcPr>
            <w:tcW w:w="1080" w:type="dxa"/>
            <w:tcBorders>
              <w:top w:val="single" w:sz="8" w:space="0" w:color="auto"/>
              <w:right w:val="single" w:sz="8" w:space="0" w:color="D9D9D9"/>
            </w:tcBorders>
            <w:shd w:val="clear" w:color="auto" w:fill="D9D9D9"/>
            <w:vAlign w:val="bottom"/>
          </w:tcPr>
          <w:p w14:paraId="78D3C8C0" w14:textId="77777777" w:rsidR="009C4162" w:rsidRPr="009C6FFF" w:rsidRDefault="009C4162" w:rsidP="009C4162">
            <w:pPr>
              <w:widowControl/>
              <w:suppressAutoHyphens w:val="0"/>
              <w:spacing w:line="0" w:lineRule="atLeast"/>
              <w:rPr>
                <w:rFonts w:eastAsia="Times New Roman"/>
                <w:color w:val="auto"/>
                <w:sz w:val="18"/>
                <w:szCs w:val="20"/>
              </w:rPr>
            </w:pPr>
          </w:p>
        </w:tc>
        <w:tc>
          <w:tcPr>
            <w:tcW w:w="60" w:type="dxa"/>
            <w:tcBorders>
              <w:top w:val="single" w:sz="8" w:space="0" w:color="auto"/>
            </w:tcBorders>
            <w:shd w:val="clear" w:color="auto" w:fill="D9D9D9"/>
            <w:vAlign w:val="bottom"/>
          </w:tcPr>
          <w:p w14:paraId="6FC97944" w14:textId="77777777" w:rsidR="009C4162" w:rsidRPr="009C6FFF" w:rsidRDefault="009C4162" w:rsidP="009C4162">
            <w:pPr>
              <w:widowControl/>
              <w:suppressAutoHyphens w:val="0"/>
              <w:spacing w:line="0" w:lineRule="atLeast"/>
              <w:rPr>
                <w:rFonts w:eastAsia="Times New Roman"/>
                <w:color w:val="auto"/>
                <w:sz w:val="18"/>
                <w:szCs w:val="20"/>
              </w:rPr>
            </w:pPr>
          </w:p>
        </w:tc>
        <w:tc>
          <w:tcPr>
            <w:tcW w:w="2280" w:type="dxa"/>
            <w:tcBorders>
              <w:top w:val="single" w:sz="8" w:space="0" w:color="auto"/>
              <w:right w:val="single" w:sz="8" w:space="0" w:color="D9D9D9"/>
            </w:tcBorders>
            <w:shd w:val="clear" w:color="auto" w:fill="D9D9D9"/>
            <w:vAlign w:val="bottom"/>
          </w:tcPr>
          <w:p w14:paraId="1F3E07F0" w14:textId="77777777" w:rsidR="009C4162" w:rsidRPr="009C6FFF" w:rsidRDefault="009C4162" w:rsidP="009C4162">
            <w:pPr>
              <w:widowControl/>
              <w:suppressAutoHyphens w:val="0"/>
              <w:spacing w:line="0" w:lineRule="atLeast"/>
              <w:rPr>
                <w:rFonts w:eastAsia="Times New Roman"/>
                <w:color w:val="auto"/>
                <w:sz w:val="18"/>
                <w:szCs w:val="20"/>
              </w:rPr>
            </w:pPr>
          </w:p>
        </w:tc>
        <w:tc>
          <w:tcPr>
            <w:tcW w:w="60" w:type="dxa"/>
            <w:tcBorders>
              <w:top w:val="single" w:sz="8" w:space="0" w:color="auto"/>
            </w:tcBorders>
            <w:shd w:val="clear" w:color="auto" w:fill="D9D9D9"/>
            <w:vAlign w:val="bottom"/>
          </w:tcPr>
          <w:p w14:paraId="29C33AC3" w14:textId="77777777" w:rsidR="009C4162" w:rsidRPr="009C6FFF" w:rsidRDefault="009C4162" w:rsidP="009C4162">
            <w:pPr>
              <w:widowControl/>
              <w:suppressAutoHyphens w:val="0"/>
              <w:spacing w:line="0" w:lineRule="atLeast"/>
              <w:rPr>
                <w:rFonts w:eastAsia="Times New Roman"/>
                <w:color w:val="auto"/>
                <w:sz w:val="18"/>
                <w:szCs w:val="20"/>
              </w:rPr>
            </w:pPr>
          </w:p>
        </w:tc>
        <w:tc>
          <w:tcPr>
            <w:tcW w:w="1560" w:type="dxa"/>
            <w:tcBorders>
              <w:top w:val="single" w:sz="8" w:space="0" w:color="auto"/>
              <w:right w:val="single" w:sz="8" w:space="0" w:color="D9D9D9"/>
            </w:tcBorders>
            <w:shd w:val="clear" w:color="auto" w:fill="D9D9D9"/>
            <w:vAlign w:val="bottom"/>
          </w:tcPr>
          <w:p w14:paraId="41B203A3" w14:textId="77777777" w:rsidR="009C4162" w:rsidRPr="009C6FFF" w:rsidRDefault="009C4162" w:rsidP="009C4162">
            <w:pPr>
              <w:widowControl/>
              <w:suppressAutoHyphens w:val="0"/>
              <w:spacing w:line="0" w:lineRule="atLeast"/>
              <w:rPr>
                <w:rFonts w:eastAsia="Times New Roman"/>
                <w:color w:val="auto"/>
                <w:sz w:val="18"/>
                <w:szCs w:val="20"/>
              </w:rPr>
            </w:pPr>
          </w:p>
        </w:tc>
        <w:tc>
          <w:tcPr>
            <w:tcW w:w="60" w:type="dxa"/>
            <w:tcBorders>
              <w:top w:val="single" w:sz="8" w:space="0" w:color="auto"/>
            </w:tcBorders>
            <w:shd w:val="clear" w:color="auto" w:fill="D9D9D9"/>
            <w:vAlign w:val="bottom"/>
          </w:tcPr>
          <w:p w14:paraId="654251EA" w14:textId="77777777" w:rsidR="009C4162" w:rsidRPr="009C6FFF" w:rsidRDefault="009C4162" w:rsidP="009C4162">
            <w:pPr>
              <w:widowControl/>
              <w:suppressAutoHyphens w:val="0"/>
              <w:spacing w:line="0" w:lineRule="atLeast"/>
              <w:rPr>
                <w:rFonts w:eastAsia="Times New Roman"/>
                <w:color w:val="auto"/>
                <w:sz w:val="18"/>
                <w:szCs w:val="20"/>
              </w:rPr>
            </w:pPr>
          </w:p>
        </w:tc>
        <w:tc>
          <w:tcPr>
            <w:tcW w:w="1620" w:type="dxa"/>
            <w:tcBorders>
              <w:top w:val="single" w:sz="8" w:space="0" w:color="auto"/>
            </w:tcBorders>
            <w:shd w:val="clear" w:color="auto" w:fill="D9D9D9"/>
            <w:vAlign w:val="bottom"/>
          </w:tcPr>
          <w:p w14:paraId="3C4D65B6" w14:textId="77777777" w:rsidR="009C4162" w:rsidRPr="009C6FFF" w:rsidRDefault="009C4162" w:rsidP="009C4162">
            <w:pPr>
              <w:widowControl/>
              <w:suppressAutoHyphens w:val="0"/>
              <w:spacing w:line="0" w:lineRule="atLeast"/>
              <w:rPr>
                <w:rFonts w:eastAsia="Times New Roman"/>
                <w:color w:val="auto"/>
                <w:sz w:val="18"/>
                <w:szCs w:val="20"/>
              </w:rPr>
            </w:pPr>
          </w:p>
        </w:tc>
        <w:tc>
          <w:tcPr>
            <w:tcW w:w="120" w:type="dxa"/>
            <w:tcBorders>
              <w:top w:val="single" w:sz="8" w:space="0" w:color="auto"/>
              <w:right w:val="single" w:sz="8" w:space="0" w:color="auto"/>
            </w:tcBorders>
            <w:shd w:val="clear" w:color="auto" w:fill="D9D9D9"/>
            <w:vAlign w:val="bottom"/>
          </w:tcPr>
          <w:p w14:paraId="0043B995" w14:textId="77777777" w:rsidR="009C4162" w:rsidRPr="009C6FFF" w:rsidRDefault="009C4162" w:rsidP="009C4162">
            <w:pPr>
              <w:widowControl/>
              <w:suppressAutoHyphens w:val="0"/>
              <w:spacing w:line="0" w:lineRule="atLeast"/>
              <w:rPr>
                <w:rFonts w:eastAsia="Times New Roman"/>
                <w:color w:val="auto"/>
                <w:sz w:val="18"/>
                <w:szCs w:val="20"/>
              </w:rPr>
            </w:pPr>
          </w:p>
        </w:tc>
        <w:tc>
          <w:tcPr>
            <w:tcW w:w="60" w:type="dxa"/>
            <w:tcBorders>
              <w:top w:val="single" w:sz="8" w:space="0" w:color="auto"/>
            </w:tcBorders>
            <w:shd w:val="clear" w:color="auto" w:fill="D9D9D9"/>
            <w:vAlign w:val="bottom"/>
          </w:tcPr>
          <w:p w14:paraId="41334107" w14:textId="77777777" w:rsidR="009C4162" w:rsidRPr="009C6FFF" w:rsidRDefault="009C4162" w:rsidP="009C4162">
            <w:pPr>
              <w:widowControl/>
              <w:suppressAutoHyphens w:val="0"/>
              <w:spacing w:line="0" w:lineRule="atLeast"/>
              <w:rPr>
                <w:rFonts w:eastAsia="Times New Roman"/>
                <w:color w:val="auto"/>
                <w:sz w:val="18"/>
                <w:szCs w:val="20"/>
              </w:rPr>
            </w:pPr>
          </w:p>
        </w:tc>
        <w:tc>
          <w:tcPr>
            <w:tcW w:w="480" w:type="dxa"/>
            <w:tcBorders>
              <w:top w:val="single" w:sz="8" w:space="0" w:color="auto"/>
              <w:right w:val="single" w:sz="8" w:space="0" w:color="D9D9D9"/>
            </w:tcBorders>
            <w:shd w:val="clear" w:color="auto" w:fill="D9D9D9"/>
            <w:vAlign w:val="bottom"/>
          </w:tcPr>
          <w:p w14:paraId="6652705A" w14:textId="77777777" w:rsidR="009C4162" w:rsidRPr="009C6FFF" w:rsidRDefault="009C4162" w:rsidP="009C4162">
            <w:pPr>
              <w:widowControl/>
              <w:suppressAutoHyphens w:val="0"/>
              <w:spacing w:line="0" w:lineRule="atLeast"/>
              <w:rPr>
                <w:rFonts w:eastAsia="Times New Roman"/>
                <w:color w:val="auto"/>
                <w:sz w:val="18"/>
                <w:szCs w:val="20"/>
              </w:rPr>
            </w:pPr>
          </w:p>
        </w:tc>
        <w:tc>
          <w:tcPr>
            <w:tcW w:w="900" w:type="dxa"/>
            <w:gridSpan w:val="2"/>
            <w:tcBorders>
              <w:top w:val="single" w:sz="8" w:space="0" w:color="auto"/>
              <w:right w:val="single" w:sz="8" w:space="0" w:color="auto"/>
            </w:tcBorders>
            <w:shd w:val="clear" w:color="auto" w:fill="D9D9D9"/>
            <w:vAlign w:val="bottom"/>
          </w:tcPr>
          <w:p w14:paraId="03AD0783" w14:textId="77777777" w:rsidR="009C4162" w:rsidRPr="009C6FFF" w:rsidRDefault="009C4162" w:rsidP="009C4162">
            <w:pPr>
              <w:widowControl/>
              <w:suppressAutoHyphens w:val="0"/>
              <w:spacing w:line="0" w:lineRule="atLeast"/>
              <w:ind w:right="410"/>
              <w:jc w:val="center"/>
              <w:rPr>
                <w:rFonts w:eastAsia="Times New Roman"/>
                <w:color w:val="auto"/>
                <w:w w:val="86"/>
                <w:sz w:val="18"/>
                <w:szCs w:val="20"/>
              </w:rPr>
            </w:pPr>
            <w:r w:rsidRPr="009C6FFF">
              <w:rPr>
                <w:rFonts w:eastAsia="Times New Roman"/>
                <w:color w:val="auto"/>
                <w:w w:val="86"/>
                <w:sz w:val="18"/>
                <w:szCs w:val="20"/>
              </w:rPr>
              <w:t>Ocena</w:t>
            </w:r>
          </w:p>
        </w:tc>
      </w:tr>
      <w:tr w:rsidR="009C4162" w:rsidRPr="009C6FFF" w14:paraId="2832A912" w14:textId="77777777" w:rsidTr="00C553A8">
        <w:trPr>
          <w:trHeight w:val="231"/>
        </w:trPr>
        <w:tc>
          <w:tcPr>
            <w:tcW w:w="80" w:type="dxa"/>
            <w:tcBorders>
              <w:left w:val="single" w:sz="8" w:space="0" w:color="auto"/>
            </w:tcBorders>
            <w:shd w:val="clear" w:color="auto" w:fill="D9D9D9"/>
            <w:vAlign w:val="bottom"/>
          </w:tcPr>
          <w:p w14:paraId="1D4C340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D9D9D9"/>
            <w:vAlign w:val="bottom"/>
          </w:tcPr>
          <w:p w14:paraId="0F7476E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080" w:type="dxa"/>
            <w:tcBorders>
              <w:right w:val="single" w:sz="8" w:space="0" w:color="D9D9D9"/>
            </w:tcBorders>
            <w:shd w:val="clear" w:color="auto" w:fill="D9D9D9"/>
            <w:vAlign w:val="bottom"/>
          </w:tcPr>
          <w:p w14:paraId="0202B35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shd w:val="clear" w:color="auto" w:fill="D9D9D9"/>
            <w:vAlign w:val="bottom"/>
          </w:tcPr>
          <w:p w14:paraId="3CA7039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3900" w:type="dxa"/>
            <w:gridSpan w:val="3"/>
            <w:vMerge w:val="restart"/>
            <w:tcBorders>
              <w:right w:val="single" w:sz="8" w:space="0" w:color="D9D9D9"/>
            </w:tcBorders>
            <w:shd w:val="clear" w:color="auto" w:fill="D9D9D9"/>
            <w:vAlign w:val="bottom"/>
          </w:tcPr>
          <w:p w14:paraId="6E42BDA2" w14:textId="77777777" w:rsidR="009C4162" w:rsidRPr="009C6FFF" w:rsidRDefault="009C4162" w:rsidP="009C4162">
            <w:pPr>
              <w:widowControl/>
              <w:suppressAutoHyphens w:val="0"/>
              <w:spacing w:line="0" w:lineRule="atLeast"/>
              <w:ind w:left="1540"/>
              <w:rPr>
                <w:rFonts w:eastAsia="Times New Roman"/>
                <w:color w:val="auto"/>
                <w:szCs w:val="20"/>
                <w:vertAlign w:val="superscript"/>
              </w:rPr>
            </w:pPr>
            <w:r w:rsidRPr="009C6FFF">
              <w:rPr>
                <w:rFonts w:eastAsia="Times New Roman"/>
                <w:color w:val="auto"/>
                <w:sz w:val="18"/>
                <w:szCs w:val="20"/>
              </w:rPr>
              <w:t>Elementy wizytacj</w:t>
            </w:r>
            <w:r w:rsidR="0024173D" w:rsidRPr="009C6FFF">
              <w:rPr>
                <w:rFonts w:eastAsia="Times New Roman"/>
                <w:color w:val="auto"/>
                <w:sz w:val="18"/>
                <w:szCs w:val="20"/>
              </w:rPr>
              <w:t>i</w:t>
            </w:r>
            <w:r w:rsidR="0024173D" w:rsidRPr="009C6FFF">
              <w:rPr>
                <w:rStyle w:val="Odwoanieprzypisudolnego"/>
                <w:rFonts w:eastAsia="Times New Roman"/>
                <w:color w:val="auto"/>
                <w:sz w:val="18"/>
                <w:szCs w:val="20"/>
              </w:rPr>
              <w:footnoteReference w:id="8"/>
            </w:r>
          </w:p>
        </w:tc>
        <w:tc>
          <w:tcPr>
            <w:tcW w:w="60" w:type="dxa"/>
            <w:shd w:val="clear" w:color="auto" w:fill="D9D9D9"/>
            <w:vAlign w:val="bottom"/>
          </w:tcPr>
          <w:p w14:paraId="1171DCA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620" w:type="dxa"/>
            <w:shd w:val="clear" w:color="auto" w:fill="D9D9D9"/>
            <w:vAlign w:val="bottom"/>
          </w:tcPr>
          <w:p w14:paraId="582A9C41"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20" w:type="dxa"/>
            <w:tcBorders>
              <w:right w:val="single" w:sz="8" w:space="0" w:color="auto"/>
            </w:tcBorders>
            <w:shd w:val="clear" w:color="auto" w:fill="D9D9D9"/>
            <w:vAlign w:val="bottom"/>
          </w:tcPr>
          <w:p w14:paraId="75B93C2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shd w:val="clear" w:color="auto" w:fill="D9D9D9"/>
            <w:vAlign w:val="bottom"/>
          </w:tcPr>
          <w:p w14:paraId="5E46B75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380" w:type="dxa"/>
            <w:gridSpan w:val="3"/>
            <w:tcBorders>
              <w:right w:val="single" w:sz="8" w:space="0" w:color="auto"/>
            </w:tcBorders>
            <w:shd w:val="clear" w:color="auto" w:fill="D9D9D9"/>
            <w:vAlign w:val="bottom"/>
          </w:tcPr>
          <w:p w14:paraId="59F507A2" w14:textId="77777777" w:rsidR="009C4162" w:rsidRPr="009C6FFF" w:rsidRDefault="009C4162" w:rsidP="009C4162">
            <w:pPr>
              <w:widowControl/>
              <w:suppressAutoHyphens w:val="0"/>
              <w:spacing w:line="230" w:lineRule="exact"/>
              <w:jc w:val="center"/>
              <w:rPr>
                <w:rFonts w:eastAsia="Times New Roman"/>
                <w:color w:val="auto"/>
                <w:w w:val="96"/>
                <w:szCs w:val="20"/>
                <w:vertAlign w:val="superscript"/>
              </w:rPr>
            </w:pPr>
            <w:r w:rsidRPr="009C6FFF">
              <w:rPr>
                <w:rFonts w:eastAsia="Times New Roman"/>
                <w:color w:val="auto"/>
                <w:w w:val="96"/>
                <w:sz w:val="18"/>
                <w:szCs w:val="20"/>
              </w:rPr>
              <w:t>zgodności</w:t>
            </w:r>
            <w:r w:rsidR="0024173D" w:rsidRPr="009C6FFF">
              <w:rPr>
                <w:rStyle w:val="Odwoanieprzypisudolnego"/>
                <w:rFonts w:eastAsia="Times New Roman"/>
                <w:color w:val="auto"/>
                <w:w w:val="96"/>
                <w:sz w:val="18"/>
                <w:szCs w:val="20"/>
              </w:rPr>
              <w:footnoteReference w:id="9"/>
            </w:r>
          </w:p>
        </w:tc>
      </w:tr>
      <w:tr w:rsidR="009C4162" w:rsidRPr="009C6FFF" w14:paraId="06CF7E00" w14:textId="77777777" w:rsidTr="00C553A8">
        <w:trPr>
          <w:trHeight w:val="238"/>
        </w:trPr>
        <w:tc>
          <w:tcPr>
            <w:tcW w:w="80" w:type="dxa"/>
            <w:tcBorders>
              <w:left w:val="single" w:sz="8" w:space="0" w:color="auto"/>
              <w:bottom w:val="single" w:sz="8" w:space="0" w:color="D9D9D9"/>
            </w:tcBorders>
            <w:shd w:val="clear" w:color="auto" w:fill="D9D9D9"/>
            <w:vAlign w:val="bottom"/>
          </w:tcPr>
          <w:p w14:paraId="3A8CDB8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D9D9D9"/>
              <w:right w:val="single" w:sz="8" w:space="0" w:color="auto"/>
            </w:tcBorders>
            <w:shd w:val="clear" w:color="auto" w:fill="D9D9D9"/>
            <w:vAlign w:val="bottom"/>
          </w:tcPr>
          <w:p w14:paraId="48CD8DAC" w14:textId="77777777" w:rsidR="009C4162" w:rsidRPr="009C6FFF" w:rsidRDefault="009C4162" w:rsidP="009C4162">
            <w:pPr>
              <w:widowControl/>
              <w:suppressAutoHyphens w:val="0"/>
              <w:spacing w:line="0" w:lineRule="atLeast"/>
              <w:ind w:left="40"/>
              <w:rPr>
                <w:rFonts w:eastAsia="Times New Roman"/>
                <w:color w:val="auto"/>
                <w:sz w:val="18"/>
                <w:szCs w:val="20"/>
              </w:rPr>
            </w:pPr>
            <w:r w:rsidRPr="009C6FFF">
              <w:rPr>
                <w:rFonts w:eastAsia="Times New Roman"/>
                <w:color w:val="auto"/>
                <w:sz w:val="18"/>
                <w:szCs w:val="20"/>
              </w:rPr>
              <w:t>LP</w:t>
            </w:r>
          </w:p>
        </w:tc>
        <w:tc>
          <w:tcPr>
            <w:tcW w:w="1080" w:type="dxa"/>
            <w:tcBorders>
              <w:bottom w:val="single" w:sz="8" w:space="0" w:color="D9D9D9"/>
              <w:right w:val="single" w:sz="8" w:space="0" w:color="D9D9D9"/>
            </w:tcBorders>
            <w:shd w:val="clear" w:color="auto" w:fill="D9D9D9"/>
            <w:vAlign w:val="bottom"/>
          </w:tcPr>
          <w:p w14:paraId="10C0E6F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D9D9D9"/>
            </w:tcBorders>
            <w:shd w:val="clear" w:color="auto" w:fill="D9D9D9"/>
            <w:vAlign w:val="bottom"/>
          </w:tcPr>
          <w:p w14:paraId="53693F4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3900" w:type="dxa"/>
            <w:gridSpan w:val="3"/>
            <w:vMerge/>
            <w:tcBorders>
              <w:bottom w:val="single" w:sz="8" w:space="0" w:color="D9D9D9"/>
              <w:right w:val="single" w:sz="8" w:space="0" w:color="D9D9D9"/>
            </w:tcBorders>
            <w:shd w:val="clear" w:color="auto" w:fill="D9D9D9"/>
            <w:vAlign w:val="bottom"/>
          </w:tcPr>
          <w:p w14:paraId="07ADBE2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D9D9D9"/>
            </w:tcBorders>
            <w:shd w:val="clear" w:color="auto" w:fill="D9D9D9"/>
            <w:vAlign w:val="bottom"/>
          </w:tcPr>
          <w:p w14:paraId="2F64572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620" w:type="dxa"/>
            <w:tcBorders>
              <w:bottom w:val="single" w:sz="8" w:space="0" w:color="D9D9D9"/>
            </w:tcBorders>
            <w:shd w:val="clear" w:color="auto" w:fill="D9D9D9"/>
            <w:vAlign w:val="bottom"/>
          </w:tcPr>
          <w:p w14:paraId="376F3D9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20" w:type="dxa"/>
            <w:tcBorders>
              <w:bottom w:val="single" w:sz="8" w:space="0" w:color="D9D9D9"/>
              <w:right w:val="single" w:sz="8" w:space="0" w:color="auto"/>
            </w:tcBorders>
            <w:shd w:val="clear" w:color="auto" w:fill="D9D9D9"/>
            <w:vAlign w:val="bottom"/>
          </w:tcPr>
          <w:p w14:paraId="419BABD1"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D9D9D9"/>
            <w:vAlign w:val="bottom"/>
          </w:tcPr>
          <w:p w14:paraId="0C1B4D7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right w:val="single" w:sz="8" w:space="0" w:color="D9D9D9"/>
            </w:tcBorders>
            <w:shd w:val="clear" w:color="auto" w:fill="D9D9D9"/>
            <w:vAlign w:val="bottom"/>
          </w:tcPr>
          <w:p w14:paraId="0E778E3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bottom w:val="single" w:sz="8" w:space="0" w:color="auto"/>
              <w:right w:val="single" w:sz="8" w:space="0" w:color="D9D9D9"/>
            </w:tcBorders>
            <w:shd w:val="clear" w:color="auto" w:fill="D9D9D9"/>
            <w:vAlign w:val="bottom"/>
          </w:tcPr>
          <w:p w14:paraId="1B97D8D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bottom w:val="single" w:sz="8" w:space="0" w:color="auto"/>
              <w:right w:val="single" w:sz="8" w:space="0" w:color="auto"/>
            </w:tcBorders>
            <w:shd w:val="clear" w:color="auto" w:fill="D9D9D9"/>
            <w:vAlign w:val="bottom"/>
          </w:tcPr>
          <w:p w14:paraId="2B6618BB"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005D9123" w14:textId="77777777" w:rsidTr="00C553A8">
        <w:trPr>
          <w:trHeight w:val="182"/>
        </w:trPr>
        <w:tc>
          <w:tcPr>
            <w:tcW w:w="80" w:type="dxa"/>
            <w:tcBorders>
              <w:left w:val="single" w:sz="8" w:space="0" w:color="auto"/>
            </w:tcBorders>
            <w:shd w:val="clear" w:color="auto" w:fill="D9D9D9"/>
            <w:vAlign w:val="bottom"/>
          </w:tcPr>
          <w:p w14:paraId="61218517" w14:textId="77777777" w:rsidR="009C4162" w:rsidRPr="009C6FFF" w:rsidRDefault="009C4162" w:rsidP="009C4162">
            <w:pPr>
              <w:widowControl/>
              <w:suppressAutoHyphens w:val="0"/>
              <w:spacing w:line="0" w:lineRule="atLeast"/>
              <w:rPr>
                <w:rFonts w:eastAsia="Times New Roman"/>
                <w:color w:val="auto"/>
                <w:sz w:val="15"/>
                <w:szCs w:val="20"/>
              </w:rPr>
            </w:pPr>
          </w:p>
        </w:tc>
        <w:tc>
          <w:tcPr>
            <w:tcW w:w="480" w:type="dxa"/>
            <w:tcBorders>
              <w:right w:val="single" w:sz="8" w:space="0" w:color="auto"/>
            </w:tcBorders>
            <w:shd w:val="clear" w:color="auto" w:fill="D9D9D9"/>
            <w:vAlign w:val="bottom"/>
          </w:tcPr>
          <w:p w14:paraId="5DFB9AF2" w14:textId="77777777" w:rsidR="009C4162" w:rsidRPr="009C6FFF" w:rsidRDefault="009C4162" w:rsidP="009C4162">
            <w:pPr>
              <w:widowControl/>
              <w:suppressAutoHyphens w:val="0"/>
              <w:spacing w:line="0" w:lineRule="atLeast"/>
              <w:rPr>
                <w:rFonts w:eastAsia="Times New Roman"/>
                <w:color w:val="auto"/>
                <w:sz w:val="15"/>
                <w:szCs w:val="20"/>
              </w:rPr>
            </w:pPr>
          </w:p>
        </w:tc>
        <w:tc>
          <w:tcPr>
            <w:tcW w:w="1080" w:type="dxa"/>
            <w:tcBorders>
              <w:right w:val="single" w:sz="8" w:space="0" w:color="D9D9D9"/>
            </w:tcBorders>
            <w:shd w:val="clear" w:color="auto" w:fill="D9D9D9"/>
            <w:vAlign w:val="bottom"/>
          </w:tcPr>
          <w:p w14:paraId="18741CB8" w14:textId="77777777" w:rsidR="009C4162" w:rsidRPr="009C6FFF" w:rsidRDefault="009C4162" w:rsidP="009C4162">
            <w:pPr>
              <w:widowControl/>
              <w:suppressAutoHyphens w:val="0"/>
              <w:spacing w:line="0" w:lineRule="atLeast"/>
              <w:rPr>
                <w:rFonts w:eastAsia="Times New Roman"/>
                <w:color w:val="auto"/>
                <w:sz w:val="15"/>
                <w:szCs w:val="20"/>
              </w:rPr>
            </w:pPr>
          </w:p>
        </w:tc>
        <w:tc>
          <w:tcPr>
            <w:tcW w:w="60" w:type="dxa"/>
            <w:shd w:val="clear" w:color="auto" w:fill="D9D9D9"/>
            <w:vAlign w:val="bottom"/>
          </w:tcPr>
          <w:p w14:paraId="397E7A6A" w14:textId="77777777" w:rsidR="009C4162" w:rsidRPr="009C6FFF" w:rsidRDefault="009C4162" w:rsidP="009C4162">
            <w:pPr>
              <w:widowControl/>
              <w:suppressAutoHyphens w:val="0"/>
              <w:spacing w:line="0" w:lineRule="atLeast"/>
              <w:rPr>
                <w:rFonts w:eastAsia="Times New Roman"/>
                <w:color w:val="auto"/>
                <w:sz w:val="15"/>
                <w:szCs w:val="20"/>
              </w:rPr>
            </w:pPr>
          </w:p>
        </w:tc>
        <w:tc>
          <w:tcPr>
            <w:tcW w:w="2280" w:type="dxa"/>
            <w:tcBorders>
              <w:right w:val="single" w:sz="8" w:space="0" w:color="D9D9D9"/>
            </w:tcBorders>
            <w:shd w:val="clear" w:color="auto" w:fill="D9D9D9"/>
            <w:vAlign w:val="bottom"/>
          </w:tcPr>
          <w:p w14:paraId="442AF77E" w14:textId="77777777" w:rsidR="009C4162" w:rsidRPr="009C6FFF" w:rsidRDefault="009C4162" w:rsidP="009C4162">
            <w:pPr>
              <w:widowControl/>
              <w:suppressAutoHyphens w:val="0"/>
              <w:spacing w:line="0" w:lineRule="atLeast"/>
              <w:rPr>
                <w:rFonts w:eastAsia="Times New Roman"/>
                <w:color w:val="auto"/>
                <w:sz w:val="15"/>
                <w:szCs w:val="20"/>
              </w:rPr>
            </w:pPr>
          </w:p>
        </w:tc>
        <w:tc>
          <w:tcPr>
            <w:tcW w:w="60" w:type="dxa"/>
            <w:shd w:val="clear" w:color="auto" w:fill="D9D9D9"/>
            <w:vAlign w:val="bottom"/>
          </w:tcPr>
          <w:p w14:paraId="3F658573" w14:textId="77777777" w:rsidR="009C4162" w:rsidRPr="009C6FFF" w:rsidRDefault="009C4162" w:rsidP="009C4162">
            <w:pPr>
              <w:widowControl/>
              <w:suppressAutoHyphens w:val="0"/>
              <w:spacing w:line="0" w:lineRule="atLeast"/>
              <w:rPr>
                <w:rFonts w:eastAsia="Times New Roman"/>
                <w:color w:val="auto"/>
                <w:sz w:val="15"/>
                <w:szCs w:val="20"/>
              </w:rPr>
            </w:pPr>
          </w:p>
        </w:tc>
        <w:tc>
          <w:tcPr>
            <w:tcW w:w="1560" w:type="dxa"/>
            <w:tcBorders>
              <w:right w:val="single" w:sz="8" w:space="0" w:color="D9D9D9"/>
            </w:tcBorders>
            <w:shd w:val="clear" w:color="auto" w:fill="D9D9D9"/>
            <w:vAlign w:val="bottom"/>
          </w:tcPr>
          <w:p w14:paraId="34BD5D1A" w14:textId="77777777" w:rsidR="009C4162" w:rsidRPr="009C6FFF" w:rsidRDefault="009C4162" w:rsidP="009C4162">
            <w:pPr>
              <w:widowControl/>
              <w:suppressAutoHyphens w:val="0"/>
              <w:spacing w:line="0" w:lineRule="atLeast"/>
              <w:rPr>
                <w:rFonts w:eastAsia="Times New Roman"/>
                <w:color w:val="auto"/>
                <w:sz w:val="15"/>
                <w:szCs w:val="20"/>
              </w:rPr>
            </w:pPr>
          </w:p>
        </w:tc>
        <w:tc>
          <w:tcPr>
            <w:tcW w:w="60" w:type="dxa"/>
            <w:shd w:val="clear" w:color="auto" w:fill="D9D9D9"/>
            <w:vAlign w:val="bottom"/>
          </w:tcPr>
          <w:p w14:paraId="5FA97D7E" w14:textId="77777777" w:rsidR="009C4162" w:rsidRPr="009C6FFF" w:rsidRDefault="009C4162" w:rsidP="009C4162">
            <w:pPr>
              <w:widowControl/>
              <w:suppressAutoHyphens w:val="0"/>
              <w:spacing w:line="0" w:lineRule="atLeast"/>
              <w:rPr>
                <w:rFonts w:eastAsia="Times New Roman"/>
                <w:color w:val="auto"/>
                <w:sz w:val="15"/>
                <w:szCs w:val="20"/>
              </w:rPr>
            </w:pPr>
          </w:p>
        </w:tc>
        <w:tc>
          <w:tcPr>
            <w:tcW w:w="1620" w:type="dxa"/>
            <w:shd w:val="clear" w:color="auto" w:fill="D9D9D9"/>
            <w:vAlign w:val="bottom"/>
          </w:tcPr>
          <w:p w14:paraId="04403CD1" w14:textId="77777777" w:rsidR="009C4162" w:rsidRPr="009C6FFF" w:rsidRDefault="009C4162" w:rsidP="009C4162">
            <w:pPr>
              <w:widowControl/>
              <w:suppressAutoHyphens w:val="0"/>
              <w:spacing w:line="0" w:lineRule="atLeast"/>
              <w:rPr>
                <w:rFonts w:eastAsia="Times New Roman"/>
                <w:color w:val="auto"/>
                <w:sz w:val="15"/>
                <w:szCs w:val="20"/>
              </w:rPr>
            </w:pPr>
          </w:p>
        </w:tc>
        <w:tc>
          <w:tcPr>
            <w:tcW w:w="120" w:type="dxa"/>
            <w:tcBorders>
              <w:right w:val="single" w:sz="8" w:space="0" w:color="auto"/>
            </w:tcBorders>
            <w:shd w:val="clear" w:color="auto" w:fill="D9D9D9"/>
            <w:vAlign w:val="bottom"/>
          </w:tcPr>
          <w:p w14:paraId="2F69E2F0" w14:textId="77777777" w:rsidR="009C4162" w:rsidRPr="009C6FFF" w:rsidRDefault="009C4162" w:rsidP="009C4162">
            <w:pPr>
              <w:widowControl/>
              <w:suppressAutoHyphens w:val="0"/>
              <w:spacing w:line="0" w:lineRule="atLeast"/>
              <w:rPr>
                <w:rFonts w:eastAsia="Times New Roman"/>
                <w:color w:val="auto"/>
                <w:sz w:val="15"/>
                <w:szCs w:val="20"/>
              </w:rPr>
            </w:pPr>
          </w:p>
        </w:tc>
        <w:tc>
          <w:tcPr>
            <w:tcW w:w="60" w:type="dxa"/>
            <w:shd w:val="clear" w:color="auto" w:fill="D9D9D9"/>
            <w:vAlign w:val="bottom"/>
          </w:tcPr>
          <w:p w14:paraId="0C33CFD5" w14:textId="77777777" w:rsidR="009C4162" w:rsidRPr="009C6FFF" w:rsidRDefault="009C4162" w:rsidP="009C4162">
            <w:pPr>
              <w:widowControl/>
              <w:suppressAutoHyphens w:val="0"/>
              <w:spacing w:line="0" w:lineRule="atLeast"/>
              <w:rPr>
                <w:rFonts w:eastAsia="Times New Roman"/>
                <w:color w:val="auto"/>
                <w:sz w:val="15"/>
                <w:szCs w:val="20"/>
              </w:rPr>
            </w:pPr>
          </w:p>
        </w:tc>
        <w:tc>
          <w:tcPr>
            <w:tcW w:w="660" w:type="dxa"/>
            <w:gridSpan w:val="2"/>
            <w:tcBorders>
              <w:right w:val="single" w:sz="8" w:space="0" w:color="auto"/>
            </w:tcBorders>
            <w:shd w:val="clear" w:color="auto" w:fill="D9D9D9"/>
            <w:vAlign w:val="bottom"/>
          </w:tcPr>
          <w:p w14:paraId="3AB8CC29" w14:textId="77777777" w:rsidR="009C4162" w:rsidRPr="009C6FFF" w:rsidRDefault="009C4162" w:rsidP="009C4162">
            <w:pPr>
              <w:widowControl/>
              <w:suppressAutoHyphens w:val="0"/>
              <w:spacing w:line="182" w:lineRule="exact"/>
              <w:ind w:left="100"/>
              <w:rPr>
                <w:rFonts w:eastAsia="Times New Roman"/>
                <w:color w:val="auto"/>
                <w:sz w:val="18"/>
                <w:szCs w:val="20"/>
              </w:rPr>
            </w:pPr>
            <w:r w:rsidRPr="009C6FFF">
              <w:rPr>
                <w:rFonts w:eastAsia="Times New Roman"/>
                <w:color w:val="auto"/>
                <w:sz w:val="18"/>
                <w:szCs w:val="20"/>
              </w:rPr>
              <w:t>TAK</w:t>
            </w:r>
          </w:p>
        </w:tc>
        <w:tc>
          <w:tcPr>
            <w:tcW w:w="720" w:type="dxa"/>
            <w:tcBorders>
              <w:right w:val="single" w:sz="8" w:space="0" w:color="auto"/>
            </w:tcBorders>
            <w:shd w:val="clear" w:color="auto" w:fill="D9D9D9"/>
            <w:vAlign w:val="bottom"/>
          </w:tcPr>
          <w:p w14:paraId="5E7D1A0F" w14:textId="77777777" w:rsidR="009C4162" w:rsidRPr="009C6FFF" w:rsidRDefault="009C4162" w:rsidP="009C4162">
            <w:pPr>
              <w:widowControl/>
              <w:suppressAutoHyphens w:val="0"/>
              <w:spacing w:line="182" w:lineRule="exact"/>
              <w:ind w:left="200"/>
              <w:rPr>
                <w:rFonts w:eastAsia="Times New Roman"/>
                <w:color w:val="auto"/>
                <w:sz w:val="18"/>
                <w:szCs w:val="20"/>
              </w:rPr>
            </w:pPr>
            <w:r w:rsidRPr="009C6FFF">
              <w:rPr>
                <w:rFonts w:eastAsia="Times New Roman"/>
                <w:color w:val="auto"/>
                <w:sz w:val="18"/>
                <w:szCs w:val="20"/>
              </w:rPr>
              <w:t>NIE</w:t>
            </w:r>
          </w:p>
        </w:tc>
      </w:tr>
      <w:tr w:rsidR="009C4162" w:rsidRPr="009C6FFF" w14:paraId="7B58FAB4" w14:textId="77777777" w:rsidTr="00C553A8">
        <w:trPr>
          <w:trHeight w:val="247"/>
        </w:trPr>
        <w:tc>
          <w:tcPr>
            <w:tcW w:w="80" w:type="dxa"/>
            <w:tcBorders>
              <w:left w:val="single" w:sz="8" w:space="0" w:color="auto"/>
              <w:bottom w:val="single" w:sz="8" w:space="0" w:color="auto"/>
            </w:tcBorders>
            <w:shd w:val="clear" w:color="auto" w:fill="D9D9D9"/>
            <w:vAlign w:val="bottom"/>
          </w:tcPr>
          <w:p w14:paraId="20959D78" w14:textId="77777777" w:rsidR="009C4162" w:rsidRPr="009C6FFF" w:rsidRDefault="009C4162" w:rsidP="009C4162">
            <w:pPr>
              <w:widowControl/>
              <w:suppressAutoHyphens w:val="0"/>
              <w:spacing w:line="0" w:lineRule="atLeast"/>
              <w:rPr>
                <w:rFonts w:eastAsia="Times New Roman"/>
                <w:color w:val="auto"/>
                <w:sz w:val="21"/>
                <w:szCs w:val="20"/>
              </w:rPr>
            </w:pPr>
          </w:p>
        </w:tc>
        <w:tc>
          <w:tcPr>
            <w:tcW w:w="480" w:type="dxa"/>
            <w:tcBorders>
              <w:bottom w:val="single" w:sz="8" w:space="0" w:color="auto"/>
              <w:right w:val="single" w:sz="8" w:space="0" w:color="auto"/>
            </w:tcBorders>
            <w:shd w:val="clear" w:color="auto" w:fill="D9D9D9"/>
            <w:vAlign w:val="bottom"/>
          </w:tcPr>
          <w:p w14:paraId="26C6CF73" w14:textId="77777777" w:rsidR="009C4162" w:rsidRPr="009C6FFF" w:rsidRDefault="009C4162" w:rsidP="009C4162">
            <w:pPr>
              <w:widowControl/>
              <w:suppressAutoHyphens w:val="0"/>
              <w:spacing w:line="0" w:lineRule="atLeast"/>
              <w:rPr>
                <w:rFonts w:eastAsia="Times New Roman"/>
                <w:color w:val="auto"/>
                <w:sz w:val="21"/>
                <w:szCs w:val="20"/>
              </w:rPr>
            </w:pPr>
          </w:p>
        </w:tc>
        <w:tc>
          <w:tcPr>
            <w:tcW w:w="1080" w:type="dxa"/>
            <w:tcBorders>
              <w:bottom w:val="single" w:sz="8" w:space="0" w:color="auto"/>
              <w:right w:val="single" w:sz="8" w:space="0" w:color="D9D9D9"/>
            </w:tcBorders>
            <w:shd w:val="clear" w:color="auto" w:fill="D9D9D9"/>
            <w:vAlign w:val="bottom"/>
          </w:tcPr>
          <w:p w14:paraId="34114240" w14:textId="77777777" w:rsidR="009C4162" w:rsidRPr="009C6FFF" w:rsidRDefault="009C4162" w:rsidP="009C4162">
            <w:pPr>
              <w:widowControl/>
              <w:suppressAutoHyphens w:val="0"/>
              <w:spacing w:line="0" w:lineRule="atLeast"/>
              <w:rPr>
                <w:rFonts w:eastAsia="Times New Roman"/>
                <w:color w:val="auto"/>
                <w:sz w:val="21"/>
                <w:szCs w:val="20"/>
              </w:rPr>
            </w:pPr>
          </w:p>
        </w:tc>
        <w:tc>
          <w:tcPr>
            <w:tcW w:w="60" w:type="dxa"/>
            <w:tcBorders>
              <w:bottom w:val="single" w:sz="8" w:space="0" w:color="auto"/>
            </w:tcBorders>
            <w:shd w:val="clear" w:color="auto" w:fill="D9D9D9"/>
            <w:vAlign w:val="bottom"/>
          </w:tcPr>
          <w:p w14:paraId="15275211" w14:textId="77777777" w:rsidR="009C4162" w:rsidRPr="009C6FFF" w:rsidRDefault="009C4162" w:rsidP="009C4162">
            <w:pPr>
              <w:widowControl/>
              <w:suppressAutoHyphens w:val="0"/>
              <w:spacing w:line="0" w:lineRule="atLeast"/>
              <w:rPr>
                <w:rFonts w:eastAsia="Times New Roman"/>
                <w:color w:val="auto"/>
                <w:sz w:val="21"/>
                <w:szCs w:val="20"/>
              </w:rPr>
            </w:pPr>
          </w:p>
        </w:tc>
        <w:tc>
          <w:tcPr>
            <w:tcW w:w="2280" w:type="dxa"/>
            <w:tcBorders>
              <w:bottom w:val="single" w:sz="8" w:space="0" w:color="auto"/>
              <w:right w:val="single" w:sz="8" w:space="0" w:color="D9D9D9"/>
            </w:tcBorders>
            <w:shd w:val="clear" w:color="auto" w:fill="D9D9D9"/>
            <w:vAlign w:val="bottom"/>
          </w:tcPr>
          <w:p w14:paraId="20840E39" w14:textId="77777777" w:rsidR="009C4162" w:rsidRPr="009C6FFF" w:rsidRDefault="009C4162" w:rsidP="009C4162">
            <w:pPr>
              <w:widowControl/>
              <w:suppressAutoHyphens w:val="0"/>
              <w:spacing w:line="0" w:lineRule="atLeast"/>
              <w:rPr>
                <w:rFonts w:eastAsia="Times New Roman"/>
                <w:color w:val="auto"/>
                <w:sz w:val="21"/>
                <w:szCs w:val="20"/>
              </w:rPr>
            </w:pPr>
          </w:p>
        </w:tc>
        <w:tc>
          <w:tcPr>
            <w:tcW w:w="60" w:type="dxa"/>
            <w:tcBorders>
              <w:bottom w:val="single" w:sz="8" w:space="0" w:color="auto"/>
            </w:tcBorders>
            <w:shd w:val="clear" w:color="auto" w:fill="D9D9D9"/>
            <w:vAlign w:val="bottom"/>
          </w:tcPr>
          <w:p w14:paraId="05227574" w14:textId="77777777" w:rsidR="009C4162" w:rsidRPr="009C6FFF" w:rsidRDefault="009C4162" w:rsidP="009C4162">
            <w:pPr>
              <w:widowControl/>
              <w:suppressAutoHyphens w:val="0"/>
              <w:spacing w:line="0" w:lineRule="atLeast"/>
              <w:rPr>
                <w:rFonts w:eastAsia="Times New Roman"/>
                <w:color w:val="auto"/>
                <w:sz w:val="21"/>
                <w:szCs w:val="20"/>
              </w:rPr>
            </w:pPr>
          </w:p>
        </w:tc>
        <w:tc>
          <w:tcPr>
            <w:tcW w:w="1560" w:type="dxa"/>
            <w:tcBorders>
              <w:bottom w:val="single" w:sz="8" w:space="0" w:color="auto"/>
              <w:right w:val="single" w:sz="8" w:space="0" w:color="D9D9D9"/>
            </w:tcBorders>
            <w:shd w:val="clear" w:color="auto" w:fill="D9D9D9"/>
            <w:vAlign w:val="bottom"/>
          </w:tcPr>
          <w:p w14:paraId="1600A754" w14:textId="77777777" w:rsidR="009C4162" w:rsidRPr="009C6FFF" w:rsidRDefault="009C4162" w:rsidP="009C4162">
            <w:pPr>
              <w:widowControl/>
              <w:suppressAutoHyphens w:val="0"/>
              <w:spacing w:line="0" w:lineRule="atLeast"/>
              <w:rPr>
                <w:rFonts w:eastAsia="Times New Roman"/>
                <w:color w:val="auto"/>
                <w:sz w:val="21"/>
                <w:szCs w:val="20"/>
              </w:rPr>
            </w:pPr>
          </w:p>
        </w:tc>
        <w:tc>
          <w:tcPr>
            <w:tcW w:w="60" w:type="dxa"/>
            <w:tcBorders>
              <w:bottom w:val="single" w:sz="8" w:space="0" w:color="auto"/>
            </w:tcBorders>
            <w:shd w:val="clear" w:color="auto" w:fill="D9D9D9"/>
            <w:vAlign w:val="bottom"/>
          </w:tcPr>
          <w:p w14:paraId="3220003B" w14:textId="77777777" w:rsidR="009C4162" w:rsidRPr="009C6FFF" w:rsidRDefault="009C4162" w:rsidP="009C4162">
            <w:pPr>
              <w:widowControl/>
              <w:suppressAutoHyphens w:val="0"/>
              <w:spacing w:line="0" w:lineRule="atLeast"/>
              <w:rPr>
                <w:rFonts w:eastAsia="Times New Roman"/>
                <w:color w:val="auto"/>
                <w:sz w:val="21"/>
                <w:szCs w:val="20"/>
              </w:rPr>
            </w:pPr>
          </w:p>
        </w:tc>
        <w:tc>
          <w:tcPr>
            <w:tcW w:w="1620" w:type="dxa"/>
            <w:tcBorders>
              <w:bottom w:val="single" w:sz="8" w:space="0" w:color="auto"/>
            </w:tcBorders>
            <w:shd w:val="clear" w:color="auto" w:fill="D9D9D9"/>
            <w:vAlign w:val="bottom"/>
          </w:tcPr>
          <w:p w14:paraId="10B5B28D" w14:textId="77777777" w:rsidR="009C4162" w:rsidRPr="009C6FFF" w:rsidRDefault="009C4162" w:rsidP="009C4162">
            <w:pPr>
              <w:widowControl/>
              <w:suppressAutoHyphens w:val="0"/>
              <w:spacing w:line="0" w:lineRule="atLeast"/>
              <w:rPr>
                <w:rFonts w:eastAsia="Times New Roman"/>
                <w:color w:val="auto"/>
                <w:sz w:val="21"/>
                <w:szCs w:val="20"/>
              </w:rPr>
            </w:pPr>
          </w:p>
        </w:tc>
        <w:tc>
          <w:tcPr>
            <w:tcW w:w="120" w:type="dxa"/>
            <w:tcBorders>
              <w:bottom w:val="single" w:sz="8" w:space="0" w:color="auto"/>
              <w:right w:val="single" w:sz="8" w:space="0" w:color="auto"/>
            </w:tcBorders>
            <w:shd w:val="clear" w:color="auto" w:fill="D9D9D9"/>
            <w:vAlign w:val="bottom"/>
          </w:tcPr>
          <w:p w14:paraId="258F79E8" w14:textId="77777777" w:rsidR="009C4162" w:rsidRPr="009C6FFF" w:rsidRDefault="009C4162" w:rsidP="009C4162">
            <w:pPr>
              <w:widowControl/>
              <w:suppressAutoHyphens w:val="0"/>
              <w:spacing w:line="0" w:lineRule="atLeast"/>
              <w:rPr>
                <w:rFonts w:eastAsia="Times New Roman"/>
                <w:color w:val="auto"/>
                <w:sz w:val="21"/>
                <w:szCs w:val="20"/>
              </w:rPr>
            </w:pPr>
          </w:p>
        </w:tc>
        <w:tc>
          <w:tcPr>
            <w:tcW w:w="60" w:type="dxa"/>
            <w:tcBorders>
              <w:bottom w:val="single" w:sz="8" w:space="0" w:color="auto"/>
            </w:tcBorders>
            <w:shd w:val="clear" w:color="auto" w:fill="D9D9D9"/>
            <w:vAlign w:val="bottom"/>
          </w:tcPr>
          <w:p w14:paraId="0C4472FB" w14:textId="77777777" w:rsidR="009C4162" w:rsidRPr="009C6FFF" w:rsidRDefault="009C4162" w:rsidP="009C4162">
            <w:pPr>
              <w:widowControl/>
              <w:suppressAutoHyphens w:val="0"/>
              <w:spacing w:line="0" w:lineRule="atLeast"/>
              <w:rPr>
                <w:rFonts w:eastAsia="Times New Roman"/>
                <w:color w:val="auto"/>
                <w:sz w:val="21"/>
                <w:szCs w:val="20"/>
              </w:rPr>
            </w:pPr>
          </w:p>
        </w:tc>
        <w:tc>
          <w:tcPr>
            <w:tcW w:w="480" w:type="dxa"/>
            <w:tcBorders>
              <w:bottom w:val="single" w:sz="8" w:space="0" w:color="auto"/>
              <w:right w:val="single" w:sz="8" w:space="0" w:color="D9D9D9"/>
            </w:tcBorders>
            <w:shd w:val="clear" w:color="auto" w:fill="D9D9D9"/>
            <w:vAlign w:val="bottom"/>
          </w:tcPr>
          <w:p w14:paraId="38FBB56A" w14:textId="77777777" w:rsidR="009C4162" w:rsidRPr="009C6FFF" w:rsidRDefault="009C4162" w:rsidP="009C4162">
            <w:pPr>
              <w:widowControl/>
              <w:suppressAutoHyphens w:val="0"/>
              <w:spacing w:line="0" w:lineRule="atLeast"/>
              <w:rPr>
                <w:rFonts w:eastAsia="Times New Roman"/>
                <w:color w:val="auto"/>
                <w:sz w:val="21"/>
                <w:szCs w:val="20"/>
              </w:rPr>
            </w:pPr>
          </w:p>
        </w:tc>
        <w:tc>
          <w:tcPr>
            <w:tcW w:w="180" w:type="dxa"/>
            <w:tcBorders>
              <w:bottom w:val="single" w:sz="8" w:space="0" w:color="auto"/>
              <w:right w:val="single" w:sz="8" w:space="0" w:color="auto"/>
            </w:tcBorders>
            <w:shd w:val="clear" w:color="auto" w:fill="D9D9D9"/>
            <w:vAlign w:val="bottom"/>
          </w:tcPr>
          <w:p w14:paraId="2B6B801F" w14:textId="77777777" w:rsidR="009C4162" w:rsidRPr="009C6FFF" w:rsidRDefault="009C4162" w:rsidP="009C4162">
            <w:pPr>
              <w:widowControl/>
              <w:suppressAutoHyphens w:val="0"/>
              <w:spacing w:line="0" w:lineRule="atLeast"/>
              <w:rPr>
                <w:rFonts w:eastAsia="Times New Roman"/>
                <w:color w:val="auto"/>
                <w:sz w:val="21"/>
                <w:szCs w:val="20"/>
              </w:rPr>
            </w:pPr>
          </w:p>
        </w:tc>
        <w:tc>
          <w:tcPr>
            <w:tcW w:w="720" w:type="dxa"/>
            <w:tcBorders>
              <w:bottom w:val="single" w:sz="8" w:space="0" w:color="auto"/>
              <w:right w:val="single" w:sz="8" w:space="0" w:color="auto"/>
            </w:tcBorders>
            <w:shd w:val="clear" w:color="auto" w:fill="D9D9D9"/>
            <w:vAlign w:val="bottom"/>
          </w:tcPr>
          <w:p w14:paraId="561EEC38" w14:textId="77777777" w:rsidR="009C4162" w:rsidRPr="009C6FFF" w:rsidRDefault="009C4162" w:rsidP="009C4162">
            <w:pPr>
              <w:widowControl/>
              <w:suppressAutoHyphens w:val="0"/>
              <w:spacing w:line="0" w:lineRule="atLeast"/>
              <w:rPr>
                <w:rFonts w:eastAsia="Times New Roman"/>
                <w:color w:val="auto"/>
                <w:sz w:val="21"/>
                <w:szCs w:val="20"/>
              </w:rPr>
            </w:pPr>
          </w:p>
        </w:tc>
      </w:tr>
      <w:tr w:rsidR="009C4162" w:rsidRPr="009C6FFF" w14:paraId="61C548A1" w14:textId="77777777" w:rsidTr="00C553A8">
        <w:trPr>
          <w:trHeight w:val="198"/>
        </w:trPr>
        <w:tc>
          <w:tcPr>
            <w:tcW w:w="560" w:type="dxa"/>
            <w:gridSpan w:val="2"/>
            <w:tcBorders>
              <w:left w:val="single" w:sz="8" w:space="0" w:color="auto"/>
              <w:right w:val="single" w:sz="8" w:space="0" w:color="auto"/>
            </w:tcBorders>
            <w:shd w:val="clear" w:color="auto" w:fill="auto"/>
            <w:vAlign w:val="bottom"/>
          </w:tcPr>
          <w:p w14:paraId="1F96CDD8" w14:textId="77777777" w:rsidR="009C4162" w:rsidRPr="009C6FFF" w:rsidRDefault="009C4162" w:rsidP="009C4162">
            <w:pPr>
              <w:widowControl/>
              <w:suppressAutoHyphens w:val="0"/>
              <w:spacing w:line="198" w:lineRule="exact"/>
              <w:ind w:left="120"/>
              <w:rPr>
                <w:rFonts w:eastAsia="Times New Roman"/>
                <w:color w:val="auto"/>
                <w:sz w:val="18"/>
                <w:szCs w:val="20"/>
              </w:rPr>
            </w:pPr>
            <w:r w:rsidRPr="009C6FFF">
              <w:rPr>
                <w:rFonts w:eastAsia="Times New Roman"/>
                <w:color w:val="auto"/>
                <w:sz w:val="18"/>
                <w:szCs w:val="20"/>
              </w:rPr>
              <w:t>1.</w:t>
            </w:r>
          </w:p>
        </w:tc>
        <w:tc>
          <w:tcPr>
            <w:tcW w:w="6840" w:type="dxa"/>
            <w:gridSpan w:val="8"/>
            <w:tcBorders>
              <w:right w:val="single" w:sz="8" w:space="0" w:color="auto"/>
            </w:tcBorders>
            <w:shd w:val="clear" w:color="auto" w:fill="auto"/>
            <w:vAlign w:val="bottom"/>
          </w:tcPr>
          <w:p w14:paraId="77639415" w14:textId="77777777" w:rsidR="009C4162" w:rsidRPr="009C6FFF" w:rsidRDefault="009C4162" w:rsidP="009C4162">
            <w:pPr>
              <w:widowControl/>
              <w:suppressAutoHyphens w:val="0"/>
              <w:spacing w:line="197" w:lineRule="exac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4234E7CF" w14:textId="77777777" w:rsidR="009C4162" w:rsidRPr="009C6FFF" w:rsidRDefault="009C4162" w:rsidP="009C4162">
            <w:pPr>
              <w:widowControl/>
              <w:suppressAutoHyphens w:val="0"/>
              <w:spacing w:line="0" w:lineRule="atLeast"/>
              <w:rPr>
                <w:rFonts w:eastAsia="Times New Roman"/>
                <w:color w:val="auto"/>
                <w:sz w:val="17"/>
                <w:szCs w:val="20"/>
              </w:rPr>
            </w:pPr>
          </w:p>
        </w:tc>
        <w:tc>
          <w:tcPr>
            <w:tcW w:w="480" w:type="dxa"/>
            <w:shd w:val="clear" w:color="auto" w:fill="auto"/>
            <w:vAlign w:val="bottom"/>
          </w:tcPr>
          <w:p w14:paraId="02ADC58C"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80" w:type="dxa"/>
            <w:tcBorders>
              <w:right w:val="single" w:sz="8" w:space="0" w:color="auto"/>
            </w:tcBorders>
            <w:shd w:val="clear" w:color="auto" w:fill="auto"/>
            <w:vAlign w:val="bottom"/>
          </w:tcPr>
          <w:p w14:paraId="5F803B10" w14:textId="77777777" w:rsidR="009C4162" w:rsidRPr="009C6FFF" w:rsidRDefault="009C4162" w:rsidP="009C4162">
            <w:pPr>
              <w:widowControl/>
              <w:suppressAutoHyphens w:val="0"/>
              <w:spacing w:line="0" w:lineRule="atLeast"/>
              <w:rPr>
                <w:rFonts w:eastAsia="Times New Roman"/>
                <w:color w:val="auto"/>
                <w:sz w:val="17"/>
                <w:szCs w:val="20"/>
              </w:rPr>
            </w:pPr>
          </w:p>
        </w:tc>
        <w:tc>
          <w:tcPr>
            <w:tcW w:w="720" w:type="dxa"/>
            <w:tcBorders>
              <w:right w:val="single" w:sz="8" w:space="0" w:color="auto"/>
            </w:tcBorders>
            <w:shd w:val="clear" w:color="auto" w:fill="auto"/>
            <w:vAlign w:val="bottom"/>
          </w:tcPr>
          <w:p w14:paraId="5566BF49" w14:textId="77777777" w:rsidR="009C4162" w:rsidRPr="009C6FFF" w:rsidRDefault="009C4162" w:rsidP="009C4162">
            <w:pPr>
              <w:widowControl/>
              <w:suppressAutoHyphens w:val="0"/>
              <w:spacing w:line="0" w:lineRule="atLeast"/>
              <w:rPr>
                <w:rFonts w:eastAsia="Times New Roman"/>
                <w:color w:val="auto"/>
                <w:sz w:val="17"/>
                <w:szCs w:val="20"/>
              </w:rPr>
            </w:pPr>
          </w:p>
        </w:tc>
      </w:tr>
      <w:tr w:rsidR="009C4162" w:rsidRPr="009C6FFF" w14:paraId="5664A9B1" w14:textId="77777777" w:rsidTr="00C553A8">
        <w:trPr>
          <w:trHeight w:val="238"/>
        </w:trPr>
        <w:tc>
          <w:tcPr>
            <w:tcW w:w="80" w:type="dxa"/>
            <w:tcBorders>
              <w:left w:val="single" w:sz="8" w:space="0" w:color="auto"/>
            </w:tcBorders>
            <w:shd w:val="clear" w:color="auto" w:fill="auto"/>
            <w:vAlign w:val="bottom"/>
          </w:tcPr>
          <w:p w14:paraId="68804504"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1BE4A65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840" w:type="dxa"/>
            <w:gridSpan w:val="8"/>
            <w:tcBorders>
              <w:right w:val="single" w:sz="8" w:space="0" w:color="auto"/>
            </w:tcBorders>
            <w:shd w:val="clear" w:color="auto" w:fill="auto"/>
            <w:vAlign w:val="bottom"/>
          </w:tcPr>
          <w:p w14:paraId="2DCD0835"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2DC0952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shd w:val="clear" w:color="auto" w:fill="auto"/>
            <w:vAlign w:val="bottom"/>
          </w:tcPr>
          <w:p w14:paraId="5025A51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right w:val="single" w:sz="8" w:space="0" w:color="auto"/>
            </w:tcBorders>
            <w:shd w:val="clear" w:color="auto" w:fill="auto"/>
            <w:vAlign w:val="bottom"/>
          </w:tcPr>
          <w:p w14:paraId="4F3C6E74"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right w:val="single" w:sz="8" w:space="0" w:color="auto"/>
            </w:tcBorders>
            <w:shd w:val="clear" w:color="auto" w:fill="auto"/>
            <w:vAlign w:val="bottom"/>
          </w:tcPr>
          <w:p w14:paraId="5C6629F6"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4A429046" w14:textId="77777777" w:rsidTr="00C553A8">
        <w:trPr>
          <w:trHeight w:val="439"/>
        </w:trPr>
        <w:tc>
          <w:tcPr>
            <w:tcW w:w="80" w:type="dxa"/>
            <w:tcBorders>
              <w:left w:val="single" w:sz="8" w:space="0" w:color="auto"/>
            </w:tcBorders>
            <w:shd w:val="clear" w:color="auto" w:fill="auto"/>
            <w:vAlign w:val="bottom"/>
          </w:tcPr>
          <w:p w14:paraId="6ECED7A5"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1033C7CF"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tcBorders>
              <w:right w:val="single" w:sz="8" w:space="0" w:color="auto"/>
            </w:tcBorders>
            <w:shd w:val="clear" w:color="auto" w:fill="auto"/>
            <w:vAlign w:val="bottom"/>
          </w:tcPr>
          <w:p w14:paraId="2D851536"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658B7741"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326AF31F"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tcBorders>
              <w:right w:val="single" w:sz="8" w:space="0" w:color="auto"/>
            </w:tcBorders>
            <w:shd w:val="clear" w:color="auto" w:fill="auto"/>
            <w:vAlign w:val="bottom"/>
          </w:tcPr>
          <w:p w14:paraId="4BFDC56D"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618BC648"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50329E42" w14:textId="77777777" w:rsidTr="00C553A8">
        <w:trPr>
          <w:trHeight w:val="437"/>
        </w:trPr>
        <w:tc>
          <w:tcPr>
            <w:tcW w:w="80" w:type="dxa"/>
            <w:tcBorders>
              <w:left w:val="single" w:sz="8" w:space="0" w:color="auto"/>
            </w:tcBorders>
            <w:shd w:val="clear" w:color="auto" w:fill="auto"/>
            <w:vAlign w:val="bottom"/>
          </w:tcPr>
          <w:p w14:paraId="76A59848"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49CFED9A"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tcBorders>
              <w:right w:val="single" w:sz="8" w:space="0" w:color="auto"/>
            </w:tcBorders>
            <w:shd w:val="clear" w:color="auto" w:fill="auto"/>
            <w:vAlign w:val="bottom"/>
          </w:tcPr>
          <w:p w14:paraId="48DB1911"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185D7F23"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55E33303"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tcBorders>
              <w:right w:val="single" w:sz="8" w:space="0" w:color="auto"/>
            </w:tcBorders>
            <w:shd w:val="clear" w:color="auto" w:fill="auto"/>
            <w:vAlign w:val="bottom"/>
          </w:tcPr>
          <w:p w14:paraId="0828D701"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21CCFDD5"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2B691233" w14:textId="77777777" w:rsidTr="00C553A8">
        <w:trPr>
          <w:trHeight w:val="231"/>
        </w:trPr>
        <w:tc>
          <w:tcPr>
            <w:tcW w:w="80" w:type="dxa"/>
            <w:tcBorders>
              <w:left w:val="single" w:sz="8" w:space="0" w:color="auto"/>
            </w:tcBorders>
            <w:shd w:val="clear" w:color="auto" w:fill="auto"/>
            <w:vAlign w:val="bottom"/>
          </w:tcPr>
          <w:p w14:paraId="40EE279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0B70942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080" w:type="dxa"/>
            <w:tcBorders>
              <w:bottom w:val="single" w:sz="8" w:space="0" w:color="auto"/>
            </w:tcBorders>
            <w:shd w:val="clear" w:color="auto" w:fill="auto"/>
            <w:vAlign w:val="bottom"/>
          </w:tcPr>
          <w:p w14:paraId="78EFA78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1CF9E0D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2280" w:type="dxa"/>
            <w:tcBorders>
              <w:bottom w:val="single" w:sz="8" w:space="0" w:color="auto"/>
            </w:tcBorders>
            <w:shd w:val="clear" w:color="auto" w:fill="auto"/>
            <w:vAlign w:val="bottom"/>
          </w:tcPr>
          <w:p w14:paraId="3932B3E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692D6A8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560" w:type="dxa"/>
            <w:tcBorders>
              <w:bottom w:val="single" w:sz="8" w:space="0" w:color="auto"/>
            </w:tcBorders>
            <w:shd w:val="clear" w:color="auto" w:fill="auto"/>
            <w:vAlign w:val="bottom"/>
          </w:tcPr>
          <w:p w14:paraId="0E5DB32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3BAF031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740" w:type="dxa"/>
            <w:gridSpan w:val="2"/>
            <w:tcBorders>
              <w:bottom w:val="single" w:sz="8" w:space="0" w:color="auto"/>
              <w:right w:val="single" w:sz="8" w:space="0" w:color="auto"/>
            </w:tcBorders>
            <w:shd w:val="clear" w:color="auto" w:fill="auto"/>
            <w:vAlign w:val="bottom"/>
          </w:tcPr>
          <w:p w14:paraId="4417337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491F5F4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tcBorders>
            <w:shd w:val="clear" w:color="auto" w:fill="auto"/>
            <w:vAlign w:val="bottom"/>
          </w:tcPr>
          <w:p w14:paraId="5398412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bottom w:val="single" w:sz="8" w:space="0" w:color="auto"/>
              <w:right w:val="single" w:sz="8" w:space="0" w:color="auto"/>
            </w:tcBorders>
            <w:shd w:val="clear" w:color="auto" w:fill="auto"/>
            <w:vAlign w:val="bottom"/>
          </w:tcPr>
          <w:p w14:paraId="13092F4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bottom w:val="single" w:sz="8" w:space="0" w:color="auto"/>
              <w:right w:val="single" w:sz="8" w:space="0" w:color="auto"/>
            </w:tcBorders>
            <w:shd w:val="clear" w:color="auto" w:fill="auto"/>
            <w:vAlign w:val="bottom"/>
          </w:tcPr>
          <w:p w14:paraId="62672E53"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348E341D" w14:textId="77777777" w:rsidTr="00C553A8">
        <w:trPr>
          <w:trHeight w:val="277"/>
        </w:trPr>
        <w:tc>
          <w:tcPr>
            <w:tcW w:w="80" w:type="dxa"/>
            <w:tcBorders>
              <w:left w:val="single" w:sz="8" w:space="0" w:color="auto"/>
            </w:tcBorders>
            <w:shd w:val="clear" w:color="auto" w:fill="auto"/>
            <w:vAlign w:val="bottom"/>
          </w:tcPr>
          <w:p w14:paraId="78EC0584"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119C94BD"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shd w:val="clear" w:color="auto" w:fill="auto"/>
            <w:vAlign w:val="bottom"/>
          </w:tcPr>
          <w:p w14:paraId="3F02CCD5"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Uwagi</w:t>
            </w:r>
            <w:r w:rsidR="0024173D" w:rsidRPr="009C6FFF">
              <w:rPr>
                <w:rStyle w:val="Odwoanieprzypisudolnego"/>
                <w:rFonts w:eastAsia="Times New Roman"/>
                <w:color w:val="auto"/>
                <w:sz w:val="18"/>
                <w:szCs w:val="20"/>
              </w:rPr>
              <w:footnoteReference w:id="10"/>
            </w:r>
            <w:r w:rsidRPr="009C6FFF">
              <w:rPr>
                <w:rFonts w:eastAsia="Times New Roman"/>
                <w:color w:val="auto"/>
                <w:sz w:val="18"/>
                <w:szCs w:val="20"/>
              </w:rPr>
              <w:t>……………………………………………………………………………………….</w:t>
            </w:r>
          </w:p>
        </w:tc>
        <w:tc>
          <w:tcPr>
            <w:tcW w:w="60" w:type="dxa"/>
            <w:shd w:val="clear" w:color="auto" w:fill="auto"/>
            <w:vAlign w:val="bottom"/>
          </w:tcPr>
          <w:p w14:paraId="6978EDBB"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5F44FD6B"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shd w:val="clear" w:color="auto" w:fill="auto"/>
            <w:vAlign w:val="bottom"/>
          </w:tcPr>
          <w:p w14:paraId="74BACD95"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3D6DB38E"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070F3171" w14:textId="77777777" w:rsidTr="00C553A8">
        <w:trPr>
          <w:trHeight w:val="360"/>
        </w:trPr>
        <w:tc>
          <w:tcPr>
            <w:tcW w:w="80" w:type="dxa"/>
            <w:tcBorders>
              <w:left w:val="single" w:sz="8" w:space="0" w:color="auto"/>
            </w:tcBorders>
            <w:shd w:val="clear" w:color="auto" w:fill="auto"/>
            <w:vAlign w:val="bottom"/>
          </w:tcPr>
          <w:p w14:paraId="4E721B18"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0A864A67"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shd w:val="clear" w:color="auto" w:fill="auto"/>
            <w:vAlign w:val="bottom"/>
          </w:tcPr>
          <w:p w14:paraId="5CE10D5C"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40CA6840"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300E3352"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shd w:val="clear" w:color="auto" w:fill="auto"/>
            <w:vAlign w:val="bottom"/>
          </w:tcPr>
          <w:p w14:paraId="2BD3A2FD"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71208159"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58D40228" w14:textId="77777777" w:rsidTr="00C553A8">
        <w:trPr>
          <w:trHeight w:val="434"/>
        </w:trPr>
        <w:tc>
          <w:tcPr>
            <w:tcW w:w="80" w:type="dxa"/>
            <w:tcBorders>
              <w:left w:val="single" w:sz="8" w:space="0" w:color="auto"/>
            </w:tcBorders>
            <w:shd w:val="clear" w:color="auto" w:fill="auto"/>
            <w:vAlign w:val="bottom"/>
          </w:tcPr>
          <w:p w14:paraId="6CE86423"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2A567360" w14:textId="77777777" w:rsidR="009C4162" w:rsidRPr="009C6FFF" w:rsidRDefault="009C4162" w:rsidP="009C4162">
            <w:pPr>
              <w:widowControl/>
              <w:suppressAutoHyphens w:val="0"/>
              <w:spacing w:line="0" w:lineRule="atLeast"/>
              <w:rPr>
                <w:rFonts w:eastAsia="Times New Roman"/>
                <w:color w:val="auto"/>
                <w:szCs w:val="20"/>
              </w:rPr>
            </w:pPr>
          </w:p>
        </w:tc>
        <w:tc>
          <w:tcPr>
            <w:tcW w:w="8280" w:type="dxa"/>
            <w:gridSpan w:val="12"/>
            <w:tcBorders>
              <w:right w:val="single" w:sz="8" w:space="0" w:color="auto"/>
            </w:tcBorders>
            <w:shd w:val="clear" w:color="auto" w:fill="auto"/>
            <w:vAlign w:val="bottom"/>
          </w:tcPr>
          <w:p w14:paraId="5194E9A3"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r>
      <w:tr w:rsidR="009C4162" w:rsidRPr="009C6FFF" w14:paraId="589FBCE9" w14:textId="77777777" w:rsidTr="00C553A8">
        <w:trPr>
          <w:trHeight w:val="240"/>
        </w:trPr>
        <w:tc>
          <w:tcPr>
            <w:tcW w:w="80" w:type="dxa"/>
            <w:tcBorders>
              <w:left w:val="single" w:sz="8" w:space="0" w:color="auto"/>
            </w:tcBorders>
            <w:shd w:val="clear" w:color="auto" w:fill="auto"/>
            <w:vAlign w:val="bottom"/>
          </w:tcPr>
          <w:p w14:paraId="5863A09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01153F9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5040" w:type="dxa"/>
            <w:gridSpan w:val="5"/>
            <w:shd w:val="clear" w:color="auto" w:fill="auto"/>
            <w:vAlign w:val="bottom"/>
          </w:tcPr>
          <w:p w14:paraId="273633B1"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6569D5F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620" w:type="dxa"/>
            <w:shd w:val="clear" w:color="auto" w:fill="auto"/>
            <w:vAlign w:val="bottom"/>
          </w:tcPr>
          <w:p w14:paraId="2842EAD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20" w:type="dxa"/>
            <w:shd w:val="clear" w:color="auto" w:fill="auto"/>
            <w:vAlign w:val="bottom"/>
          </w:tcPr>
          <w:p w14:paraId="2A391F5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shd w:val="clear" w:color="auto" w:fill="auto"/>
            <w:vAlign w:val="bottom"/>
          </w:tcPr>
          <w:p w14:paraId="6C750F0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shd w:val="clear" w:color="auto" w:fill="auto"/>
            <w:vAlign w:val="bottom"/>
          </w:tcPr>
          <w:p w14:paraId="61CE23A8"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shd w:val="clear" w:color="auto" w:fill="auto"/>
            <w:vAlign w:val="bottom"/>
          </w:tcPr>
          <w:p w14:paraId="3C3AD32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right w:val="single" w:sz="8" w:space="0" w:color="auto"/>
            </w:tcBorders>
            <w:shd w:val="clear" w:color="auto" w:fill="auto"/>
            <w:vAlign w:val="bottom"/>
          </w:tcPr>
          <w:p w14:paraId="37C340F5"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7AA403BA" w14:textId="77777777" w:rsidTr="00C553A8">
        <w:trPr>
          <w:trHeight w:val="231"/>
        </w:trPr>
        <w:tc>
          <w:tcPr>
            <w:tcW w:w="80" w:type="dxa"/>
            <w:tcBorders>
              <w:left w:val="single" w:sz="8" w:space="0" w:color="auto"/>
              <w:bottom w:val="single" w:sz="8" w:space="0" w:color="auto"/>
            </w:tcBorders>
            <w:shd w:val="clear" w:color="auto" w:fill="auto"/>
            <w:vAlign w:val="bottom"/>
          </w:tcPr>
          <w:p w14:paraId="031F228C"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right w:val="single" w:sz="8" w:space="0" w:color="auto"/>
            </w:tcBorders>
            <w:shd w:val="clear" w:color="auto" w:fill="auto"/>
            <w:vAlign w:val="bottom"/>
          </w:tcPr>
          <w:p w14:paraId="5C7CF78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080" w:type="dxa"/>
            <w:tcBorders>
              <w:bottom w:val="single" w:sz="8" w:space="0" w:color="auto"/>
            </w:tcBorders>
            <w:shd w:val="clear" w:color="auto" w:fill="auto"/>
            <w:vAlign w:val="bottom"/>
          </w:tcPr>
          <w:p w14:paraId="4131B9E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2BB505E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2280" w:type="dxa"/>
            <w:tcBorders>
              <w:bottom w:val="single" w:sz="8" w:space="0" w:color="auto"/>
            </w:tcBorders>
            <w:shd w:val="clear" w:color="auto" w:fill="auto"/>
            <w:vAlign w:val="bottom"/>
          </w:tcPr>
          <w:p w14:paraId="5AAFE028"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283740B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560" w:type="dxa"/>
            <w:tcBorders>
              <w:bottom w:val="single" w:sz="8" w:space="0" w:color="auto"/>
            </w:tcBorders>
            <w:shd w:val="clear" w:color="auto" w:fill="auto"/>
            <w:vAlign w:val="bottom"/>
          </w:tcPr>
          <w:p w14:paraId="6AB977D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6836DC5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740" w:type="dxa"/>
            <w:gridSpan w:val="2"/>
            <w:tcBorders>
              <w:bottom w:val="single" w:sz="8" w:space="0" w:color="auto"/>
            </w:tcBorders>
            <w:shd w:val="clear" w:color="auto" w:fill="auto"/>
            <w:vAlign w:val="bottom"/>
          </w:tcPr>
          <w:p w14:paraId="1BAF53F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3034EF3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tcBorders>
            <w:shd w:val="clear" w:color="auto" w:fill="auto"/>
            <w:vAlign w:val="bottom"/>
          </w:tcPr>
          <w:p w14:paraId="79C9EB91"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bottom w:val="single" w:sz="8" w:space="0" w:color="auto"/>
            </w:tcBorders>
            <w:shd w:val="clear" w:color="auto" w:fill="auto"/>
            <w:vAlign w:val="bottom"/>
          </w:tcPr>
          <w:p w14:paraId="525F0AA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bottom w:val="single" w:sz="8" w:space="0" w:color="auto"/>
              <w:right w:val="single" w:sz="8" w:space="0" w:color="auto"/>
            </w:tcBorders>
            <w:shd w:val="clear" w:color="auto" w:fill="auto"/>
            <w:vAlign w:val="bottom"/>
          </w:tcPr>
          <w:p w14:paraId="232918AA"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46D6FA15" w14:textId="77777777" w:rsidTr="00C553A8">
        <w:trPr>
          <w:trHeight w:val="198"/>
        </w:trPr>
        <w:tc>
          <w:tcPr>
            <w:tcW w:w="560" w:type="dxa"/>
            <w:gridSpan w:val="2"/>
            <w:tcBorders>
              <w:left w:val="single" w:sz="8" w:space="0" w:color="auto"/>
              <w:right w:val="single" w:sz="8" w:space="0" w:color="auto"/>
            </w:tcBorders>
            <w:shd w:val="clear" w:color="auto" w:fill="auto"/>
            <w:vAlign w:val="bottom"/>
          </w:tcPr>
          <w:p w14:paraId="012FEBD6" w14:textId="77777777" w:rsidR="009C4162" w:rsidRPr="009C6FFF" w:rsidRDefault="009C4162" w:rsidP="009C4162">
            <w:pPr>
              <w:widowControl/>
              <w:suppressAutoHyphens w:val="0"/>
              <w:spacing w:line="198" w:lineRule="exact"/>
              <w:ind w:left="120"/>
              <w:rPr>
                <w:rFonts w:eastAsia="Times New Roman"/>
                <w:color w:val="auto"/>
                <w:sz w:val="18"/>
                <w:szCs w:val="20"/>
              </w:rPr>
            </w:pPr>
            <w:r w:rsidRPr="009C6FFF">
              <w:rPr>
                <w:rFonts w:eastAsia="Times New Roman"/>
                <w:color w:val="auto"/>
                <w:sz w:val="18"/>
                <w:szCs w:val="20"/>
              </w:rPr>
              <w:t>2.</w:t>
            </w:r>
          </w:p>
        </w:tc>
        <w:tc>
          <w:tcPr>
            <w:tcW w:w="6840" w:type="dxa"/>
            <w:gridSpan w:val="8"/>
            <w:tcBorders>
              <w:right w:val="single" w:sz="8" w:space="0" w:color="auto"/>
            </w:tcBorders>
            <w:shd w:val="clear" w:color="auto" w:fill="auto"/>
            <w:vAlign w:val="bottom"/>
          </w:tcPr>
          <w:p w14:paraId="26772E8F" w14:textId="77777777" w:rsidR="009C4162" w:rsidRPr="009C6FFF" w:rsidRDefault="009C4162" w:rsidP="009C4162">
            <w:pPr>
              <w:widowControl/>
              <w:suppressAutoHyphens w:val="0"/>
              <w:spacing w:line="197" w:lineRule="exac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4541F82B" w14:textId="77777777" w:rsidR="009C4162" w:rsidRPr="009C6FFF" w:rsidRDefault="009C4162" w:rsidP="009C4162">
            <w:pPr>
              <w:widowControl/>
              <w:suppressAutoHyphens w:val="0"/>
              <w:spacing w:line="0" w:lineRule="atLeast"/>
              <w:rPr>
                <w:rFonts w:eastAsia="Times New Roman"/>
                <w:color w:val="auto"/>
                <w:sz w:val="17"/>
                <w:szCs w:val="20"/>
              </w:rPr>
            </w:pPr>
          </w:p>
        </w:tc>
        <w:tc>
          <w:tcPr>
            <w:tcW w:w="480" w:type="dxa"/>
            <w:shd w:val="clear" w:color="auto" w:fill="auto"/>
            <w:vAlign w:val="bottom"/>
          </w:tcPr>
          <w:p w14:paraId="0EDA7542"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80" w:type="dxa"/>
            <w:tcBorders>
              <w:right w:val="single" w:sz="8" w:space="0" w:color="auto"/>
            </w:tcBorders>
            <w:shd w:val="clear" w:color="auto" w:fill="auto"/>
            <w:vAlign w:val="bottom"/>
          </w:tcPr>
          <w:p w14:paraId="6DD128DC" w14:textId="77777777" w:rsidR="009C4162" w:rsidRPr="009C6FFF" w:rsidRDefault="009C4162" w:rsidP="009C4162">
            <w:pPr>
              <w:widowControl/>
              <w:suppressAutoHyphens w:val="0"/>
              <w:spacing w:line="0" w:lineRule="atLeast"/>
              <w:rPr>
                <w:rFonts w:eastAsia="Times New Roman"/>
                <w:color w:val="auto"/>
                <w:sz w:val="17"/>
                <w:szCs w:val="20"/>
              </w:rPr>
            </w:pPr>
          </w:p>
        </w:tc>
        <w:tc>
          <w:tcPr>
            <w:tcW w:w="720" w:type="dxa"/>
            <w:tcBorders>
              <w:right w:val="single" w:sz="8" w:space="0" w:color="auto"/>
            </w:tcBorders>
            <w:shd w:val="clear" w:color="auto" w:fill="auto"/>
            <w:vAlign w:val="bottom"/>
          </w:tcPr>
          <w:p w14:paraId="0C196F7E" w14:textId="77777777" w:rsidR="009C4162" w:rsidRPr="009C6FFF" w:rsidRDefault="009C4162" w:rsidP="009C4162">
            <w:pPr>
              <w:widowControl/>
              <w:suppressAutoHyphens w:val="0"/>
              <w:spacing w:line="0" w:lineRule="atLeast"/>
              <w:rPr>
                <w:rFonts w:eastAsia="Times New Roman"/>
                <w:color w:val="auto"/>
                <w:sz w:val="17"/>
                <w:szCs w:val="20"/>
              </w:rPr>
            </w:pPr>
          </w:p>
        </w:tc>
      </w:tr>
      <w:tr w:rsidR="009C4162" w:rsidRPr="009C6FFF" w14:paraId="13C03E1D" w14:textId="77777777" w:rsidTr="00C553A8">
        <w:trPr>
          <w:trHeight w:val="238"/>
        </w:trPr>
        <w:tc>
          <w:tcPr>
            <w:tcW w:w="80" w:type="dxa"/>
            <w:tcBorders>
              <w:left w:val="single" w:sz="8" w:space="0" w:color="auto"/>
            </w:tcBorders>
            <w:shd w:val="clear" w:color="auto" w:fill="auto"/>
            <w:vAlign w:val="bottom"/>
          </w:tcPr>
          <w:p w14:paraId="4044D22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2B3E991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5040" w:type="dxa"/>
            <w:gridSpan w:val="5"/>
            <w:shd w:val="clear" w:color="auto" w:fill="auto"/>
            <w:vAlign w:val="bottom"/>
          </w:tcPr>
          <w:p w14:paraId="1B84551C"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3EC1E4C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620" w:type="dxa"/>
            <w:shd w:val="clear" w:color="auto" w:fill="auto"/>
            <w:vAlign w:val="bottom"/>
          </w:tcPr>
          <w:p w14:paraId="2F722BF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20" w:type="dxa"/>
            <w:tcBorders>
              <w:right w:val="single" w:sz="8" w:space="0" w:color="auto"/>
            </w:tcBorders>
            <w:shd w:val="clear" w:color="auto" w:fill="auto"/>
            <w:vAlign w:val="bottom"/>
          </w:tcPr>
          <w:p w14:paraId="4A0E5B42"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shd w:val="clear" w:color="auto" w:fill="auto"/>
            <w:vAlign w:val="bottom"/>
          </w:tcPr>
          <w:p w14:paraId="23CFBE5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shd w:val="clear" w:color="auto" w:fill="auto"/>
            <w:vAlign w:val="bottom"/>
          </w:tcPr>
          <w:p w14:paraId="73C6788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right w:val="single" w:sz="8" w:space="0" w:color="auto"/>
            </w:tcBorders>
            <w:shd w:val="clear" w:color="auto" w:fill="auto"/>
            <w:vAlign w:val="bottom"/>
          </w:tcPr>
          <w:p w14:paraId="200BD51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right w:val="single" w:sz="8" w:space="0" w:color="auto"/>
            </w:tcBorders>
            <w:shd w:val="clear" w:color="auto" w:fill="auto"/>
            <w:vAlign w:val="bottom"/>
          </w:tcPr>
          <w:p w14:paraId="00FA0C8D"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4FF11103" w14:textId="77777777" w:rsidTr="00C553A8">
        <w:trPr>
          <w:trHeight w:val="437"/>
        </w:trPr>
        <w:tc>
          <w:tcPr>
            <w:tcW w:w="80" w:type="dxa"/>
            <w:tcBorders>
              <w:left w:val="single" w:sz="8" w:space="0" w:color="auto"/>
            </w:tcBorders>
            <w:shd w:val="clear" w:color="auto" w:fill="auto"/>
            <w:vAlign w:val="bottom"/>
          </w:tcPr>
          <w:p w14:paraId="511B9D8D"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2B780659"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tcBorders>
              <w:right w:val="single" w:sz="8" w:space="0" w:color="auto"/>
            </w:tcBorders>
            <w:shd w:val="clear" w:color="auto" w:fill="auto"/>
            <w:vAlign w:val="bottom"/>
          </w:tcPr>
          <w:p w14:paraId="36985781"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0D61BB2B"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79562926"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tcBorders>
              <w:right w:val="single" w:sz="8" w:space="0" w:color="auto"/>
            </w:tcBorders>
            <w:shd w:val="clear" w:color="auto" w:fill="auto"/>
            <w:vAlign w:val="bottom"/>
          </w:tcPr>
          <w:p w14:paraId="79759069"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2E3204DB"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6E5D7D4B" w14:textId="77777777" w:rsidTr="00C553A8">
        <w:trPr>
          <w:trHeight w:val="238"/>
        </w:trPr>
        <w:tc>
          <w:tcPr>
            <w:tcW w:w="80" w:type="dxa"/>
            <w:tcBorders>
              <w:left w:val="single" w:sz="8" w:space="0" w:color="auto"/>
            </w:tcBorders>
            <w:shd w:val="clear" w:color="auto" w:fill="auto"/>
            <w:vAlign w:val="bottom"/>
          </w:tcPr>
          <w:p w14:paraId="6E26768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549F16F4"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840" w:type="dxa"/>
            <w:gridSpan w:val="8"/>
            <w:tcBorders>
              <w:right w:val="single" w:sz="8" w:space="0" w:color="auto"/>
            </w:tcBorders>
            <w:shd w:val="clear" w:color="auto" w:fill="auto"/>
            <w:vAlign w:val="bottom"/>
          </w:tcPr>
          <w:p w14:paraId="764061BC"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1EF253F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shd w:val="clear" w:color="auto" w:fill="auto"/>
            <w:vAlign w:val="bottom"/>
          </w:tcPr>
          <w:p w14:paraId="518D2A4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right w:val="single" w:sz="8" w:space="0" w:color="auto"/>
            </w:tcBorders>
            <w:shd w:val="clear" w:color="auto" w:fill="auto"/>
            <w:vAlign w:val="bottom"/>
          </w:tcPr>
          <w:p w14:paraId="2F9C2BC1"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right w:val="single" w:sz="8" w:space="0" w:color="auto"/>
            </w:tcBorders>
            <w:shd w:val="clear" w:color="auto" w:fill="auto"/>
            <w:vAlign w:val="bottom"/>
          </w:tcPr>
          <w:p w14:paraId="154760E9"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29B0DD77" w14:textId="77777777" w:rsidTr="00C553A8">
        <w:trPr>
          <w:trHeight w:val="240"/>
        </w:trPr>
        <w:tc>
          <w:tcPr>
            <w:tcW w:w="80" w:type="dxa"/>
            <w:tcBorders>
              <w:left w:val="single" w:sz="8" w:space="0" w:color="auto"/>
            </w:tcBorders>
            <w:shd w:val="clear" w:color="auto" w:fill="auto"/>
            <w:vAlign w:val="bottom"/>
          </w:tcPr>
          <w:p w14:paraId="139C9E5C"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7A73E97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3420" w:type="dxa"/>
            <w:gridSpan w:val="3"/>
            <w:shd w:val="clear" w:color="auto" w:fill="auto"/>
            <w:vAlign w:val="bottom"/>
          </w:tcPr>
          <w:p w14:paraId="4BD157D8"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3923E7F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560" w:type="dxa"/>
            <w:shd w:val="clear" w:color="auto" w:fill="auto"/>
            <w:vAlign w:val="bottom"/>
          </w:tcPr>
          <w:p w14:paraId="3187ABAE"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shd w:val="clear" w:color="auto" w:fill="auto"/>
            <w:vAlign w:val="bottom"/>
          </w:tcPr>
          <w:p w14:paraId="3CD1F2B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620" w:type="dxa"/>
            <w:shd w:val="clear" w:color="auto" w:fill="auto"/>
            <w:vAlign w:val="bottom"/>
          </w:tcPr>
          <w:p w14:paraId="5D598C1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20" w:type="dxa"/>
            <w:tcBorders>
              <w:right w:val="single" w:sz="8" w:space="0" w:color="auto"/>
            </w:tcBorders>
            <w:shd w:val="clear" w:color="auto" w:fill="auto"/>
            <w:vAlign w:val="bottom"/>
          </w:tcPr>
          <w:p w14:paraId="4F60CD0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shd w:val="clear" w:color="auto" w:fill="auto"/>
            <w:vAlign w:val="bottom"/>
          </w:tcPr>
          <w:p w14:paraId="4FA6BB52"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shd w:val="clear" w:color="auto" w:fill="auto"/>
            <w:vAlign w:val="bottom"/>
          </w:tcPr>
          <w:p w14:paraId="4A6D0597"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right w:val="single" w:sz="8" w:space="0" w:color="auto"/>
            </w:tcBorders>
            <w:shd w:val="clear" w:color="auto" w:fill="auto"/>
            <w:vAlign w:val="bottom"/>
          </w:tcPr>
          <w:p w14:paraId="537C52A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right w:val="single" w:sz="8" w:space="0" w:color="auto"/>
            </w:tcBorders>
            <w:shd w:val="clear" w:color="auto" w:fill="auto"/>
            <w:vAlign w:val="bottom"/>
          </w:tcPr>
          <w:p w14:paraId="637C114F"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1F5464BD" w14:textId="77777777" w:rsidTr="00C553A8">
        <w:trPr>
          <w:trHeight w:val="231"/>
        </w:trPr>
        <w:tc>
          <w:tcPr>
            <w:tcW w:w="80" w:type="dxa"/>
            <w:tcBorders>
              <w:left w:val="single" w:sz="8" w:space="0" w:color="auto"/>
            </w:tcBorders>
            <w:shd w:val="clear" w:color="auto" w:fill="auto"/>
            <w:vAlign w:val="bottom"/>
          </w:tcPr>
          <w:p w14:paraId="012CE8F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32F0F656"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080" w:type="dxa"/>
            <w:tcBorders>
              <w:bottom w:val="single" w:sz="8" w:space="0" w:color="auto"/>
            </w:tcBorders>
            <w:shd w:val="clear" w:color="auto" w:fill="auto"/>
            <w:vAlign w:val="bottom"/>
          </w:tcPr>
          <w:p w14:paraId="61270F18"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327AE67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2280" w:type="dxa"/>
            <w:tcBorders>
              <w:bottom w:val="single" w:sz="8" w:space="0" w:color="auto"/>
            </w:tcBorders>
            <w:shd w:val="clear" w:color="auto" w:fill="auto"/>
            <w:vAlign w:val="bottom"/>
          </w:tcPr>
          <w:p w14:paraId="2FE95EF8"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26ED18D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560" w:type="dxa"/>
            <w:tcBorders>
              <w:bottom w:val="single" w:sz="8" w:space="0" w:color="auto"/>
            </w:tcBorders>
            <w:shd w:val="clear" w:color="auto" w:fill="auto"/>
            <w:vAlign w:val="bottom"/>
          </w:tcPr>
          <w:p w14:paraId="70DF24FB"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3B9A9D7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740" w:type="dxa"/>
            <w:gridSpan w:val="2"/>
            <w:tcBorders>
              <w:bottom w:val="single" w:sz="8" w:space="0" w:color="auto"/>
              <w:right w:val="single" w:sz="8" w:space="0" w:color="auto"/>
            </w:tcBorders>
            <w:shd w:val="clear" w:color="auto" w:fill="auto"/>
            <w:vAlign w:val="bottom"/>
          </w:tcPr>
          <w:p w14:paraId="3597571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09F5C39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tcBorders>
            <w:shd w:val="clear" w:color="auto" w:fill="auto"/>
            <w:vAlign w:val="bottom"/>
          </w:tcPr>
          <w:p w14:paraId="345C1E7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bottom w:val="single" w:sz="8" w:space="0" w:color="auto"/>
              <w:right w:val="single" w:sz="8" w:space="0" w:color="auto"/>
            </w:tcBorders>
            <w:shd w:val="clear" w:color="auto" w:fill="auto"/>
            <w:vAlign w:val="bottom"/>
          </w:tcPr>
          <w:p w14:paraId="4D0A7D92"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bottom w:val="single" w:sz="8" w:space="0" w:color="auto"/>
              <w:right w:val="single" w:sz="8" w:space="0" w:color="auto"/>
            </w:tcBorders>
            <w:shd w:val="clear" w:color="auto" w:fill="auto"/>
            <w:vAlign w:val="bottom"/>
          </w:tcPr>
          <w:p w14:paraId="268033EA"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16255F48" w14:textId="77777777" w:rsidTr="00C553A8">
        <w:trPr>
          <w:trHeight w:val="198"/>
        </w:trPr>
        <w:tc>
          <w:tcPr>
            <w:tcW w:w="80" w:type="dxa"/>
            <w:tcBorders>
              <w:left w:val="single" w:sz="8" w:space="0" w:color="auto"/>
            </w:tcBorders>
            <w:shd w:val="clear" w:color="auto" w:fill="auto"/>
            <w:vAlign w:val="bottom"/>
          </w:tcPr>
          <w:p w14:paraId="03A95A24" w14:textId="77777777" w:rsidR="009C4162" w:rsidRPr="009C6FFF" w:rsidRDefault="009C4162" w:rsidP="009C4162">
            <w:pPr>
              <w:widowControl/>
              <w:suppressAutoHyphens w:val="0"/>
              <w:spacing w:line="0" w:lineRule="atLeast"/>
              <w:rPr>
                <w:rFonts w:eastAsia="Times New Roman"/>
                <w:color w:val="auto"/>
                <w:sz w:val="17"/>
                <w:szCs w:val="20"/>
              </w:rPr>
            </w:pPr>
          </w:p>
        </w:tc>
        <w:tc>
          <w:tcPr>
            <w:tcW w:w="480" w:type="dxa"/>
            <w:tcBorders>
              <w:right w:val="single" w:sz="8" w:space="0" w:color="auto"/>
            </w:tcBorders>
            <w:shd w:val="clear" w:color="auto" w:fill="auto"/>
            <w:vAlign w:val="bottom"/>
          </w:tcPr>
          <w:p w14:paraId="12F3C264" w14:textId="77777777" w:rsidR="009C4162" w:rsidRPr="009C6FFF" w:rsidRDefault="009C4162" w:rsidP="009C4162">
            <w:pPr>
              <w:widowControl/>
              <w:suppressAutoHyphens w:val="0"/>
              <w:spacing w:line="0" w:lineRule="atLeast"/>
              <w:rPr>
                <w:rFonts w:eastAsia="Times New Roman"/>
                <w:color w:val="auto"/>
                <w:sz w:val="17"/>
                <w:szCs w:val="20"/>
              </w:rPr>
            </w:pPr>
          </w:p>
        </w:tc>
        <w:tc>
          <w:tcPr>
            <w:tcW w:w="6840" w:type="dxa"/>
            <w:gridSpan w:val="8"/>
            <w:shd w:val="clear" w:color="auto" w:fill="auto"/>
            <w:vAlign w:val="bottom"/>
          </w:tcPr>
          <w:p w14:paraId="2C75295B" w14:textId="77777777" w:rsidR="009C4162" w:rsidRPr="009C6FFF" w:rsidRDefault="009C4162" w:rsidP="009C4162">
            <w:pPr>
              <w:widowControl/>
              <w:suppressAutoHyphens w:val="0"/>
              <w:spacing w:line="198" w:lineRule="exact"/>
              <w:ind w:left="100"/>
              <w:rPr>
                <w:rFonts w:eastAsia="Times New Roman"/>
                <w:color w:val="auto"/>
                <w:sz w:val="18"/>
                <w:szCs w:val="20"/>
              </w:rPr>
            </w:pPr>
            <w:r w:rsidRPr="009C6FFF">
              <w:rPr>
                <w:rFonts w:eastAsia="Times New Roman"/>
                <w:color w:val="auto"/>
                <w:sz w:val="18"/>
                <w:szCs w:val="20"/>
              </w:rPr>
              <w:t>Uwagi…………………..……………………………………………………………………</w:t>
            </w:r>
          </w:p>
        </w:tc>
        <w:tc>
          <w:tcPr>
            <w:tcW w:w="60" w:type="dxa"/>
            <w:shd w:val="clear" w:color="auto" w:fill="auto"/>
            <w:vAlign w:val="bottom"/>
          </w:tcPr>
          <w:p w14:paraId="25C05649" w14:textId="77777777" w:rsidR="009C4162" w:rsidRPr="009C6FFF" w:rsidRDefault="009C4162" w:rsidP="009C4162">
            <w:pPr>
              <w:widowControl/>
              <w:suppressAutoHyphens w:val="0"/>
              <w:spacing w:line="0" w:lineRule="atLeast"/>
              <w:rPr>
                <w:rFonts w:eastAsia="Times New Roman"/>
                <w:color w:val="auto"/>
                <w:sz w:val="17"/>
                <w:szCs w:val="20"/>
              </w:rPr>
            </w:pPr>
          </w:p>
        </w:tc>
        <w:tc>
          <w:tcPr>
            <w:tcW w:w="480" w:type="dxa"/>
            <w:shd w:val="clear" w:color="auto" w:fill="auto"/>
            <w:vAlign w:val="bottom"/>
          </w:tcPr>
          <w:p w14:paraId="5EBAFA45"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80" w:type="dxa"/>
            <w:shd w:val="clear" w:color="auto" w:fill="auto"/>
            <w:vAlign w:val="bottom"/>
          </w:tcPr>
          <w:p w14:paraId="46201B68" w14:textId="77777777" w:rsidR="009C4162" w:rsidRPr="009C6FFF" w:rsidRDefault="009C4162" w:rsidP="009C4162">
            <w:pPr>
              <w:widowControl/>
              <w:suppressAutoHyphens w:val="0"/>
              <w:spacing w:line="0" w:lineRule="atLeast"/>
              <w:rPr>
                <w:rFonts w:eastAsia="Times New Roman"/>
                <w:color w:val="auto"/>
                <w:sz w:val="17"/>
                <w:szCs w:val="20"/>
              </w:rPr>
            </w:pPr>
          </w:p>
        </w:tc>
        <w:tc>
          <w:tcPr>
            <w:tcW w:w="720" w:type="dxa"/>
            <w:tcBorders>
              <w:right w:val="single" w:sz="8" w:space="0" w:color="auto"/>
            </w:tcBorders>
            <w:shd w:val="clear" w:color="auto" w:fill="auto"/>
            <w:vAlign w:val="bottom"/>
          </w:tcPr>
          <w:p w14:paraId="58C845AA" w14:textId="77777777" w:rsidR="009C4162" w:rsidRPr="009C6FFF" w:rsidRDefault="009C4162" w:rsidP="009C4162">
            <w:pPr>
              <w:widowControl/>
              <w:suppressAutoHyphens w:val="0"/>
              <w:spacing w:line="0" w:lineRule="atLeast"/>
              <w:rPr>
                <w:rFonts w:eastAsia="Times New Roman"/>
                <w:color w:val="auto"/>
                <w:sz w:val="17"/>
                <w:szCs w:val="20"/>
              </w:rPr>
            </w:pPr>
          </w:p>
        </w:tc>
      </w:tr>
      <w:tr w:rsidR="009C4162" w:rsidRPr="009C6FFF" w14:paraId="26E324BF" w14:textId="77777777" w:rsidTr="00C553A8">
        <w:trPr>
          <w:trHeight w:val="437"/>
        </w:trPr>
        <w:tc>
          <w:tcPr>
            <w:tcW w:w="80" w:type="dxa"/>
            <w:tcBorders>
              <w:left w:val="single" w:sz="8" w:space="0" w:color="auto"/>
            </w:tcBorders>
            <w:shd w:val="clear" w:color="auto" w:fill="auto"/>
            <w:vAlign w:val="bottom"/>
          </w:tcPr>
          <w:p w14:paraId="32C4FC70"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4A151FC4"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shd w:val="clear" w:color="auto" w:fill="auto"/>
            <w:vAlign w:val="bottom"/>
          </w:tcPr>
          <w:p w14:paraId="27707C32"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21594369"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787BE44A"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shd w:val="clear" w:color="auto" w:fill="auto"/>
            <w:vAlign w:val="bottom"/>
          </w:tcPr>
          <w:p w14:paraId="43F1E038"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3133AF91"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3FB4C7FF" w14:textId="77777777" w:rsidTr="00C553A8">
        <w:trPr>
          <w:trHeight w:val="439"/>
        </w:trPr>
        <w:tc>
          <w:tcPr>
            <w:tcW w:w="80" w:type="dxa"/>
            <w:tcBorders>
              <w:left w:val="single" w:sz="8" w:space="0" w:color="auto"/>
            </w:tcBorders>
            <w:shd w:val="clear" w:color="auto" w:fill="auto"/>
            <w:vAlign w:val="bottom"/>
          </w:tcPr>
          <w:p w14:paraId="73056968"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31A9B990" w14:textId="77777777" w:rsidR="009C4162" w:rsidRPr="009C6FFF" w:rsidRDefault="009C4162" w:rsidP="009C4162">
            <w:pPr>
              <w:widowControl/>
              <w:suppressAutoHyphens w:val="0"/>
              <w:spacing w:line="0" w:lineRule="atLeast"/>
              <w:rPr>
                <w:rFonts w:eastAsia="Times New Roman"/>
                <w:color w:val="auto"/>
                <w:szCs w:val="20"/>
              </w:rPr>
            </w:pPr>
          </w:p>
        </w:tc>
        <w:tc>
          <w:tcPr>
            <w:tcW w:w="6840" w:type="dxa"/>
            <w:gridSpan w:val="8"/>
            <w:shd w:val="clear" w:color="auto" w:fill="auto"/>
            <w:vAlign w:val="bottom"/>
          </w:tcPr>
          <w:p w14:paraId="574089AD"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61EE8CCF"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shd w:val="clear" w:color="auto" w:fill="auto"/>
            <w:vAlign w:val="bottom"/>
          </w:tcPr>
          <w:p w14:paraId="179CCEAC" w14:textId="77777777" w:rsidR="009C4162" w:rsidRPr="009C6FFF" w:rsidRDefault="009C4162" w:rsidP="009C4162">
            <w:pPr>
              <w:widowControl/>
              <w:suppressAutoHyphens w:val="0"/>
              <w:spacing w:line="0" w:lineRule="atLeast"/>
              <w:rPr>
                <w:rFonts w:eastAsia="Times New Roman"/>
                <w:color w:val="auto"/>
                <w:szCs w:val="20"/>
              </w:rPr>
            </w:pPr>
          </w:p>
        </w:tc>
        <w:tc>
          <w:tcPr>
            <w:tcW w:w="180" w:type="dxa"/>
            <w:shd w:val="clear" w:color="auto" w:fill="auto"/>
            <w:vAlign w:val="bottom"/>
          </w:tcPr>
          <w:p w14:paraId="75B15E6B" w14:textId="77777777" w:rsidR="009C4162" w:rsidRPr="009C6FFF" w:rsidRDefault="009C4162" w:rsidP="009C4162">
            <w:pPr>
              <w:widowControl/>
              <w:suppressAutoHyphens w:val="0"/>
              <w:spacing w:line="0" w:lineRule="atLeast"/>
              <w:rPr>
                <w:rFonts w:eastAsia="Times New Roman"/>
                <w:color w:val="auto"/>
                <w:szCs w:val="20"/>
              </w:rPr>
            </w:pPr>
          </w:p>
        </w:tc>
        <w:tc>
          <w:tcPr>
            <w:tcW w:w="720" w:type="dxa"/>
            <w:tcBorders>
              <w:right w:val="single" w:sz="8" w:space="0" w:color="auto"/>
            </w:tcBorders>
            <w:shd w:val="clear" w:color="auto" w:fill="auto"/>
            <w:vAlign w:val="bottom"/>
          </w:tcPr>
          <w:p w14:paraId="30802915" w14:textId="77777777" w:rsidR="009C4162" w:rsidRPr="009C6FFF" w:rsidRDefault="009C4162" w:rsidP="009C4162">
            <w:pPr>
              <w:widowControl/>
              <w:suppressAutoHyphens w:val="0"/>
              <w:spacing w:line="0" w:lineRule="atLeast"/>
              <w:rPr>
                <w:rFonts w:eastAsia="Times New Roman"/>
                <w:color w:val="auto"/>
                <w:szCs w:val="20"/>
              </w:rPr>
            </w:pPr>
          </w:p>
        </w:tc>
      </w:tr>
      <w:tr w:rsidR="009C4162" w:rsidRPr="009C6FFF" w14:paraId="1F2F6C73" w14:textId="77777777" w:rsidTr="00C553A8">
        <w:trPr>
          <w:trHeight w:val="434"/>
        </w:trPr>
        <w:tc>
          <w:tcPr>
            <w:tcW w:w="80" w:type="dxa"/>
            <w:tcBorders>
              <w:left w:val="single" w:sz="8" w:space="0" w:color="auto"/>
            </w:tcBorders>
            <w:shd w:val="clear" w:color="auto" w:fill="auto"/>
            <w:vAlign w:val="bottom"/>
          </w:tcPr>
          <w:p w14:paraId="1569526A" w14:textId="77777777" w:rsidR="009C4162" w:rsidRPr="009C6FFF" w:rsidRDefault="009C4162" w:rsidP="009C4162">
            <w:pPr>
              <w:widowControl/>
              <w:suppressAutoHyphens w:val="0"/>
              <w:spacing w:line="0" w:lineRule="atLeast"/>
              <w:rPr>
                <w:rFonts w:eastAsia="Times New Roman"/>
                <w:color w:val="auto"/>
                <w:szCs w:val="20"/>
              </w:rPr>
            </w:pPr>
          </w:p>
        </w:tc>
        <w:tc>
          <w:tcPr>
            <w:tcW w:w="480" w:type="dxa"/>
            <w:tcBorders>
              <w:right w:val="single" w:sz="8" w:space="0" w:color="auto"/>
            </w:tcBorders>
            <w:shd w:val="clear" w:color="auto" w:fill="auto"/>
            <w:vAlign w:val="bottom"/>
          </w:tcPr>
          <w:p w14:paraId="048B58A5" w14:textId="77777777" w:rsidR="009C4162" w:rsidRPr="009C6FFF" w:rsidRDefault="009C4162" w:rsidP="009C4162">
            <w:pPr>
              <w:widowControl/>
              <w:suppressAutoHyphens w:val="0"/>
              <w:spacing w:line="0" w:lineRule="atLeast"/>
              <w:rPr>
                <w:rFonts w:eastAsia="Times New Roman"/>
                <w:color w:val="auto"/>
                <w:szCs w:val="20"/>
              </w:rPr>
            </w:pPr>
          </w:p>
        </w:tc>
        <w:tc>
          <w:tcPr>
            <w:tcW w:w="8280" w:type="dxa"/>
            <w:gridSpan w:val="12"/>
            <w:tcBorders>
              <w:right w:val="single" w:sz="8" w:space="0" w:color="auto"/>
            </w:tcBorders>
            <w:shd w:val="clear" w:color="auto" w:fill="auto"/>
            <w:vAlign w:val="bottom"/>
          </w:tcPr>
          <w:p w14:paraId="70D464E4"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r>
      <w:tr w:rsidR="009C4162" w:rsidRPr="009C6FFF" w14:paraId="64EBA87A" w14:textId="77777777" w:rsidTr="00C553A8">
        <w:trPr>
          <w:trHeight w:val="240"/>
        </w:trPr>
        <w:tc>
          <w:tcPr>
            <w:tcW w:w="80" w:type="dxa"/>
            <w:tcBorders>
              <w:left w:val="single" w:sz="8" w:space="0" w:color="auto"/>
            </w:tcBorders>
            <w:shd w:val="clear" w:color="auto" w:fill="auto"/>
            <w:vAlign w:val="bottom"/>
          </w:tcPr>
          <w:p w14:paraId="796047B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right w:val="single" w:sz="8" w:space="0" w:color="auto"/>
            </w:tcBorders>
            <w:shd w:val="clear" w:color="auto" w:fill="auto"/>
            <w:vAlign w:val="bottom"/>
          </w:tcPr>
          <w:p w14:paraId="7DAC7D2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840" w:type="dxa"/>
            <w:gridSpan w:val="8"/>
            <w:shd w:val="clear" w:color="auto" w:fill="auto"/>
            <w:vAlign w:val="bottom"/>
          </w:tcPr>
          <w:p w14:paraId="5D49AE82" w14:textId="77777777" w:rsidR="009C4162" w:rsidRPr="009C6FFF" w:rsidRDefault="009C4162" w:rsidP="009C4162">
            <w:pPr>
              <w:widowControl/>
              <w:suppressAutoHyphens w:val="0"/>
              <w:spacing w:line="0" w:lineRule="atLeast"/>
              <w:ind w:left="100"/>
              <w:rPr>
                <w:rFonts w:eastAsia="Times New Roman"/>
                <w:color w:val="auto"/>
                <w:sz w:val="18"/>
                <w:szCs w:val="20"/>
              </w:rPr>
            </w:pPr>
            <w:r w:rsidRPr="009C6FFF">
              <w:rPr>
                <w:rFonts w:eastAsia="Times New Roman"/>
                <w:color w:val="auto"/>
                <w:sz w:val="18"/>
                <w:szCs w:val="20"/>
              </w:rPr>
              <w:t>…………………………………………………………………………</w:t>
            </w:r>
          </w:p>
        </w:tc>
        <w:tc>
          <w:tcPr>
            <w:tcW w:w="60" w:type="dxa"/>
            <w:shd w:val="clear" w:color="auto" w:fill="auto"/>
            <w:vAlign w:val="bottom"/>
          </w:tcPr>
          <w:p w14:paraId="6EB8A8BC"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shd w:val="clear" w:color="auto" w:fill="auto"/>
            <w:vAlign w:val="bottom"/>
          </w:tcPr>
          <w:p w14:paraId="3D2E29A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shd w:val="clear" w:color="auto" w:fill="auto"/>
            <w:vAlign w:val="bottom"/>
          </w:tcPr>
          <w:p w14:paraId="2F001713"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right w:val="single" w:sz="8" w:space="0" w:color="auto"/>
            </w:tcBorders>
            <w:shd w:val="clear" w:color="auto" w:fill="auto"/>
            <w:vAlign w:val="bottom"/>
          </w:tcPr>
          <w:p w14:paraId="31820AF8"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78FFF6A1" w14:textId="77777777" w:rsidTr="00C553A8">
        <w:trPr>
          <w:trHeight w:val="231"/>
        </w:trPr>
        <w:tc>
          <w:tcPr>
            <w:tcW w:w="80" w:type="dxa"/>
            <w:tcBorders>
              <w:left w:val="single" w:sz="8" w:space="0" w:color="auto"/>
              <w:bottom w:val="single" w:sz="8" w:space="0" w:color="auto"/>
            </w:tcBorders>
            <w:shd w:val="clear" w:color="auto" w:fill="auto"/>
            <w:vAlign w:val="bottom"/>
          </w:tcPr>
          <w:p w14:paraId="3FAB4F1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right w:val="single" w:sz="8" w:space="0" w:color="auto"/>
            </w:tcBorders>
            <w:shd w:val="clear" w:color="auto" w:fill="auto"/>
            <w:vAlign w:val="bottom"/>
          </w:tcPr>
          <w:p w14:paraId="2A0658C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080" w:type="dxa"/>
            <w:tcBorders>
              <w:bottom w:val="single" w:sz="8" w:space="0" w:color="auto"/>
            </w:tcBorders>
            <w:shd w:val="clear" w:color="auto" w:fill="auto"/>
            <w:vAlign w:val="bottom"/>
          </w:tcPr>
          <w:p w14:paraId="5089D829"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53368A5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2280" w:type="dxa"/>
            <w:tcBorders>
              <w:bottom w:val="single" w:sz="8" w:space="0" w:color="auto"/>
            </w:tcBorders>
            <w:shd w:val="clear" w:color="auto" w:fill="auto"/>
            <w:vAlign w:val="bottom"/>
          </w:tcPr>
          <w:p w14:paraId="6E66FA1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7F94F1D5"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560" w:type="dxa"/>
            <w:tcBorders>
              <w:bottom w:val="single" w:sz="8" w:space="0" w:color="auto"/>
            </w:tcBorders>
            <w:shd w:val="clear" w:color="auto" w:fill="auto"/>
            <w:vAlign w:val="bottom"/>
          </w:tcPr>
          <w:p w14:paraId="100E827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17B02CCF"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740" w:type="dxa"/>
            <w:gridSpan w:val="2"/>
            <w:tcBorders>
              <w:bottom w:val="single" w:sz="8" w:space="0" w:color="auto"/>
            </w:tcBorders>
            <w:shd w:val="clear" w:color="auto" w:fill="auto"/>
            <w:vAlign w:val="bottom"/>
          </w:tcPr>
          <w:p w14:paraId="5CB3B44D" w14:textId="77777777" w:rsidR="009C4162" w:rsidRPr="009C6FFF" w:rsidRDefault="009C4162" w:rsidP="009C4162">
            <w:pPr>
              <w:widowControl/>
              <w:suppressAutoHyphens w:val="0"/>
              <w:spacing w:line="0" w:lineRule="atLeast"/>
              <w:rPr>
                <w:rFonts w:eastAsia="Times New Roman"/>
                <w:color w:val="auto"/>
                <w:sz w:val="20"/>
                <w:szCs w:val="20"/>
              </w:rPr>
            </w:pPr>
          </w:p>
        </w:tc>
        <w:tc>
          <w:tcPr>
            <w:tcW w:w="60" w:type="dxa"/>
            <w:tcBorders>
              <w:bottom w:val="single" w:sz="8" w:space="0" w:color="auto"/>
            </w:tcBorders>
            <w:shd w:val="clear" w:color="auto" w:fill="auto"/>
            <w:vAlign w:val="bottom"/>
          </w:tcPr>
          <w:p w14:paraId="7518C32A" w14:textId="77777777" w:rsidR="009C4162" w:rsidRPr="009C6FFF" w:rsidRDefault="009C4162" w:rsidP="009C4162">
            <w:pPr>
              <w:widowControl/>
              <w:suppressAutoHyphens w:val="0"/>
              <w:spacing w:line="0" w:lineRule="atLeast"/>
              <w:rPr>
                <w:rFonts w:eastAsia="Times New Roman"/>
                <w:color w:val="auto"/>
                <w:sz w:val="20"/>
                <w:szCs w:val="20"/>
              </w:rPr>
            </w:pPr>
          </w:p>
        </w:tc>
        <w:tc>
          <w:tcPr>
            <w:tcW w:w="480" w:type="dxa"/>
            <w:tcBorders>
              <w:bottom w:val="single" w:sz="8" w:space="0" w:color="auto"/>
            </w:tcBorders>
            <w:shd w:val="clear" w:color="auto" w:fill="auto"/>
            <w:vAlign w:val="bottom"/>
          </w:tcPr>
          <w:p w14:paraId="52041040" w14:textId="77777777" w:rsidR="009C4162" w:rsidRPr="009C6FFF" w:rsidRDefault="009C4162" w:rsidP="009C4162">
            <w:pPr>
              <w:widowControl/>
              <w:suppressAutoHyphens w:val="0"/>
              <w:spacing w:line="0" w:lineRule="atLeast"/>
              <w:rPr>
                <w:rFonts w:eastAsia="Times New Roman"/>
                <w:color w:val="auto"/>
                <w:sz w:val="20"/>
                <w:szCs w:val="20"/>
              </w:rPr>
            </w:pPr>
          </w:p>
        </w:tc>
        <w:tc>
          <w:tcPr>
            <w:tcW w:w="180" w:type="dxa"/>
            <w:tcBorders>
              <w:bottom w:val="single" w:sz="8" w:space="0" w:color="auto"/>
            </w:tcBorders>
            <w:shd w:val="clear" w:color="auto" w:fill="auto"/>
            <w:vAlign w:val="bottom"/>
          </w:tcPr>
          <w:p w14:paraId="00F059F8" w14:textId="77777777" w:rsidR="009C4162" w:rsidRPr="009C6FFF" w:rsidRDefault="009C4162" w:rsidP="009C4162">
            <w:pPr>
              <w:widowControl/>
              <w:suppressAutoHyphens w:val="0"/>
              <w:spacing w:line="0" w:lineRule="atLeast"/>
              <w:rPr>
                <w:rFonts w:eastAsia="Times New Roman"/>
                <w:color w:val="auto"/>
                <w:sz w:val="20"/>
                <w:szCs w:val="20"/>
              </w:rPr>
            </w:pPr>
          </w:p>
        </w:tc>
        <w:tc>
          <w:tcPr>
            <w:tcW w:w="720" w:type="dxa"/>
            <w:tcBorders>
              <w:bottom w:val="single" w:sz="8" w:space="0" w:color="auto"/>
              <w:right w:val="single" w:sz="8" w:space="0" w:color="auto"/>
            </w:tcBorders>
            <w:shd w:val="clear" w:color="auto" w:fill="auto"/>
            <w:vAlign w:val="bottom"/>
          </w:tcPr>
          <w:p w14:paraId="1FB83618" w14:textId="77777777" w:rsidR="009C4162" w:rsidRPr="009C6FFF" w:rsidRDefault="009C4162" w:rsidP="009C4162">
            <w:pPr>
              <w:widowControl/>
              <w:suppressAutoHyphens w:val="0"/>
              <w:spacing w:line="0" w:lineRule="atLeast"/>
              <w:rPr>
                <w:rFonts w:eastAsia="Times New Roman"/>
                <w:color w:val="auto"/>
                <w:sz w:val="20"/>
                <w:szCs w:val="20"/>
              </w:rPr>
            </w:pPr>
          </w:p>
        </w:tc>
      </w:tr>
      <w:tr w:rsidR="009C4162" w:rsidRPr="009C6FFF" w14:paraId="0A22654E" w14:textId="77777777" w:rsidTr="00C553A8">
        <w:trPr>
          <w:trHeight w:val="196"/>
        </w:trPr>
        <w:tc>
          <w:tcPr>
            <w:tcW w:w="80" w:type="dxa"/>
            <w:tcBorders>
              <w:left w:val="single" w:sz="8" w:space="0" w:color="auto"/>
            </w:tcBorders>
            <w:shd w:val="clear" w:color="auto" w:fill="E0E0E0"/>
            <w:vAlign w:val="bottom"/>
          </w:tcPr>
          <w:p w14:paraId="0EA587DF"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560" w:type="dxa"/>
            <w:gridSpan w:val="2"/>
            <w:tcBorders>
              <w:right w:val="single" w:sz="8" w:space="0" w:color="auto"/>
            </w:tcBorders>
            <w:shd w:val="clear" w:color="auto" w:fill="E0E0E0"/>
            <w:vAlign w:val="bottom"/>
          </w:tcPr>
          <w:p w14:paraId="7F5A3E2A" w14:textId="77777777" w:rsidR="009C4162" w:rsidRPr="009C6FFF" w:rsidRDefault="009C4162" w:rsidP="009C4162">
            <w:pPr>
              <w:widowControl/>
              <w:suppressAutoHyphens w:val="0"/>
              <w:spacing w:line="195" w:lineRule="exact"/>
              <w:rPr>
                <w:rFonts w:eastAsia="Times New Roman"/>
                <w:color w:val="auto"/>
                <w:sz w:val="18"/>
                <w:szCs w:val="20"/>
              </w:rPr>
            </w:pPr>
            <w:r w:rsidRPr="009C6FFF">
              <w:rPr>
                <w:rFonts w:eastAsia="Times New Roman"/>
                <w:color w:val="auto"/>
                <w:sz w:val="18"/>
                <w:szCs w:val="20"/>
              </w:rPr>
              <w:t>Parafa osoby</w:t>
            </w:r>
          </w:p>
        </w:tc>
        <w:tc>
          <w:tcPr>
            <w:tcW w:w="60" w:type="dxa"/>
            <w:shd w:val="clear" w:color="auto" w:fill="E0E0E0"/>
            <w:vAlign w:val="bottom"/>
          </w:tcPr>
          <w:p w14:paraId="440FCE63" w14:textId="77777777" w:rsidR="009C4162" w:rsidRPr="009C6FFF" w:rsidRDefault="009C4162" w:rsidP="009C4162">
            <w:pPr>
              <w:widowControl/>
              <w:suppressAutoHyphens w:val="0"/>
              <w:spacing w:line="0" w:lineRule="atLeast"/>
              <w:rPr>
                <w:rFonts w:eastAsia="Times New Roman"/>
                <w:color w:val="auto"/>
                <w:sz w:val="17"/>
                <w:szCs w:val="20"/>
              </w:rPr>
            </w:pPr>
          </w:p>
        </w:tc>
        <w:tc>
          <w:tcPr>
            <w:tcW w:w="2280" w:type="dxa"/>
            <w:vMerge w:val="restart"/>
            <w:tcBorders>
              <w:right w:val="single" w:sz="8" w:space="0" w:color="auto"/>
            </w:tcBorders>
            <w:shd w:val="clear" w:color="auto" w:fill="E0E0E0"/>
            <w:vAlign w:val="bottom"/>
          </w:tcPr>
          <w:p w14:paraId="2D6D92FE" w14:textId="77777777" w:rsidR="009C4162" w:rsidRPr="009C6FFF" w:rsidRDefault="009C4162" w:rsidP="009C4162">
            <w:pPr>
              <w:widowControl/>
              <w:suppressAutoHyphens w:val="0"/>
              <w:spacing w:line="0" w:lineRule="atLeast"/>
              <w:ind w:left="20"/>
              <w:rPr>
                <w:rFonts w:eastAsia="Times New Roman"/>
                <w:color w:val="auto"/>
                <w:sz w:val="18"/>
                <w:szCs w:val="20"/>
                <w:shd w:val="clear" w:color="auto" w:fill="E0E0E0"/>
              </w:rPr>
            </w:pPr>
            <w:r w:rsidRPr="009C6FFF">
              <w:rPr>
                <w:rFonts w:eastAsia="Times New Roman"/>
                <w:color w:val="auto"/>
                <w:sz w:val="18"/>
                <w:szCs w:val="20"/>
                <w:shd w:val="clear" w:color="auto" w:fill="E0E0E0"/>
              </w:rPr>
              <w:t>………………………………</w:t>
            </w:r>
          </w:p>
        </w:tc>
        <w:tc>
          <w:tcPr>
            <w:tcW w:w="60" w:type="dxa"/>
            <w:shd w:val="clear" w:color="auto" w:fill="E0E0E0"/>
            <w:vAlign w:val="bottom"/>
          </w:tcPr>
          <w:p w14:paraId="5FACEABF"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560" w:type="dxa"/>
            <w:tcBorders>
              <w:right w:val="single" w:sz="8" w:space="0" w:color="auto"/>
            </w:tcBorders>
            <w:shd w:val="clear" w:color="auto" w:fill="E0E0E0"/>
            <w:vAlign w:val="bottom"/>
          </w:tcPr>
          <w:p w14:paraId="07B67E60" w14:textId="77777777" w:rsidR="009C4162" w:rsidRPr="009C6FFF" w:rsidRDefault="009C4162" w:rsidP="009C4162">
            <w:pPr>
              <w:widowControl/>
              <w:suppressAutoHyphens w:val="0"/>
              <w:spacing w:line="195" w:lineRule="exact"/>
              <w:rPr>
                <w:rFonts w:eastAsia="Times New Roman"/>
                <w:color w:val="auto"/>
                <w:sz w:val="18"/>
                <w:szCs w:val="20"/>
              </w:rPr>
            </w:pPr>
            <w:r w:rsidRPr="009C6FFF">
              <w:rPr>
                <w:rFonts w:eastAsia="Times New Roman"/>
                <w:color w:val="auto"/>
                <w:sz w:val="18"/>
                <w:szCs w:val="20"/>
              </w:rPr>
              <w:t>Parafy osób</w:t>
            </w:r>
          </w:p>
        </w:tc>
        <w:tc>
          <w:tcPr>
            <w:tcW w:w="60" w:type="dxa"/>
            <w:shd w:val="clear" w:color="auto" w:fill="E0E0E0"/>
            <w:vAlign w:val="bottom"/>
          </w:tcPr>
          <w:p w14:paraId="7F1AEC4F"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740" w:type="dxa"/>
            <w:gridSpan w:val="2"/>
            <w:tcBorders>
              <w:right w:val="single" w:sz="8" w:space="0" w:color="auto"/>
            </w:tcBorders>
            <w:shd w:val="clear" w:color="auto" w:fill="E0E0E0"/>
            <w:vAlign w:val="bottom"/>
          </w:tcPr>
          <w:p w14:paraId="46E87ED2" w14:textId="77777777" w:rsidR="009C4162" w:rsidRPr="009C6FFF" w:rsidRDefault="009C4162" w:rsidP="009C4162">
            <w:pPr>
              <w:widowControl/>
              <w:suppressAutoHyphens w:val="0"/>
              <w:spacing w:line="195" w:lineRule="exact"/>
              <w:ind w:right="80"/>
              <w:jc w:val="center"/>
              <w:rPr>
                <w:rFonts w:eastAsia="Times New Roman"/>
                <w:color w:val="auto"/>
                <w:w w:val="99"/>
                <w:sz w:val="18"/>
                <w:szCs w:val="20"/>
                <w:shd w:val="clear" w:color="auto" w:fill="E0E0E0"/>
              </w:rPr>
            </w:pPr>
            <w:r w:rsidRPr="009C6FFF">
              <w:rPr>
                <w:rFonts w:eastAsia="Times New Roman"/>
                <w:color w:val="auto"/>
                <w:w w:val="99"/>
                <w:sz w:val="18"/>
                <w:szCs w:val="20"/>
                <w:shd w:val="clear" w:color="auto" w:fill="E0E0E0"/>
              </w:rPr>
              <w:t>………………………</w:t>
            </w:r>
          </w:p>
        </w:tc>
        <w:tc>
          <w:tcPr>
            <w:tcW w:w="60" w:type="dxa"/>
            <w:shd w:val="clear" w:color="auto" w:fill="E0E0E0"/>
            <w:vAlign w:val="bottom"/>
          </w:tcPr>
          <w:p w14:paraId="60561C53" w14:textId="77777777" w:rsidR="009C4162" w:rsidRPr="009C6FFF" w:rsidRDefault="009C4162" w:rsidP="009C4162">
            <w:pPr>
              <w:widowControl/>
              <w:suppressAutoHyphens w:val="0"/>
              <w:spacing w:line="0" w:lineRule="atLeast"/>
              <w:rPr>
                <w:rFonts w:eastAsia="Times New Roman"/>
                <w:color w:val="auto"/>
                <w:sz w:val="17"/>
                <w:szCs w:val="20"/>
              </w:rPr>
            </w:pPr>
          </w:p>
        </w:tc>
        <w:tc>
          <w:tcPr>
            <w:tcW w:w="480" w:type="dxa"/>
            <w:tcBorders>
              <w:right w:val="single" w:sz="8" w:space="0" w:color="auto"/>
            </w:tcBorders>
            <w:shd w:val="clear" w:color="auto" w:fill="E0E0E0"/>
            <w:vAlign w:val="bottom"/>
          </w:tcPr>
          <w:p w14:paraId="6289746B" w14:textId="77777777" w:rsidR="009C4162" w:rsidRPr="009C6FFF" w:rsidRDefault="009C4162" w:rsidP="009C4162">
            <w:pPr>
              <w:widowControl/>
              <w:suppressAutoHyphens w:val="0"/>
              <w:spacing w:line="0" w:lineRule="atLeast"/>
              <w:rPr>
                <w:rFonts w:eastAsia="Times New Roman"/>
                <w:color w:val="auto"/>
                <w:sz w:val="17"/>
                <w:szCs w:val="20"/>
              </w:rPr>
            </w:pPr>
          </w:p>
        </w:tc>
        <w:tc>
          <w:tcPr>
            <w:tcW w:w="180" w:type="dxa"/>
            <w:tcBorders>
              <w:right w:val="single" w:sz="8" w:space="0" w:color="E0E0E0"/>
            </w:tcBorders>
            <w:shd w:val="clear" w:color="auto" w:fill="E0E0E0"/>
            <w:vAlign w:val="bottom"/>
          </w:tcPr>
          <w:p w14:paraId="4E4405A9" w14:textId="77777777" w:rsidR="009C4162" w:rsidRPr="009C6FFF" w:rsidRDefault="009C4162" w:rsidP="009C4162">
            <w:pPr>
              <w:widowControl/>
              <w:suppressAutoHyphens w:val="0"/>
              <w:spacing w:line="0" w:lineRule="atLeast"/>
              <w:rPr>
                <w:rFonts w:eastAsia="Times New Roman"/>
                <w:color w:val="auto"/>
                <w:sz w:val="17"/>
                <w:szCs w:val="20"/>
              </w:rPr>
            </w:pPr>
          </w:p>
        </w:tc>
        <w:tc>
          <w:tcPr>
            <w:tcW w:w="720" w:type="dxa"/>
            <w:tcBorders>
              <w:right w:val="single" w:sz="8" w:space="0" w:color="auto"/>
            </w:tcBorders>
            <w:shd w:val="clear" w:color="auto" w:fill="E0E0E0"/>
            <w:vAlign w:val="bottom"/>
          </w:tcPr>
          <w:p w14:paraId="229A079A" w14:textId="77777777" w:rsidR="009C4162" w:rsidRPr="009C6FFF" w:rsidRDefault="009C4162" w:rsidP="009C4162">
            <w:pPr>
              <w:widowControl/>
              <w:suppressAutoHyphens w:val="0"/>
              <w:spacing w:line="0" w:lineRule="atLeast"/>
              <w:rPr>
                <w:rFonts w:eastAsia="Times New Roman"/>
                <w:color w:val="auto"/>
                <w:sz w:val="17"/>
                <w:szCs w:val="20"/>
              </w:rPr>
            </w:pPr>
          </w:p>
        </w:tc>
      </w:tr>
      <w:tr w:rsidR="009C4162" w:rsidRPr="009C6FFF" w14:paraId="4995031B" w14:textId="77777777" w:rsidTr="00C553A8">
        <w:trPr>
          <w:trHeight w:val="103"/>
        </w:trPr>
        <w:tc>
          <w:tcPr>
            <w:tcW w:w="80" w:type="dxa"/>
            <w:tcBorders>
              <w:left w:val="single" w:sz="8" w:space="0" w:color="auto"/>
            </w:tcBorders>
            <w:shd w:val="clear" w:color="auto" w:fill="E0E0E0"/>
            <w:vAlign w:val="bottom"/>
          </w:tcPr>
          <w:p w14:paraId="64952A50" w14:textId="77777777" w:rsidR="009C4162" w:rsidRPr="009C6FFF" w:rsidRDefault="009C4162" w:rsidP="009C4162">
            <w:pPr>
              <w:widowControl/>
              <w:suppressAutoHyphens w:val="0"/>
              <w:spacing w:line="0" w:lineRule="atLeast"/>
              <w:rPr>
                <w:rFonts w:eastAsia="Times New Roman"/>
                <w:color w:val="auto"/>
                <w:sz w:val="8"/>
                <w:szCs w:val="20"/>
              </w:rPr>
            </w:pPr>
          </w:p>
        </w:tc>
        <w:tc>
          <w:tcPr>
            <w:tcW w:w="1560" w:type="dxa"/>
            <w:gridSpan w:val="2"/>
            <w:vMerge w:val="restart"/>
            <w:tcBorders>
              <w:right w:val="single" w:sz="8" w:space="0" w:color="auto"/>
            </w:tcBorders>
            <w:shd w:val="clear" w:color="auto" w:fill="E0E0E0"/>
            <w:vAlign w:val="bottom"/>
          </w:tcPr>
          <w:p w14:paraId="49853C1E" w14:textId="77777777" w:rsidR="009C4162" w:rsidRPr="009C6FFF" w:rsidRDefault="009C4162" w:rsidP="009C4162">
            <w:pPr>
              <w:widowControl/>
              <w:suppressAutoHyphens w:val="0"/>
              <w:spacing w:line="0" w:lineRule="atLeast"/>
              <w:rPr>
                <w:rFonts w:eastAsia="Times New Roman"/>
                <w:color w:val="auto"/>
                <w:sz w:val="18"/>
                <w:szCs w:val="20"/>
              </w:rPr>
            </w:pPr>
            <w:r w:rsidRPr="009C6FFF">
              <w:rPr>
                <w:rFonts w:eastAsia="Times New Roman"/>
                <w:color w:val="auto"/>
                <w:sz w:val="18"/>
                <w:szCs w:val="20"/>
              </w:rPr>
              <w:t>obecnej przy</w:t>
            </w:r>
          </w:p>
        </w:tc>
        <w:tc>
          <w:tcPr>
            <w:tcW w:w="60" w:type="dxa"/>
            <w:shd w:val="clear" w:color="auto" w:fill="E0E0E0"/>
            <w:vAlign w:val="bottom"/>
          </w:tcPr>
          <w:p w14:paraId="17602ACF" w14:textId="77777777" w:rsidR="009C4162" w:rsidRPr="009C6FFF" w:rsidRDefault="009C4162" w:rsidP="009C4162">
            <w:pPr>
              <w:widowControl/>
              <w:suppressAutoHyphens w:val="0"/>
              <w:spacing w:line="0" w:lineRule="atLeast"/>
              <w:rPr>
                <w:rFonts w:eastAsia="Times New Roman"/>
                <w:color w:val="auto"/>
                <w:sz w:val="8"/>
                <w:szCs w:val="20"/>
              </w:rPr>
            </w:pPr>
          </w:p>
        </w:tc>
        <w:tc>
          <w:tcPr>
            <w:tcW w:w="2280" w:type="dxa"/>
            <w:vMerge/>
            <w:tcBorders>
              <w:right w:val="single" w:sz="8" w:space="0" w:color="auto"/>
            </w:tcBorders>
            <w:shd w:val="clear" w:color="auto" w:fill="E0E0E0"/>
            <w:vAlign w:val="bottom"/>
          </w:tcPr>
          <w:p w14:paraId="5F570DDB"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shd w:val="clear" w:color="auto" w:fill="E0E0E0"/>
            <w:vAlign w:val="bottom"/>
          </w:tcPr>
          <w:p w14:paraId="29BB6F6A" w14:textId="77777777" w:rsidR="009C4162" w:rsidRPr="009C6FFF" w:rsidRDefault="009C4162" w:rsidP="009C4162">
            <w:pPr>
              <w:widowControl/>
              <w:suppressAutoHyphens w:val="0"/>
              <w:spacing w:line="0" w:lineRule="atLeast"/>
              <w:rPr>
                <w:rFonts w:eastAsia="Times New Roman"/>
                <w:color w:val="auto"/>
                <w:sz w:val="8"/>
                <w:szCs w:val="20"/>
              </w:rPr>
            </w:pPr>
          </w:p>
        </w:tc>
        <w:tc>
          <w:tcPr>
            <w:tcW w:w="1560" w:type="dxa"/>
            <w:vMerge w:val="restart"/>
            <w:tcBorders>
              <w:right w:val="single" w:sz="8" w:space="0" w:color="auto"/>
            </w:tcBorders>
            <w:shd w:val="clear" w:color="auto" w:fill="E0E0E0"/>
            <w:vAlign w:val="bottom"/>
          </w:tcPr>
          <w:p w14:paraId="16ADFBB8" w14:textId="77777777" w:rsidR="009C4162" w:rsidRPr="009C6FFF" w:rsidRDefault="009C4162" w:rsidP="009C4162">
            <w:pPr>
              <w:widowControl/>
              <w:suppressAutoHyphens w:val="0"/>
              <w:spacing w:line="0" w:lineRule="atLeast"/>
              <w:rPr>
                <w:rFonts w:eastAsia="Times New Roman"/>
                <w:color w:val="auto"/>
                <w:sz w:val="18"/>
                <w:szCs w:val="20"/>
                <w:shd w:val="clear" w:color="auto" w:fill="E0E0E0"/>
              </w:rPr>
            </w:pPr>
            <w:r w:rsidRPr="009C6FFF">
              <w:rPr>
                <w:rFonts w:eastAsia="Times New Roman"/>
                <w:color w:val="auto"/>
                <w:sz w:val="18"/>
                <w:szCs w:val="20"/>
                <w:shd w:val="clear" w:color="auto" w:fill="E0E0E0"/>
              </w:rPr>
              <w:t>przeprowadzających</w:t>
            </w:r>
          </w:p>
        </w:tc>
        <w:tc>
          <w:tcPr>
            <w:tcW w:w="60" w:type="dxa"/>
            <w:shd w:val="clear" w:color="auto" w:fill="E0E0E0"/>
            <w:vAlign w:val="bottom"/>
          </w:tcPr>
          <w:p w14:paraId="2B9E7CE4" w14:textId="77777777" w:rsidR="009C4162" w:rsidRPr="009C6FFF" w:rsidRDefault="009C4162" w:rsidP="009C4162">
            <w:pPr>
              <w:widowControl/>
              <w:suppressAutoHyphens w:val="0"/>
              <w:spacing w:line="0" w:lineRule="atLeast"/>
              <w:rPr>
                <w:rFonts w:eastAsia="Times New Roman"/>
                <w:color w:val="auto"/>
                <w:sz w:val="8"/>
                <w:szCs w:val="20"/>
              </w:rPr>
            </w:pPr>
          </w:p>
        </w:tc>
        <w:tc>
          <w:tcPr>
            <w:tcW w:w="1620" w:type="dxa"/>
            <w:vMerge w:val="restart"/>
            <w:shd w:val="clear" w:color="auto" w:fill="E0E0E0"/>
            <w:vAlign w:val="bottom"/>
          </w:tcPr>
          <w:p w14:paraId="7A29EF65" w14:textId="77777777" w:rsidR="009C4162" w:rsidRPr="009C6FFF" w:rsidRDefault="009C4162" w:rsidP="009C4162">
            <w:pPr>
              <w:widowControl/>
              <w:suppressAutoHyphens w:val="0"/>
              <w:spacing w:line="0" w:lineRule="atLeast"/>
              <w:jc w:val="center"/>
              <w:rPr>
                <w:rFonts w:eastAsia="Times New Roman"/>
                <w:color w:val="auto"/>
                <w:sz w:val="18"/>
                <w:szCs w:val="20"/>
              </w:rPr>
            </w:pPr>
            <w:r w:rsidRPr="009C6FFF">
              <w:rPr>
                <w:rFonts w:eastAsia="Times New Roman"/>
                <w:color w:val="auto"/>
                <w:sz w:val="18"/>
                <w:szCs w:val="20"/>
              </w:rPr>
              <w:t>..</w:t>
            </w:r>
          </w:p>
        </w:tc>
        <w:tc>
          <w:tcPr>
            <w:tcW w:w="120" w:type="dxa"/>
            <w:tcBorders>
              <w:right w:val="single" w:sz="8" w:space="0" w:color="auto"/>
            </w:tcBorders>
            <w:shd w:val="clear" w:color="auto" w:fill="E0E0E0"/>
            <w:vAlign w:val="bottom"/>
          </w:tcPr>
          <w:p w14:paraId="35D1FB37"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shd w:val="clear" w:color="auto" w:fill="E0E0E0"/>
            <w:vAlign w:val="bottom"/>
          </w:tcPr>
          <w:p w14:paraId="539F3AD5" w14:textId="77777777" w:rsidR="009C4162" w:rsidRPr="009C6FFF" w:rsidRDefault="009C4162" w:rsidP="009C4162">
            <w:pPr>
              <w:widowControl/>
              <w:suppressAutoHyphens w:val="0"/>
              <w:spacing w:line="0" w:lineRule="atLeast"/>
              <w:rPr>
                <w:rFonts w:eastAsia="Times New Roman"/>
                <w:color w:val="auto"/>
                <w:sz w:val="8"/>
                <w:szCs w:val="20"/>
              </w:rPr>
            </w:pPr>
          </w:p>
        </w:tc>
        <w:tc>
          <w:tcPr>
            <w:tcW w:w="480" w:type="dxa"/>
            <w:vMerge w:val="restart"/>
            <w:tcBorders>
              <w:right w:val="single" w:sz="8" w:space="0" w:color="auto"/>
            </w:tcBorders>
            <w:shd w:val="clear" w:color="auto" w:fill="E0E0E0"/>
            <w:vAlign w:val="bottom"/>
          </w:tcPr>
          <w:p w14:paraId="1EA0CCA8" w14:textId="77777777" w:rsidR="009C4162" w:rsidRPr="009C6FFF" w:rsidRDefault="009C4162" w:rsidP="009C4162">
            <w:pPr>
              <w:widowControl/>
              <w:suppressAutoHyphens w:val="0"/>
              <w:spacing w:line="0" w:lineRule="atLeast"/>
              <w:rPr>
                <w:rFonts w:eastAsia="Times New Roman"/>
                <w:color w:val="auto"/>
                <w:sz w:val="18"/>
                <w:szCs w:val="20"/>
                <w:shd w:val="clear" w:color="auto" w:fill="E0E0E0"/>
              </w:rPr>
            </w:pPr>
            <w:r w:rsidRPr="009C6FFF">
              <w:rPr>
                <w:rFonts w:eastAsia="Times New Roman"/>
                <w:color w:val="auto"/>
                <w:sz w:val="18"/>
                <w:szCs w:val="20"/>
                <w:shd w:val="clear" w:color="auto" w:fill="E0E0E0"/>
              </w:rPr>
              <w:t>Data</w:t>
            </w:r>
          </w:p>
        </w:tc>
        <w:tc>
          <w:tcPr>
            <w:tcW w:w="180" w:type="dxa"/>
            <w:tcBorders>
              <w:right w:val="single" w:sz="8" w:space="0" w:color="E0E0E0"/>
            </w:tcBorders>
            <w:shd w:val="clear" w:color="auto" w:fill="E0E0E0"/>
            <w:vAlign w:val="bottom"/>
          </w:tcPr>
          <w:p w14:paraId="19D80341" w14:textId="77777777" w:rsidR="009C4162" w:rsidRPr="009C6FFF" w:rsidRDefault="009C4162" w:rsidP="009C4162">
            <w:pPr>
              <w:widowControl/>
              <w:suppressAutoHyphens w:val="0"/>
              <w:spacing w:line="0" w:lineRule="atLeast"/>
              <w:rPr>
                <w:rFonts w:eastAsia="Times New Roman"/>
                <w:color w:val="auto"/>
                <w:sz w:val="8"/>
                <w:szCs w:val="20"/>
              </w:rPr>
            </w:pPr>
          </w:p>
        </w:tc>
        <w:tc>
          <w:tcPr>
            <w:tcW w:w="720" w:type="dxa"/>
            <w:vMerge w:val="restart"/>
            <w:tcBorders>
              <w:right w:val="single" w:sz="8" w:space="0" w:color="auto"/>
            </w:tcBorders>
            <w:shd w:val="clear" w:color="auto" w:fill="E0E0E0"/>
            <w:vAlign w:val="bottom"/>
          </w:tcPr>
          <w:p w14:paraId="0F018D43" w14:textId="77777777" w:rsidR="009C4162" w:rsidRPr="009C6FFF" w:rsidRDefault="009C4162" w:rsidP="009C4162">
            <w:pPr>
              <w:widowControl/>
              <w:suppressAutoHyphens w:val="0"/>
              <w:spacing w:line="0" w:lineRule="atLeast"/>
              <w:rPr>
                <w:rFonts w:eastAsia="Times New Roman"/>
                <w:color w:val="auto"/>
                <w:sz w:val="18"/>
                <w:szCs w:val="20"/>
              </w:rPr>
            </w:pPr>
            <w:r w:rsidRPr="009C6FFF">
              <w:rPr>
                <w:rFonts w:eastAsia="Times New Roman"/>
                <w:color w:val="auto"/>
                <w:sz w:val="18"/>
                <w:szCs w:val="20"/>
              </w:rPr>
              <w:t>………</w:t>
            </w:r>
          </w:p>
        </w:tc>
      </w:tr>
      <w:tr w:rsidR="009C4162" w:rsidRPr="009C6FFF" w14:paraId="641ED9DA" w14:textId="77777777" w:rsidTr="00C553A8">
        <w:trPr>
          <w:trHeight w:val="103"/>
        </w:trPr>
        <w:tc>
          <w:tcPr>
            <w:tcW w:w="80" w:type="dxa"/>
            <w:tcBorders>
              <w:left w:val="single" w:sz="8" w:space="0" w:color="auto"/>
            </w:tcBorders>
            <w:shd w:val="clear" w:color="auto" w:fill="E0E0E0"/>
            <w:vAlign w:val="bottom"/>
          </w:tcPr>
          <w:p w14:paraId="74A4EC63" w14:textId="77777777" w:rsidR="009C4162" w:rsidRPr="009C6FFF" w:rsidRDefault="009C4162" w:rsidP="009C4162">
            <w:pPr>
              <w:widowControl/>
              <w:suppressAutoHyphens w:val="0"/>
              <w:spacing w:line="0" w:lineRule="atLeast"/>
              <w:rPr>
                <w:rFonts w:eastAsia="Times New Roman"/>
                <w:color w:val="auto"/>
                <w:sz w:val="8"/>
                <w:szCs w:val="20"/>
              </w:rPr>
            </w:pPr>
          </w:p>
        </w:tc>
        <w:tc>
          <w:tcPr>
            <w:tcW w:w="1560" w:type="dxa"/>
            <w:gridSpan w:val="2"/>
            <w:vMerge/>
            <w:tcBorders>
              <w:right w:val="single" w:sz="8" w:space="0" w:color="auto"/>
            </w:tcBorders>
            <w:shd w:val="clear" w:color="auto" w:fill="E0E0E0"/>
            <w:vAlign w:val="bottom"/>
          </w:tcPr>
          <w:p w14:paraId="760D7A0A"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shd w:val="clear" w:color="auto" w:fill="E0E0E0"/>
            <w:vAlign w:val="bottom"/>
          </w:tcPr>
          <w:p w14:paraId="7E0FB702" w14:textId="77777777" w:rsidR="009C4162" w:rsidRPr="009C6FFF" w:rsidRDefault="009C4162" w:rsidP="009C4162">
            <w:pPr>
              <w:widowControl/>
              <w:suppressAutoHyphens w:val="0"/>
              <w:spacing w:line="0" w:lineRule="atLeast"/>
              <w:rPr>
                <w:rFonts w:eastAsia="Times New Roman"/>
                <w:color w:val="auto"/>
                <w:sz w:val="8"/>
                <w:szCs w:val="20"/>
              </w:rPr>
            </w:pPr>
          </w:p>
        </w:tc>
        <w:tc>
          <w:tcPr>
            <w:tcW w:w="2280" w:type="dxa"/>
            <w:vMerge w:val="restart"/>
            <w:tcBorders>
              <w:right w:val="single" w:sz="8" w:space="0" w:color="auto"/>
            </w:tcBorders>
            <w:shd w:val="clear" w:color="auto" w:fill="E0E0E0"/>
            <w:vAlign w:val="bottom"/>
          </w:tcPr>
          <w:p w14:paraId="3BECBECA" w14:textId="77777777" w:rsidR="009C4162" w:rsidRPr="009C6FFF" w:rsidRDefault="009C4162" w:rsidP="009C4162">
            <w:pPr>
              <w:widowControl/>
              <w:suppressAutoHyphens w:val="0"/>
              <w:spacing w:line="0" w:lineRule="atLeast"/>
              <w:ind w:left="20"/>
              <w:rPr>
                <w:rFonts w:eastAsia="Times New Roman"/>
                <w:color w:val="auto"/>
                <w:sz w:val="18"/>
                <w:szCs w:val="20"/>
                <w:shd w:val="clear" w:color="auto" w:fill="E0E0E0"/>
              </w:rPr>
            </w:pPr>
            <w:r w:rsidRPr="009C6FFF">
              <w:rPr>
                <w:rFonts w:eastAsia="Times New Roman"/>
                <w:color w:val="auto"/>
                <w:sz w:val="18"/>
                <w:szCs w:val="20"/>
                <w:shd w:val="clear" w:color="auto" w:fill="E0E0E0"/>
              </w:rPr>
              <w:t>………………………………</w:t>
            </w:r>
          </w:p>
        </w:tc>
        <w:tc>
          <w:tcPr>
            <w:tcW w:w="60" w:type="dxa"/>
            <w:shd w:val="clear" w:color="auto" w:fill="E0E0E0"/>
            <w:vAlign w:val="bottom"/>
          </w:tcPr>
          <w:p w14:paraId="046016FD" w14:textId="77777777" w:rsidR="009C4162" w:rsidRPr="009C6FFF" w:rsidRDefault="009C4162" w:rsidP="009C4162">
            <w:pPr>
              <w:widowControl/>
              <w:suppressAutoHyphens w:val="0"/>
              <w:spacing w:line="0" w:lineRule="atLeast"/>
              <w:rPr>
                <w:rFonts w:eastAsia="Times New Roman"/>
                <w:color w:val="auto"/>
                <w:sz w:val="8"/>
                <w:szCs w:val="20"/>
              </w:rPr>
            </w:pPr>
          </w:p>
        </w:tc>
        <w:tc>
          <w:tcPr>
            <w:tcW w:w="1560" w:type="dxa"/>
            <w:vMerge/>
            <w:tcBorders>
              <w:right w:val="single" w:sz="8" w:space="0" w:color="auto"/>
            </w:tcBorders>
            <w:shd w:val="clear" w:color="auto" w:fill="E0E0E0"/>
            <w:vAlign w:val="bottom"/>
          </w:tcPr>
          <w:p w14:paraId="755EA5F3"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shd w:val="clear" w:color="auto" w:fill="E0E0E0"/>
            <w:vAlign w:val="bottom"/>
          </w:tcPr>
          <w:p w14:paraId="4B114467" w14:textId="77777777" w:rsidR="009C4162" w:rsidRPr="009C6FFF" w:rsidRDefault="009C4162" w:rsidP="009C4162">
            <w:pPr>
              <w:widowControl/>
              <w:suppressAutoHyphens w:val="0"/>
              <w:spacing w:line="0" w:lineRule="atLeast"/>
              <w:rPr>
                <w:rFonts w:eastAsia="Times New Roman"/>
                <w:color w:val="auto"/>
                <w:sz w:val="8"/>
                <w:szCs w:val="20"/>
              </w:rPr>
            </w:pPr>
          </w:p>
        </w:tc>
        <w:tc>
          <w:tcPr>
            <w:tcW w:w="1620" w:type="dxa"/>
            <w:vMerge/>
            <w:shd w:val="clear" w:color="auto" w:fill="E0E0E0"/>
            <w:vAlign w:val="bottom"/>
          </w:tcPr>
          <w:p w14:paraId="7079F743" w14:textId="77777777" w:rsidR="009C4162" w:rsidRPr="009C6FFF" w:rsidRDefault="009C4162" w:rsidP="009C4162">
            <w:pPr>
              <w:widowControl/>
              <w:suppressAutoHyphens w:val="0"/>
              <w:spacing w:line="0" w:lineRule="atLeast"/>
              <w:rPr>
                <w:rFonts w:eastAsia="Times New Roman"/>
                <w:color w:val="auto"/>
                <w:sz w:val="8"/>
                <w:szCs w:val="20"/>
              </w:rPr>
            </w:pPr>
          </w:p>
        </w:tc>
        <w:tc>
          <w:tcPr>
            <w:tcW w:w="120" w:type="dxa"/>
            <w:tcBorders>
              <w:right w:val="single" w:sz="8" w:space="0" w:color="auto"/>
            </w:tcBorders>
            <w:shd w:val="clear" w:color="auto" w:fill="E0E0E0"/>
            <w:vAlign w:val="bottom"/>
          </w:tcPr>
          <w:p w14:paraId="120FA8FF"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shd w:val="clear" w:color="auto" w:fill="E0E0E0"/>
            <w:vAlign w:val="bottom"/>
          </w:tcPr>
          <w:p w14:paraId="7DD30896" w14:textId="77777777" w:rsidR="009C4162" w:rsidRPr="009C6FFF" w:rsidRDefault="009C4162" w:rsidP="009C4162">
            <w:pPr>
              <w:widowControl/>
              <w:suppressAutoHyphens w:val="0"/>
              <w:spacing w:line="0" w:lineRule="atLeast"/>
              <w:rPr>
                <w:rFonts w:eastAsia="Times New Roman"/>
                <w:color w:val="auto"/>
                <w:sz w:val="8"/>
                <w:szCs w:val="20"/>
              </w:rPr>
            </w:pPr>
          </w:p>
        </w:tc>
        <w:tc>
          <w:tcPr>
            <w:tcW w:w="480" w:type="dxa"/>
            <w:vMerge/>
            <w:tcBorders>
              <w:right w:val="single" w:sz="8" w:space="0" w:color="auto"/>
            </w:tcBorders>
            <w:shd w:val="clear" w:color="auto" w:fill="E0E0E0"/>
            <w:vAlign w:val="bottom"/>
          </w:tcPr>
          <w:p w14:paraId="23FD6D69" w14:textId="77777777" w:rsidR="009C4162" w:rsidRPr="009C6FFF" w:rsidRDefault="009C4162" w:rsidP="009C4162">
            <w:pPr>
              <w:widowControl/>
              <w:suppressAutoHyphens w:val="0"/>
              <w:spacing w:line="0" w:lineRule="atLeast"/>
              <w:rPr>
                <w:rFonts w:eastAsia="Times New Roman"/>
                <w:color w:val="auto"/>
                <w:sz w:val="8"/>
                <w:szCs w:val="20"/>
              </w:rPr>
            </w:pPr>
          </w:p>
        </w:tc>
        <w:tc>
          <w:tcPr>
            <w:tcW w:w="180" w:type="dxa"/>
            <w:tcBorders>
              <w:right w:val="single" w:sz="8" w:space="0" w:color="E0E0E0"/>
            </w:tcBorders>
            <w:shd w:val="clear" w:color="auto" w:fill="E0E0E0"/>
            <w:vAlign w:val="bottom"/>
          </w:tcPr>
          <w:p w14:paraId="4C5B25FE" w14:textId="77777777" w:rsidR="009C4162" w:rsidRPr="009C6FFF" w:rsidRDefault="009C4162" w:rsidP="009C4162">
            <w:pPr>
              <w:widowControl/>
              <w:suppressAutoHyphens w:val="0"/>
              <w:spacing w:line="0" w:lineRule="atLeast"/>
              <w:rPr>
                <w:rFonts w:eastAsia="Times New Roman"/>
                <w:color w:val="auto"/>
                <w:sz w:val="8"/>
                <w:szCs w:val="20"/>
              </w:rPr>
            </w:pPr>
          </w:p>
        </w:tc>
        <w:tc>
          <w:tcPr>
            <w:tcW w:w="720" w:type="dxa"/>
            <w:vMerge/>
            <w:tcBorders>
              <w:right w:val="single" w:sz="8" w:space="0" w:color="auto"/>
            </w:tcBorders>
            <w:shd w:val="clear" w:color="auto" w:fill="E0E0E0"/>
            <w:vAlign w:val="bottom"/>
          </w:tcPr>
          <w:p w14:paraId="5FCD5ABC" w14:textId="77777777" w:rsidR="009C4162" w:rsidRPr="009C6FFF" w:rsidRDefault="009C4162" w:rsidP="009C4162">
            <w:pPr>
              <w:widowControl/>
              <w:suppressAutoHyphens w:val="0"/>
              <w:spacing w:line="0" w:lineRule="atLeast"/>
              <w:rPr>
                <w:rFonts w:eastAsia="Times New Roman"/>
                <w:color w:val="auto"/>
                <w:sz w:val="8"/>
                <w:szCs w:val="20"/>
              </w:rPr>
            </w:pPr>
          </w:p>
        </w:tc>
      </w:tr>
      <w:tr w:rsidR="009C4162" w:rsidRPr="009C6FFF" w14:paraId="517A32BE" w14:textId="77777777" w:rsidTr="00C553A8">
        <w:trPr>
          <w:trHeight w:val="106"/>
        </w:trPr>
        <w:tc>
          <w:tcPr>
            <w:tcW w:w="80" w:type="dxa"/>
            <w:tcBorders>
              <w:left w:val="single" w:sz="8" w:space="0" w:color="auto"/>
            </w:tcBorders>
            <w:shd w:val="clear" w:color="auto" w:fill="E0E0E0"/>
            <w:vAlign w:val="bottom"/>
          </w:tcPr>
          <w:p w14:paraId="0E986E32" w14:textId="77777777" w:rsidR="009C4162" w:rsidRPr="009C6FFF" w:rsidRDefault="009C4162" w:rsidP="009C4162">
            <w:pPr>
              <w:widowControl/>
              <w:suppressAutoHyphens w:val="0"/>
              <w:spacing w:line="0" w:lineRule="atLeast"/>
              <w:rPr>
                <w:rFonts w:eastAsia="Times New Roman"/>
                <w:color w:val="auto"/>
                <w:sz w:val="9"/>
                <w:szCs w:val="20"/>
              </w:rPr>
            </w:pPr>
          </w:p>
        </w:tc>
        <w:tc>
          <w:tcPr>
            <w:tcW w:w="1560" w:type="dxa"/>
            <w:gridSpan w:val="2"/>
            <w:vMerge w:val="restart"/>
            <w:tcBorders>
              <w:right w:val="single" w:sz="8" w:space="0" w:color="auto"/>
            </w:tcBorders>
            <w:shd w:val="clear" w:color="auto" w:fill="E0E0E0"/>
            <w:vAlign w:val="bottom"/>
          </w:tcPr>
          <w:p w14:paraId="08C81A28" w14:textId="77777777" w:rsidR="009C4162" w:rsidRPr="009C6FFF" w:rsidRDefault="009C4162" w:rsidP="009C4162">
            <w:pPr>
              <w:widowControl/>
              <w:suppressAutoHyphens w:val="0"/>
              <w:spacing w:line="0" w:lineRule="atLeast"/>
              <w:rPr>
                <w:rFonts w:eastAsia="Times New Roman"/>
                <w:color w:val="auto"/>
                <w:sz w:val="18"/>
                <w:szCs w:val="20"/>
              </w:rPr>
            </w:pPr>
            <w:r w:rsidRPr="009C6FFF">
              <w:rPr>
                <w:rFonts w:eastAsia="Times New Roman"/>
                <w:color w:val="auto"/>
                <w:sz w:val="18"/>
                <w:szCs w:val="20"/>
              </w:rPr>
              <w:t>wizytacji</w:t>
            </w:r>
          </w:p>
        </w:tc>
        <w:tc>
          <w:tcPr>
            <w:tcW w:w="60" w:type="dxa"/>
            <w:shd w:val="clear" w:color="auto" w:fill="E0E0E0"/>
            <w:vAlign w:val="bottom"/>
          </w:tcPr>
          <w:p w14:paraId="7FA02786" w14:textId="77777777" w:rsidR="009C4162" w:rsidRPr="009C6FFF" w:rsidRDefault="009C4162" w:rsidP="009C4162">
            <w:pPr>
              <w:widowControl/>
              <w:suppressAutoHyphens w:val="0"/>
              <w:spacing w:line="0" w:lineRule="atLeast"/>
              <w:rPr>
                <w:rFonts w:eastAsia="Times New Roman"/>
                <w:color w:val="auto"/>
                <w:sz w:val="9"/>
                <w:szCs w:val="20"/>
              </w:rPr>
            </w:pPr>
          </w:p>
        </w:tc>
        <w:tc>
          <w:tcPr>
            <w:tcW w:w="2280" w:type="dxa"/>
            <w:vMerge/>
            <w:tcBorders>
              <w:right w:val="single" w:sz="8" w:space="0" w:color="auto"/>
            </w:tcBorders>
            <w:shd w:val="clear" w:color="auto" w:fill="E0E0E0"/>
            <w:vAlign w:val="bottom"/>
          </w:tcPr>
          <w:p w14:paraId="3E194C52" w14:textId="77777777" w:rsidR="009C4162" w:rsidRPr="009C6FFF" w:rsidRDefault="009C4162" w:rsidP="009C4162">
            <w:pPr>
              <w:widowControl/>
              <w:suppressAutoHyphens w:val="0"/>
              <w:spacing w:line="0" w:lineRule="atLeast"/>
              <w:rPr>
                <w:rFonts w:eastAsia="Times New Roman"/>
                <w:color w:val="auto"/>
                <w:sz w:val="9"/>
                <w:szCs w:val="20"/>
              </w:rPr>
            </w:pPr>
          </w:p>
        </w:tc>
        <w:tc>
          <w:tcPr>
            <w:tcW w:w="60" w:type="dxa"/>
            <w:shd w:val="clear" w:color="auto" w:fill="E0E0E0"/>
            <w:vAlign w:val="bottom"/>
          </w:tcPr>
          <w:p w14:paraId="6B91BD61" w14:textId="77777777" w:rsidR="009C4162" w:rsidRPr="009C6FFF" w:rsidRDefault="009C4162" w:rsidP="009C4162">
            <w:pPr>
              <w:widowControl/>
              <w:suppressAutoHyphens w:val="0"/>
              <w:spacing w:line="0" w:lineRule="atLeast"/>
              <w:rPr>
                <w:rFonts w:eastAsia="Times New Roman"/>
                <w:color w:val="auto"/>
                <w:sz w:val="9"/>
                <w:szCs w:val="20"/>
              </w:rPr>
            </w:pPr>
          </w:p>
        </w:tc>
        <w:tc>
          <w:tcPr>
            <w:tcW w:w="1560" w:type="dxa"/>
            <w:vMerge w:val="restart"/>
            <w:tcBorders>
              <w:right w:val="single" w:sz="8" w:space="0" w:color="auto"/>
            </w:tcBorders>
            <w:shd w:val="clear" w:color="auto" w:fill="E0E0E0"/>
            <w:vAlign w:val="bottom"/>
          </w:tcPr>
          <w:p w14:paraId="511B190A" w14:textId="77777777" w:rsidR="009C4162" w:rsidRPr="009C6FFF" w:rsidRDefault="009C4162" w:rsidP="009C4162">
            <w:pPr>
              <w:widowControl/>
              <w:suppressAutoHyphens w:val="0"/>
              <w:spacing w:line="0" w:lineRule="atLeast"/>
              <w:rPr>
                <w:rFonts w:eastAsia="Times New Roman"/>
                <w:color w:val="auto"/>
                <w:sz w:val="18"/>
                <w:szCs w:val="20"/>
              </w:rPr>
            </w:pPr>
            <w:r w:rsidRPr="009C6FFF">
              <w:rPr>
                <w:rFonts w:eastAsia="Times New Roman"/>
                <w:color w:val="auto"/>
                <w:sz w:val="18"/>
                <w:szCs w:val="20"/>
              </w:rPr>
              <w:t>wizytację</w:t>
            </w:r>
          </w:p>
        </w:tc>
        <w:tc>
          <w:tcPr>
            <w:tcW w:w="60" w:type="dxa"/>
            <w:shd w:val="clear" w:color="auto" w:fill="E0E0E0"/>
            <w:vAlign w:val="bottom"/>
          </w:tcPr>
          <w:p w14:paraId="179C7691" w14:textId="77777777" w:rsidR="009C4162" w:rsidRPr="009C6FFF" w:rsidRDefault="009C4162" w:rsidP="009C4162">
            <w:pPr>
              <w:widowControl/>
              <w:suppressAutoHyphens w:val="0"/>
              <w:spacing w:line="0" w:lineRule="atLeast"/>
              <w:rPr>
                <w:rFonts w:eastAsia="Times New Roman"/>
                <w:color w:val="auto"/>
                <w:sz w:val="9"/>
                <w:szCs w:val="20"/>
              </w:rPr>
            </w:pPr>
          </w:p>
        </w:tc>
        <w:tc>
          <w:tcPr>
            <w:tcW w:w="1740" w:type="dxa"/>
            <w:gridSpan w:val="2"/>
            <w:vMerge w:val="restart"/>
            <w:tcBorders>
              <w:right w:val="single" w:sz="8" w:space="0" w:color="auto"/>
            </w:tcBorders>
            <w:shd w:val="clear" w:color="auto" w:fill="E0E0E0"/>
            <w:vAlign w:val="bottom"/>
          </w:tcPr>
          <w:p w14:paraId="687D5BA9" w14:textId="77777777" w:rsidR="009C4162" w:rsidRPr="009C6FFF" w:rsidRDefault="009C4162" w:rsidP="009C4162">
            <w:pPr>
              <w:widowControl/>
              <w:suppressAutoHyphens w:val="0"/>
              <w:spacing w:line="0" w:lineRule="atLeast"/>
              <w:ind w:right="80"/>
              <w:jc w:val="center"/>
              <w:rPr>
                <w:rFonts w:eastAsia="Times New Roman"/>
                <w:color w:val="auto"/>
                <w:w w:val="99"/>
                <w:sz w:val="18"/>
                <w:szCs w:val="20"/>
                <w:shd w:val="clear" w:color="auto" w:fill="E0E0E0"/>
              </w:rPr>
            </w:pPr>
            <w:r w:rsidRPr="009C6FFF">
              <w:rPr>
                <w:rFonts w:eastAsia="Times New Roman"/>
                <w:color w:val="auto"/>
                <w:w w:val="99"/>
                <w:sz w:val="18"/>
                <w:szCs w:val="20"/>
                <w:shd w:val="clear" w:color="auto" w:fill="E0E0E0"/>
              </w:rPr>
              <w:t>………………………</w:t>
            </w:r>
          </w:p>
        </w:tc>
        <w:tc>
          <w:tcPr>
            <w:tcW w:w="60" w:type="dxa"/>
            <w:shd w:val="clear" w:color="auto" w:fill="E0E0E0"/>
            <w:vAlign w:val="bottom"/>
          </w:tcPr>
          <w:p w14:paraId="2C324B12" w14:textId="77777777" w:rsidR="009C4162" w:rsidRPr="009C6FFF" w:rsidRDefault="009C4162" w:rsidP="009C4162">
            <w:pPr>
              <w:widowControl/>
              <w:suppressAutoHyphens w:val="0"/>
              <w:spacing w:line="0" w:lineRule="atLeast"/>
              <w:rPr>
                <w:rFonts w:eastAsia="Times New Roman"/>
                <w:color w:val="auto"/>
                <w:sz w:val="9"/>
                <w:szCs w:val="20"/>
              </w:rPr>
            </w:pPr>
          </w:p>
        </w:tc>
        <w:tc>
          <w:tcPr>
            <w:tcW w:w="480" w:type="dxa"/>
            <w:tcBorders>
              <w:right w:val="single" w:sz="8" w:space="0" w:color="auto"/>
            </w:tcBorders>
            <w:shd w:val="clear" w:color="auto" w:fill="E0E0E0"/>
            <w:vAlign w:val="bottom"/>
          </w:tcPr>
          <w:p w14:paraId="2076C1DD" w14:textId="77777777" w:rsidR="009C4162" w:rsidRPr="009C6FFF" w:rsidRDefault="009C4162" w:rsidP="009C4162">
            <w:pPr>
              <w:widowControl/>
              <w:suppressAutoHyphens w:val="0"/>
              <w:spacing w:line="0" w:lineRule="atLeast"/>
              <w:rPr>
                <w:rFonts w:eastAsia="Times New Roman"/>
                <w:color w:val="auto"/>
                <w:sz w:val="9"/>
                <w:szCs w:val="20"/>
              </w:rPr>
            </w:pPr>
          </w:p>
        </w:tc>
        <w:tc>
          <w:tcPr>
            <w:tcW w:w="180" w:type="dxa"/>
            <w:tcBorders>
              <w:right w:val="single" w:sz="8" w:space="0" w:color="E0E0E0"/>
            </w:tcBorders>
            <w:shd w:val="clear" w:color="auto" w:fill="E0E0E0"/>
            <w:vAlign w:val="bottom"/>
          </w:tcPr>
          <w:p w14:paraId="06F80A57" w14:textId="77777777" w:rsidR="009C4162" w:rsidRPr="009C6FFF" w:rsidRDefault="009C4162" w:rsidP="009C4162">
            <w:pPr>
              <w:widowControl/>
              <w:suppressAutoHyphens w:val="0"/>
              <w:spacing w:line="0" w:lineRule="atLeast"/>
              <w:rPr>
                <w:rFonts w:eastAsia="Times New Roman"/>
                <w:color w:val="auto"/>
                <w:sz w:val="9"/>
                <w:szCs w:val="20"/>
              </w:rPr>
            </w:pPr>
          </w:p>
        </w:tc>
        <w:tc>
          <w:tcPr>
            <w:tcW w:w="720" w:type="dxa"/>
            <w:tcBorders>
              <w:right w:val="single" w:sz="8" w:space="0" w:color="auto"/>
            </w:tcBorders>
            <w:shd w:val="clear" w:color="auto" w:fill="E0E0E0"/>
            <w:vAlign w:val="bottom"/>
          </w:tcPr>
          <w:p w14:paraId="74B150EB" w14:textId="77777777" w:rsidR="009C4162" w:rsidRPr="009C6FFF" w:rsidRDefault="009C4162" w:rsidP="009C4162">
            <w:pPr>
              <w:widowControl/>
              <w:suppressAutoHyphens w:val="0"/>
              <w:spacing w:line="0" w:lineRule="atLeast"/>
              <w:rPr>
                <w:rFonts w:eastAsia="Times New Roman"/>
                <w:color w:val="auto"/>
                <w:sz w:val="9"/>
                <w:szCs w:val="20"/>
              </w:rPr>
            </w:pPr>
          </w:p>
        </w:tc>
      </w:tr>
      <w:tr w:rsidR="009C4162" w:rsidRPr="009C6FFF" w14:paraId="72384533" w14:textId="77777777" w:rsidTr="00C553A8">
        <w:trPr>
          <w:trHeight w:val="103"/>
        </w:trPr>
        <w:tc>
          <w:tcPr>
            <w:tcW w:w="80" w:type="dxa"/>
            <w:tcBorders>
              <w:left w:val="single" w:sz="8" w:space="0" w:color="auto"/>
              <w:bottom w:val="single" w:sz="8" w:space="0" w:color="auto"/>
            </w:tcBorders>
            <w:shd w:val="clear" w:color="auto" w:fill="E0E0E0"/>
            <w:vAlign w:val="bottom"/>
          </w:tcPr>
          <w:p w14:paraId="57F9881A" w14:textId="77777777" w:rsidR="009C4162" w:rsidRPr="009C6FFF" w:rsidRDefault="009C4162" w:rsidP="009C4162">
            <w:pPr>
              <w:widowControl/>
              <w:suppressAutoHyphens w:val="0"/>
              <w:spacing w:line="0" w:lineRule="atLeast"/>
              <w:rPr>
                <w:rFonts w:eastAsia="Times New Roman"/>
                <w:color w:val="auto"/>
                <w:sz w:val="8"/>
                <w:szCs w:val="20"/>
              </w:rPr>
            </w:pPr>
          </w:p>
        </w:tc>
        <w:tc>
          <w:tcPr>
            <w:tcW w:w="1560" w:type="dxa"/>
            <w:gridSpan w:val="2"/>
            <w:vMerge/>
            <w:tcBorders>
              <w:bottom w:val="single" w:sz="8" w:space="0" w:color="auto"/>
              <w:right w:val="single" w:sz="8" w:space="0" w:color="auto"/>
            </w:tcBorders>
            <w:shd w:val="clear" w:color="auto" w:fill="E0E0E0"/>
            <w:vAlign w:val="bottom"/>
          </w:tcPr>
          <w:p w14:paraId="1AE72890"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tcBorders>
              <w:bottom w:val="single" w:sz="8" w:space="0" w:color="auto"/>
            </w:tcBorders>
            <w:shd w:val="clear" w:color="auto" w:fill="E0E0E0"/>
            <w:vAlign w:val="bottom"/>
          </w:tcPr>
          <w:p w14:paraId="310BCAFE" w14:textId="77777777" w:rsidR="009C4162" w:rsidRPr="009C6FFF" w:rsidRDefault="009C4162" w:rsidP="009C4162">
            <w:pPr>
              <w:widowControl/>
              <w:suppressAutoHyphens w:val="0"/>
              <w:spacing w:line="0" w:lineRule="atLeast"/>
              <w:rPr>
                <w:rFonts w:eastAsia="Times New Roman"/>
                <w:color w:val="auto"/>
                <w:sz w:val="8"/>
                <w:szCs w:val="20"/>
              </w:rPr>
            </w:pPr>
          </w:p>
        </w:tc>
        <w:tc>
          <w:tcPr>
            <w:tcW w:w="2280" w:type="dxa"/>
            <w:tcBorders>
              <w:bottom w:val="single" w:sz="8" w:space="0" w:color="auto"/>
              <w:right w:val="single" w:sz="8" w:space="0" w:color="auto"/>
            </w:tcBorders>
            <w:shd w:val="clear" w:color="auto" w:fill="E0E0E0"/>
            <w:vAlign w:val="bottom"/>
          </w:tcPr>
          <w:p w14:paraId="2C775255"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tcBorders>
              <w:bottom w:val="single" w:sz="8" w:space="0" w:color="auto"/>
            </w:tcBorders>
            <w:shd w:val="clear" w:color="auto" w:fill="E0E0E0"/>
            <w:vAlign w:val="bottom"/>
          </w:tcPr>
          <w:p w14:paraId="789E5B78" w14:textId="77777777" w:rsidR="009C4162" w:rsidRPr="009C6FFF" w:rsidRDefault="009C4162" w:rsidP="009C4162">
            <w:pPr>
              <w:widowControl/>
              <w:suppressAutoHyphens w:val="0"/>
              <w:spacing w:line="0" w:lineRule="atLeast"/>
              <w:rPr>
                <w:rFonts w:eastAsia="Times New Roman"/>
                <w:color w:val="auto"/>
                <w:sz w:val="8"/>
                <w:szCs w:val="20"/>
              </w:rPr>
            </w:pPr>
          </w:p>
        </w:tc>
        <w:tc>
          <w:tcPr>
            <w:tcW w:w="1560" w:type="dxa"/>
            <w:vMerge/>
            <w:tcBorders>
              <w:bottom w:val="single" w:sz="8" w:space="0" w:color="auto"/>
              <w:right w:val="single" w:sz="8" w:space="0" w:color="auto"/>
            </w:tcBorders>
            <w:shd w:val="clear" w:color="auto" w:fill="E0E0E0"/>
            <w:vAlign w:val="bottom"/>
          </w:tcPr>
          <w:p w14:paraId="6E280D91"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tcBorders>
              <w:bottom w:val="single" w:sz="8" w:space="0" w:color="auto"/>
            </w:tcBorders>
            <w:shd w:val="clear" w:color="auto" w:fill="E0E0E0"/>
            <w:vAlign w:val="bottom"/>
          </w:tcPr>
          <w:p w14:paraId="119D6100" w14:textId="77777777" w:rsidR="009C4162" w:rsidRPr="009C6FFF" w:rsidRDefault="009C4162" w:rsidP="009C4162">
            <w:pPr>
              <w:widowControl/>
              <w:suppressAutoHyphens w:val="0"/>
              <w:spacing w:line="0" w:lineRule="atLeast"/>
              <w:rPr>
                <w:rFonts w:eastAsia="Times New Roman"/>
                <w:color w:val="auto"/>
                <w:sz w:val="8"/>
                <w:szCs w:val="20"/>
              </w:rPr>
            </w:pPr>
          </w:p>
        </w:tc>
        <w:tc>
          <w:tcPr>
            <w:tcW w:w="1740" w:type="dxa"/>
            <w:gridSpan w:val="2"/>
            <w:vMerge/>
            <w:tcBorders>
              <w:bottom w:val="single" w:sz="8" w:space="0" w:color="auto"/>
              <w:right w:val="single" w:sz="8" w:space="0" w:color="auto"/>
            </w:tcBorders>
            <w:shd w:val="clear" w:color="auto" w:fill="E0E0E0"/>
            <w:vAlign w:val="bottom"/>
          </w:tcPr>
          <w:p w14:paraId="5D9EF113" w14:textId="77777777" w:rsidR="009C4162" w:rsidRPr="009C6FFF" w:rsidRDefault="009C4162" w:rsidP="009C4162">
            <w:pPr>
              <w:widowControl/>
              <w:suppressAutoHyphens w:val="0"/>
              <w:spacing w:line="0" w:lineRule="atLeast"/>
              <w:rPr>
                <w:rFonts w:eastAsia="Times New Roman"/>
                <w:color w:val="auto"/>
                <w:sz w:val="8"/>
                <w:szCs w:val="20"/>
              </w:rPr>
            </w:pPr>
          </w:p>
        </w:tc>
        <w:tc>
          <w:tcPr>
            <w:tcW w:w="60" w:type="dxa"/>
            <w:tcBorders>
              <w:bottom w:val="single" w:sz="8" w:space="0" w:color="auto"/>
            </w:tcBorders>
            <w:shd w:val="clear" w:color="auto" w:fill="E0E0E0"/>
            <w:vAlign w:val="bottom"/>
          </w:tcPr>
          <w:p w14:paraId="359348F5" w14:textId="77777777" w:rsidR="009C4162" w:rsidRPr="009C6FFF" w:rsidRDefault="009C4162" w:rsidP="009C4162">
            <w:pPr>
              <w:widowControl/>
              <w:suppressAutoHyphens w:val="0"/>
              <w:spacing w:line="0" w:lineRule="atLeast"/>
              <w:rPr>
                <w:rFonts w:eastAsia="Times New Roman"/>
                <w:color w:val="auto"/>
                <w:sz w:val="8"/>
                <w:szCs w:val="20"/>
              </w:rPr>
            </w:pPr>
          </w:p>
        </w:tc>
        <w:tc>
          <w:tcPr>
            <w:tcW w:w="480" w:type="dxa"/>
            <w:tcBorders>
              <w:bottom w:val="single" w:sz="8" w:space="0" w:color="auto"/>
              <w:right w:val="single" w:sz="8" w:space="0" w:color="auto"/>
            </w:tcBorders>
            <w:shd w:val="clear" w:color="auto" w:fill="E0E0E0"/>
            <w:vAlign w:val="bottom"/>
          </w:tcPr>
          <w:p w14:paraId="6E62BDC9" w14:textId="77777777" w:rsidR="009C4162" w:rsidRPr="009C6FFF" w:rsidRDefault="009C4162" w:rsidP="009C4162">
            <w:pPr>
              <w:widowControl/>
              <w:suppressAutoHyphens w:val="0"/>
              <w:spacing w:line="0" w:lineRule="atLeast"/>
              <w:rPr>
                <w:rFonts w:eastAsia="Times New Roman"/>
                <w:color w:val="auto"/>
                <w:sz w:val="8"/>
                <w:szCs w:val="20"/>
              </w:rPr>
            </w:pPr>
          </w:p>
        </w:tc>
        <w:tc>
          <w:tcPr>
            <w:tcW w:w="180" w:type="dxa"/>
            <w:tcBorders>
              <w:bottom w:val="single" w:sz="8" w:space="0" w:color="auto"/>
              <w:right w:val="single" w:sz="8" w:space="0" w:color="E0E0E0"/>
            </w:tcBorders>
            <w:shd w:val="clear" w:color="auto" w:fill="E0E0E0"/>
            <w:vAlign w:val="bottom"/>
          </w:tcPr>
          <w:p w14:paraId="5D17BF9B" w14:textId="77777777" w:rsidR="009C4162" w:rsidRPr="009C6FFF" w:rsidRDefault="009C4162" w:rsidP="009C4162">
            <w:pPr>
              <w:widowControl/>
              <w:suppressAutoHyphens w:val="0"/>
              <w:spacing w:line="0" w:lineRule="atLeast"/>
              <w:rPr>
                <w:rFonts w:eastAsia="Times New Roman"/>
                <w:color w:val="auto"/>
                <w:sz w:val="8"/>
                <w:szCs w:val="20"/>
              </w:rPr>
            </w:pPr>
          </w:p>
        </w:tc>
        <w:tc>
          <w:tcPr>
            <w:tcW w:w="720" w:type="dxa"/>
            <w:tcBorders>
              <w:bottom w:val="single" w:sz="8" w:space="0" w:color="auto"/>
              <w:right w:val="single" w:sz="8" w:space="0" w:color="auto"/>
            </w:tcBorders>
            <w:shd w:val="clear" w:color="auto" w:fill="E0E0E0"/>
            <w:vAlign w:val="bottom"/>
          </w:tcPr>
          <w:p w14:paraId="731E7340" w14:textId="77777777" w:rsidR="009C4162" w:rsidRPr="009C6FFF" w:rsidRDefault="009C4162" w:rsidP="009C4162">
            <w:pPr>
              <w:widowControl/>
              <w:suppressAutoHyphens w:val="0"/>
              <w:spacing w:line="0" w:lineRule="atLeast"/>
              <w:rPr>
                <w:rFonts w:eastAsia="Times New Roman"/>
                <w:color w:val="auto"/>
                <w:sz w:val="8"/>
                <w:szCs w:val="20"/>
              </w:rPr>
            </w:pPr>
          </w:p>
        </w:tc>
      </w:tr>
    </w:tbl>
    <w:p w14:paraId="73C3A58B" w14:textId="77777777" w:rsidR="004C1B42" w:rsidRPr="009C6FFF" w:rsidRDefault="004C1B42" w:rsidP="004C1B42">
      <w:pPr>
        <w:spacing w:line="271" w:lineRule="exact"/>
        <w:rPr>
          <w:rFonts w:eastAsia="Times New Roman"/>
          <w:sz w:val="20"/>
          <w:szCs w:val="20"/>
        </w:rPr>
      </w:pPr>
    </w:p>
    <w:p w14:paraId="33B2B49E" w14:textId="77777777" w:rsidR="00263CD4" w:rsidRPr="009C6FFF" w:rsidRDefault="00263CD4" w:rsidP="004C1B42">
      <w:pPr>
        <w:spacing w:line="271" w:lineRule="exact"/>
        <w:rPr>
          <w:rFonts w:eastAsia="Times New Roman"/>
          <w:sz w:val="20"/>
          <w:szCs w:val="20"/>
        </w:rPr>
      </w:pPr>
    </w:p>
    <w:p w14:paraId="69C7D342" w14:textId="77777777" w:rsidR="00263CD4" w:rsidRPr="009C6FFF" w:rsidRDefault="00263CD4" w:rsidP="004C1B42">
      <w:pPr>
        <w:spacing w:line="271" w:lineRule="exact"/>
        <w:rPr>
          <w:rFonts w:eastAsia="Times New Roman"/>
          <w:sz w:val="20"/>
          <w:szCs w:val="20"/>
        </w:rPr>
      </w:pPr>
    </w:p>
    <w:p w14:paraId="32007E38" w14:textId="77777777" w:rsidR="00263CD4" w:rsidRPr="009C6FFF" w:rsidRDefault="00263CD4" w:rsidP="004C1B42">
      <w:pPr>
        <w:spacing w:line="271" w:lineRule="exact"/>
        <w:rPr>
          <w:rFonts w:eastAsia="Times New Roman"/>
          <w:sz w:val="20"/>
          <w:szCs w:val="20"/>
        </w:rPr>
      </w:pPr>
    </w:p>
    <w:p w14:paraId="57F6EBC1" w14:textId="77777777" w:rsidR="00263CD4" w:rsidRPr="009C6FFF" w:rsidRDefault="00263CD4" w:rsidP="004C1B42">
      <w:pPr>
        <w:spacing w:line="271" w:lineRule="exact"/>
        <w:rPr>
          <w:rFonts w:eastAsia="Times New Roman"/>
          <w:sz w:val="20"/>
          <w:szCs w:val="20"/>
        </w:rPr>
      </w:pPr>
    </w:p>
    <w:p w14:paraId="36BF3AE8" w14:textId="77777777" w:rsidR="007B430D" w:rsidRPr="009C6FFF" w:rsidRDefault="007B430D" w:rsidP="004C1B42">
      <w:pPr>
        <w:spacing w:line="271" w:lineRule="exact"/>
        <w:rPr>
          <w:rFonts w:eastAsia="Times New Roman"/>
          <w:sz w:val="20"/>
          <w:szCs w:val="20"/>
        </w:rPr>
      </w:pPr>
    </w:p>
    <w:p w14:paraId="6143B06B" w14:textId="77777777" w:rsidR="007B430D" w:rsidRPr="009C6FFF" w:rsidRDefault="007B430D" w:rsidP="004C1B42">
      <w:pPr>
        <w:spacing w:line="271" w:lineRule="exact"/>
        <w:rPr>
          <w:rFonts w:eastAsia="Times New Roman"/>
          <w:sz w:val="20"/>
          <w:szCs w:val="20"/>
        </w:rPr>
      </w:pPr>
    </w:p>
    <w:p w14:paraId="7CD3E66A" w14:textId="77777777" w:rsidR="009C4162" w:rsidRPr="009C6FFF" w:rsidRDefault="009C4162" w:rsidP="004C1B42">
      <w:pPr>
        <w:spacing w:line="271" w:lineRule="exact"/>
        <w:rPr>
          <w:rFonts w:eastAsia="Times New Roman"/>
          <w:sz w:val="20"/>
          <w:szCs w:val="20"/>
        </w:rPr>
      </w:pPr>
    </w:p>
    <w:p w14:paraId="683B5FC6" w14:textId="77777777" w:rsidR="009C4162" w:rsidRPr="009C6FFF" w:rsidRDefault="009C4162" w:rsidP="004C1B42">
      <w:pPr>
        <w:spacing w:line="271" w:lineRule="exact"/>
        <w:rPr>
          <w:rFonts w:eastAsia="Times New Roman"/>
          <w:sz w:val="20"/>
          <w:szCs w:val="20"/>
        </w:rPr>
      </w:pPr>
    </w:p>
    <w:p w14:paraId="48D62517" w14:textId="77777777" w:rsidR="00263CD4" w:rsidRPr="009C6FFF" w:rsidRDefault="00263CD4" w:rsidP="004C1B42">
      <w:pPr>
        <w:spacing w:line="271" w:lineRule="exact"/>
        <w:rPr>
          <w:rFonts w:eastAsia="Times New Roman"/>
          <w:sz w:val="20"/>
          <w:szCs w:val="20"/>
        </w:rPr>
      </w:pPr>
    </w:p>
    <w:p w14:paraId="5A59CE5A" w14:textId="77777777" w:rsidR="00263CD4" w:rsidRPr="009C6FFF" w:rsidRDefault="00263CD4" w:rsidP="004C1B42">
      <w:pPr>
        <w:spacing w:line="271" w:lineRule="exact"/>
        <w:rPr>
          <w:rFonts w:eastAsia="Times New Roman"/>
          <w:sz w:val="20"/>
          <w:szCs w:val="20"/>
        </w:rPr>
      </w:pPr>
    </w:p>
    <w:tbl>
      <w:tblPr>
        <w:tblStyle w:val="Tabela-Siatka"/>
        <w:tblW w:w="9072" w:type="dxa"/>
        <w:tblInd w:w="250" w:type="dxa"/>
        <w:tblLook w:val="04A0" w:firstRow="1" w:lastRow="0" w:firstColumn="1" w:lastColumn="0" w:noHBand="0" w:noVBand="1"/>
      </w:tblPr>
      <w:tblGrid>
        <w:gridCol w:w="851"/>
        <w:gridCol w:w="8221"/>
      </w:tblGrid>
      <w:tr w:rsidR="004C1B42" w:rsidRPr="009C6FFF" w14:paraId="7136BC02" w14:textId="77777777" w:rsidTr="00512C1F">
        <w:tc>
          <w:tcPr>
            <w:tcW w:w="851" w:type="dxa"/>
          </w:tcPr>
          <w:p w14:paraId="424E3B38"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L.p.</w:t>
            </w:r>
          </w:p>
        </w:tc>
        <w:tc>
          <w:tcPr>
            <w:tcW w:w="8221" w:type="dxa"/>
          </w:tcPr>
          <w:p w14:paraId="4E42BC18"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Nazwa załącznika</w:t>
            </w:r>
          </w:p>
        </w:tc>
      </w:tr>
      <w:tr w:rsidR="004C1B42" w:rsidRPr="009C6FFF" w14:paraId="24D90580" w14:textId="77777777" w:rsidTr="00512C1F">
        <w:tc>
          <w:tcPr>
            <w:tcW w:w="851" w:type="dxa"/>
          </w:tcPr>
          <w:p w14:paraId="5BD78A04"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1.</w:t>
            </w:r>
          </w:p>
        </w:tc>
        <w:tc>
          <w:tcPr>
            <w:tcW w:w="8221" w:type="dxa"/>
          </w:tcPr>
          <w:p w14:paraId="76D6ADDE" w14:textId="77777777" w:rsidR="004C1B42" w:rsidRPr="009C6FFF" w:rsidRDefault="004C1B42" w:rsidP="004C1B42">
            <w:pPr>
              <w:spacing w:line="271" w:lineRule="exact"/>
              <w:rPr>
                <w:rFonts w:eastAsia="Times New Roman"/>
                <w:sz w:val="20"/>
                <w:szCs w:val="20"/>
              </w:rPr>
            </w:pPr>
          </w:p>
        </w:tc>
      </w:tr>
      <w:tr w:rsidR="004C1B42" w:rsidRPr="009C6FFF" w14:paraId="2D1622BE" w14:textId="77777777" w:rsidTr="00512C1F">
        <w:tc>
          <w:tcPr>
            <w:tcW w:w="851" w:type="dxa"/>
          </w:tcPr>
          <w:p w14:paraId="34B4D00D"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2.</w:t>
            </w:r>
          </w:p>
        </w:tc>
        <w:tc>
          <w:tcPr>
            <w:tcW w:w="8221" w:type="dxa"/>
          </w:tcPr>
          <w:p w14:paraId="179E4051" w14:textId="77777777" w:rsidR="004C1B42" w:rsidRPr="009C6FFF" w:rsidRDefault="004C1B42" w:rsidP="004C1B42">
            <w:pPr>
              <w:spacing w:line="271" w:lineRule="exact"/>
              <w:rPr>
                <w:rFonts w:eastAsia="Times New Roman"/>
                <w:sz w:val="20"/>
                <w:szCs w:val="20"/>
              </w:rPr>
            </w:pPr>
          </w:p>
        </w:tc>
      </w:tr>
      <w:tr w:rsidR="004C1B42" w:rsidRPr="009C6FFF" w14:paraId="36FEA626" w14:textId="77777777" w:rsidTr="00512C1F">
        <w:tc>
          <w:tcPr>
            <w:tcW w:w="851" w:type="dxa"/>
          </w:tcPr>
          <w:p w14:paraId="453F9928"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3.</w:t>
            </w:r>
          </w:p>
        </w:tc>
        <w:tc>
          <w:tcPr>
            <w:tcW w:w="8221" w:type="dxa"/>
          </w:tcPr>
          <w:p w14:paraId="33E36DF9" w14:textId="77777777" w:rsidR="004C1B42" w:rsidRPr="009C6FFF" w:rsidRDefault="004C1B42" w:rsidP="004C1B42">
            <w:pPr>
              <w:spacing w:line="271" w:lineRule="exact"/>
              <w:rPr>
                <w:rFonts w:eastAsia="Times New Roman"/>
                <w:sz w:val="20"/>
                <w:szCs w:val="20"/>
              </w:rPr>
            </w:pPr>
          </w:p>
        </w:tc>
      </w:tr>
      <w:tr w:rsidR="004C1B42" w:rsidRPr="009C6FFF" w14:paraId="76688D35" w14:textId="77777777" w:rsidTr="00512C1F">
        <w:tc>
          <w:tcPr>
            <w:tcW w:w="851" w:type="dxa"/>
          </w:tcPr>
          <w:p w14:paraId="6238DE96"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4.</w:t>
            </w:r>
          </w:p>
        </w:tc>
        <w:tc>
          <w:tcPr>
            <w:tcW w:w="8221" w:type="dxa"/>
          </w:tcPr>
          <w:p w14:paraId="3AC01814" w14:textId="77777777" w:rsidR="004C1B42" w:rsidRPr="009C6FFF" w:rsidRDefault="004C1B42" w:rsidP="004C1B42">
            <w:pPr>
              <w:spacing w:line="271" w:lineRule="exact"/>
              <w:rPr>
                <w:rFonts w:eastAsia="Times New Roman"/>
                <w:sz w:val="20"/>
                <w:szCs w:val="20"/>
              </w:rPr>
            </w:pPr>
          </w:p>
        </w:tc>
      </w:tr>
      <w:tr w:rsidR="004C1B42" w:rsidRPr="009C6FFF" w14:paraId="095B9E54" w14:textId="77777777" w:rsidTr="00512C1F">
        <w:tc>
          <w:tcPr>
            <w:tcW w:w="851" w:type="dxa"/>
          </w:tcPr>
          <w:p w14:paraId="23FE1135"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5.</w:t>
            </w:r>
          </w:p>
        </w:tc>
        <w:tc>
          <w:tcPr>
            <w:tcW w:w="8221" w:type="dxa"/>
          </w:tcPr>
          <w:p w14:paraId="64E6E7E8" w14:textId="77777777" w:rsidR="004C1B42" w:rsidRPr="009C6FFF" w:rsidRDefault="004C1B42" w:rsidP="004C1B42">
            <w:pPr>
              <w:spacing w:line="271" w:lineRule="exact"/>
              <w:rPr>
                <w:rFonts w:eastAsia="Times New Roman"/>
                <w:sz w:val="20"/>
                <w:szCs w:val="20"/>
              </w:rPr>
            </w:pPr>
          </w:p>
        </w:tc>
      </w:tr>
      <w:tr w:rsidR="004C1B42" w:rsidRPr="009C6FFF" w14:paraId="2600CA97" w14:textId="77777777" w:rsidTr="00512C1F">
        <w:tc>
          <w:tcPr>
            <w:tcW w:w="851" w:type="dxa"/>
          </w:tcPr>
          <w:p w14:paraId="1AD5B756"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lastRenderedPageBreak/>
              <w:t>6.</w:t>
            </w:r>
          </w:p>
        </w:tc>
        <w:tc>
          <w:tcPr>
            <w:tcW w:w="8221" w:type="dxa"/>
          </w:tcPr>
          <w:p w14:paraId="13E72846" w14:textId="77777777" w:rsidR="004C1B42" w:rsidRPr="009C6FFF" w:rsidRDefault="004C1B42" w:rsidP="004C1B42">
            <w:pPr>
              <w:spacing w:line="271" w:lineRule="exact"/>
              <w:rPr>
                <w:rFonts w:eastAsia="Times New Roman"/>
                <w:sz w:val="20"/>
                <w:szCs w:val="20"/>
              </w:rPr>
            </w:pPr>
          </w:p>
        </w:tc>
      </w:tr>
      <w:tr w:rsidR="004C1B42" w:rsidRPr="009C6FFF" w14:paraId="763807FB" w14:textId="77777777" w:rsidTr="00512C1F">
        <w:tc>
          <w:tcPr>
            <w:tcW w:w="851" w:type="dxa"/>
          </w:tcPr>
          <w:p w14:paraId="0768CF70" w14:textId="77777777" w:rsidR="004C1B42" w:rsidRPr="009C6FFF" w:rsidRDefault="004C1B42" w:rsidP="004C1B42">
            <w:pPr>
              <w:spacing w:line="271" w:lineRule="exact"/>
              <w:rPr>
                <w:rFonts w:eastAsia="Times New Roman"/>
                <w:sz w:val="20"/>
                <w:szCs w:val="20"/>
              </w:rPr>
            </w:pPr>
            <w:r w:rsidRPr="009C6FFF">
              <w:rPr>
                <w:rFonts w:eastAsia="Times New Roman"/>
                <w:sz w:val="20"/>
                <w:szCs w:val="20"/>
              </w:rPr>
              <w:t>7.</w:t>
            </w:r>
          </w:p>
        </w:tc>
        <w:tc>
          <w:tcPr>
            <w:tcW w:w="8221" w:type="dxa"/>
          </w:tcPr>
          <w:p w14:paraId="5AEAA13A" w14:textId="77777777" w:rsidR="004C1B42" w:rsidRPr="009C6FFF" w:rsidRDefault="004C1B42" w:rsidP="004C1B42">
            <w:pPr>
              <w:spacing w:line="271" w:lineRule="exact"/>
              <w:rPr>
                <w:rFonts w:eastAsia="Times New Roman"/>
                <w:sz w:val="20"/>
                <w:szCs w:val="20"/>
              </w:rPr>
            </w:pPr>
          </w:p>
        </w:tc>
      </w:tr>
    </w:tbl>
    <w:p w14:paraId="5E97272F" w14:textId="77777777" w:rsidR="004C1B42" w:rsidRPr="009C6FFF" w:rsidRDefault="004C1B42" w:rsidP="004C1B42">
      <w:pPr>
        <w:spacing w:line="271" w:lineRule="exact"/>
        <w:rPr>
          <w:rFonts w:eastAsia="Times New Roman"/>
          <w:sz w:val="20"/>
          <w:szCs w:val="20"/>
        </w:rPr>
      </w:pPr>
    </w:p>
    <w:p w14:paraId="67C731C7" w14:textId="77777777" w:rsidR="004C1B42" w:rsidRPr="009C6FFF" w:rsidRDefault="004C1B42" w:rsidP="004C1B42">
      <w:pPr>
        <w:spacing w:line="0" w:lineRule="atLeast"/>
        <w:rPr>
          <w:rFonts w:eastAsia="Times New Roman"/>
          <w:sz w:val="20"/>
          <w:szCs w:val="20"/>
        </w:rPr>
      </w:pPr>
      <w:r w:rsidRPr="009C6FFF">
        <w:rPr>
          <w:rFonts w:eastAsia="Times New Roman"/>
          <w:sz w:val="20"/>
          <w:szCs w:val="20"/>
        </w:rPr>
        <w:t>UWAGI</w:t>
      </w:r>
      <w:r w:rsidR="0024173D" w:rsidRPr="009C6FFF">
        <w:rPr>
          <w:rStyle w:val="Odwoanieprzypisudolnego"/>
          <w:rFonts w:eastAsia="Times New Roman"/>
          <w:sz w:val="20"/>
          <w:szCs w:val="20"/>
        </w:rPr>
        <w:footnoteReference w:id="11"/>
      </w:r>
      <w:r w:rsidRPr="009C6FFF">
        <w:rPr>
          <w:rFonts w:eastAsia="Times New Roman"/>
          <w:sz w:val="20"/>
          <w:szCs w:val="20"/>
        </w:rPr>
        <w:t>:</w:t>
      </w:r>
    </w:p>
    <w:p w14:paraId="5FCD9B39" w14:textId="77777777" w:rsidR="004C1B42" w:rsidRPr="009C6FFF" w:rsidRDefault="004C1B42" w:rsidP="004C1B42">
      <w:pPr>
        <w:spacing w:line="158" w:lineRule="exact"/>
        <w:rPr>
          <w:rFonts w:eastAsia="Times New Roman"/>
          <w:sz w:val="20"/>
          <w:szCs w:val="20"/>
        </w:rPr>
      </w:pPr>
    </w:p>
    <w:p w14:paraId="6DC8C42D" w14:textId="77777777" w:rsidR="004C1B42" w:rsidRPr="009C6FFF" w:rsidRDefault="004C1B42" w:rsidP="004C1B42">
      <w:pPr>
        <w:spacing w:line="0" w:lineRule="atLeast"/>
        <w:rPr>
          <w:rFonts w:eastAsia="Times New Roman"/>
          <w:sz w:val="20"/>
          <w:szCs w:val="20"/>
        </w:rPr>
      </w:pPr>
      <w:r w:rsidRPr="009C6FFF">
        <w:rPr>
          <w:rFonts w:eastAsia="Times New Roman"/>
          <w:sz w:val="20"/>
          <w:szCs w:val="20"/>
        </w:rPr>
        <w:t>……………………………………………………………………………………………………………………………………</w:t>
      </w:r>
    </w:p>
    <w:p w14:paraId="4A1AF6D2" w14:textId="77777777" w:rsidR="004C1B42" w:rsidRPr="009C6FFF" w:rsidRDefault="004C1B42" w:rsidP="004C1B42">
      <w:pPr>
        <w:spacing w:line="31" w:lineRule="exact"/>
        <w:rPr>
          <w:rFonts w:eastAsia="Times New Roman"/>
          <w:sz w:val="20"/>
          <w:szCs w:val="20"/>
        </w:rPr>
      </w:pPr>
    </w:p>
    <w:p w14:paraId="077BB587" w14:textId="77777777" w:rsidR="004C1B42" w:rsidRPr="009C6FFF" w:rsidRDefault="004C1B42" w:rsidP="004C1B42">
      <w:pPr>
        <w:spacing w:line="0" w:lineRule="atLeast"/>
        <w:rPr>
          <w:rFonts w:eastAsia="Times New Roman"/>
          <w:sz w:val="20"/>
          <w:szCs w:val="20"/>
        </w:rPr>
      </w:pPr>
      <w:r w:rsidRPr="009C6FFF">
        <w:rPr>
          <w:rFonts w:eastAsia="Times New Roman"/>
          <w:sz w:val="20"/>
          <w:szCs w:val="20"/>
        </w:rPr>
        <w:t>……………………………………………………………………………………………………………………………………</w:t>
      </w:r>
    </w:p>
    <w:p w14:paraId="2FEFAA5A" w14:textId="77777777" w:rsidR="004C1B42" w:rsidRPr="009C6FFF" w:rsidRDefault="004C1B42" w:rsidP="004C1B42">
      <w:pPr>
        <w:spacing w:line="33" w:lineRule="exact"/>
        <w:rPr>
          <w:rFonts w:eastAsia="Times New Roman"/>
          <w:sz w:val="20"/>
          <w:szCs w:val="20"/>
        </w:rPr>
      </w:pPr>
    </w:p>
    <w:p w14:paraId="1866FBEA" w14:textId="77777777" w:rsidR="004C1B42" w:rsidRPr="009C6FFF" w:rsidRDefault="004C1B42" w:rsidP="004C1B42">
      <w:pPr>
        <w:spacing w:line="0" w:lineRule="atLeast"/>
        <w:rPr>
          <w:rFonts w:eastAsia="Times New Roman"/>
          <w:sz w:val="20"/>
          <w:szCs w:val="20"/>
        </w:rPr>
      </w:pPr>
      <w:r w:rsidRPr="009C6FFF">
        <w:rPr>
          <w:rFonts w:eastAsia="Times New Roman"/>
          <w:sz w:val="20"/>
          <w:szCs w:val="20"/>
        </w:rPr>
        <w:t>……………………………………………………………………………………………………………………………………</w:t>
      </w:r>
    </w:p>
    <w:p w14:paraId="41DB02D8" w14:textId="77777777" w:rsidR="004C1B42" w:rsidRPr="009C6FFF" w:rsidRDefault="004C1B42" w:rsidP="004C1B42">
      <w:pPr>
        <w:spacing w:line="240" w:lineRule="exact"/>
        <w:rPr>
          <w:rFonts w:eastAsia="Times New Roman"/>
          <w:sz w:val="20"/>
          <w:szCs w:val="20"/>
        </w:rPr>
      </w:pPr>
    </w:p>
    <w:p w14:paraId="0A08F336" w14:textId="77777777" w:rsidR="004C1B42" w:rsidRPr="009C6FFF" w:rsidRDefault="004C1B42" w:rsidP="004C1B42">
      <w:pPr>
        <w:spacing w:line="266" w:lineRule="auto"/>
        <w:rPr>
          <w:rFonts w:eastAsia="Times New Roman"/>
          <w:sz w:val="20"/>
          <w:szCs w:val="20"/>
        </w:rPr>
      </w:pPr>
      <w:r w:rsidRPr="009C6FFF">
        <w:rPr>
          <w:rFonts w:eastAsia="Times New Roman"/>
          <w:sz w:val="20"/>
          <w:szCs w:val="20"/>
        </w:rPr>
        <w:t xml:space="preserve">Data, imię i nazwisko i czytelny podpis osób przeprowadzających wizytację w miejscu / wizytację </w:t>
      </w:r>
      <w:r w:rsidR="00263CD4" w:rsidRPr="009C6FFF">
        <w:rPr>
          <w:rFonts w:eastAsia="Times New Roman"/>
          <w:sz w:val="20"/>
          <w:szCs w:val="20"/>
        </w:rPr>
        <w:br/>
      </w:r>
      <w:r w:rsidRPr="009C6FFF">
        <w:rPr>
          <w:rFonts w:eastAsia="Times New Roman"/>
          <w:sz w:val="20"/>
          <w:szCs w:val="20"/>
        </w:rPr>
        <w:t>w miejscu w trybie kontroli na miejscu;</w:t>
      </w:r>
    </w:p>
    <w:p w14:paraId="146710D2" w14:textId="77777777" w:rsidR="004C1B42" w:rsidRPr="009C6FFF" w:rsidRDefault="004C1B42" w:rsidP="004C1B42">
      <w:pPr>
        <w:spacing w:line="208" w:lineRule="exact"/>
        <w:rPr>
          <w:rFonts w:eastAsia="Times New Roman"/>
          <w:sz w:val="20"/>
          <w:szCs w:val="20"/>
        </w:rPr>
      </w:pPr>
    </w:p>
    <w:p w14:paraId="50FD1697" w14:textId="77777777" w:rsidR="004C1B42" w:rsidRPr="009C6FFF" w:rsidRDefault="004C1B42" w:rsidP="004C1B42">
      <w:pPr>
        <w:spacing w:line="0" w:lineRule="atLeast"/>
        <w:rPr>
          <w:rFonts w:eastAsia="Times New Roman"/>
          <w:sz w:val="20"/>
          <w:szCs w:val="20"/>
        </w:rPr>
      </w:pPr>
      <w:r w:rsidRPr="009C6FFF">
        <w:rPr>
          <w:rFonts w:eastAsia="Times New Roman"/>
          <w:sz w:val="20"/>
          <w:szCs w:val="20"/>
        </w:rPr>
        <w:t>…………………………………………………………………………………………….</w:t>
      </w:r>
    </w:p>
    <w:p w14:paraId="18587194" w14:textId="77777777" w:rsidR="004C1B42" w:rsidRPr="009C6FFF" w:rsidRDefault="004C1B42" w:rsidP="004C1B42">
      <w:pPr>
        <w:spacing w:line="240" w:lineRule="exact"/>
        <w:rPr>
          <w:rFonts w:eastAsia="Times New Roman"/>
          <w:sz w:val="20"/>
          <w:szCs w:val="20"/>
        </w:rPr>
      </w:pPr>
    </w:p>
    <w:p w14:paraId="140A02A0" w14:textId="77777777" w:rsidR="004C1B42" w:rsidRPr="009C6FFF" w:rsidRDefault="004C1B42" w:rsidP="004C1B42">
      <w:pPr>
        <w:spacing w:line="266" w:lineRule="auto"/>
        <w:ind w:right="260"/>
        <w:rPr>
          <w:rFonts w:eastAsia="Times New Roman"/>
          <w:sz w:val="20"/>
          <w:szCs w:val="20"/>
        </w:rPr>
      </w:pPr>
      <w:r w:rsidRPr="009C6FFF">
        <w:rPr>
          <w:rFonts w:eastAsia="Times New Roman"/>
          <w:sz w:val="20"/>
          <w:szCs w:val="20"/>
        </w:rPr>
        <w:t>Data, imię i nazwisko i czytelny podpis osoby obecnej przy wizytacji w miejscu / wizytacji w miejscu w trybie kontroli na miejscu.</w:t>
      </w:r>
    </w:p>
    <w:p w14:paraId="5F136F04" w14:textId="77777777" w:rsidR="004C1B42" w:rsidRPr="009C6FFF" w:rsidRDefault="004C1B42" w:rsidP="004C1B42">
      <w:pPr>
        <w:spacing w:line="211" w:lineRule="exact"/>
        <w:rPr>
          <w:rFonts w:eastAsia="Times New Roman"/>
          <w:sz w:val="20"/>
          <w:szCs w:val="20"/>
        </w:rPr>
      </w:pPr>
    </w:p>
    <w:p w14:paraId="0796E3D1" w14:textId="77777777" w:rsidR="004C1B42" w:rsidRPr="009C6FFF" w:rsidRDefault="004C1B42" w:rsidP="004C1B42">
      <w:pPr>
        <w:spacing w:line="0" w:lineRule="atLeast"/>
        <w:rPr>
          <w:rFonts w:eastAsia="Times New Roman"/>
          <w:sz w:val="20"/>
          <w:szCs w:val="20"/>
        </w:rPr>
      </w:pPr>
      <w:r w:rsidRPr="009C6FFF">
        <w:rPr>
          <w:rFonts w:eastAsia="Times New Roman"/>
          <w:sz w:val="20"/>
          <w:szCs w:val="20"/>
        </w:rPr>
        <w:t>…………………………………………………………………………………………….</w:t>
      </w:r>
    </w:p>
    <w:p w14:paraId="42AE89F7" w14:textId="77777777" w:rsidR="004C1B42" w:rsidRPr="005F1BCC" w:rsidRDefault="004C1B42" w:rsidP="004C1B42">
      <w:pPr>
        <w:spacing w:line="208" w:lineRule="exact"/>
        <w:rPr>
          <w:rFonts w:ascii="Palatino Linotype" w:eastAsia="Times New Roman" w:hAnsi="Palatino Linotype"/>
          <w:sz w:val="20"/>
          <w:szCs w:val="20"/>
        </w:rPr>
      </w:pPr>
    </w:p>
    <w:p w14:paraId="3CEF95AF" w14:textId="77777777" w:rsidR="004C1B42" w:rsidRPr="005F1BCC" w:rsidRDefault="004C1B42" w:rsidP="004C1B42">
      <w:pPr>
        <w:spacing w:line="20" w:lineRule="exact"/>
        <w:rPr>
          <w:rFonts w:ascii="Palatino Linotype" w:eastAsia="Times New Roman" w:hAnsi="Palatino Linotype"/>
          <w:sz w:val="20"/>
          <w:szCs w:val="20"/>
        </w:rPr>
      </w:pPr>
    </w:p>
    <w:p w14:paraId="4E4E22F4" w14:textId="77777777" w:rsidR="004C1B42" w:rsidRPr="005F1BCC" w:rsidRDefault="004C1B42" w:rsidP="004C1B42">
      <w:pPr>
        <w:spacing w:line="200" w:lineRule="exact"/>
        <w:rPr>
          <w:rFonts w:ascii="Palatino Linotype" w:eastAsia="Times New Roman" w:hAnsi="Palatino Linotype"/>
          <w:sz w:val="20"/>
          <w:szCs w:val="20"/>
        </w:rPr>
      </w:pPr>
    </w:p>
    <w:p w14:paraId="269FD651" w14:textId="77777777" w:rsidR="004C1B42" w:rsidRDefault="004C1B42" w:rsidP="004C1B42">
      <w:pPr>
        <w:spacing w:line="20" w:lineRule="exact"/>
        <w:rPr>
          <w:rFonts w:eastAsia="Times New Roman"/>
        </w:rPr>
      </w:pPr>
      <w:r w:rsidRPr="005F1BCC">
        <w:rPr>
          <w:rFonts w:eastAsia="Times New Roman"/>
          <w:noProof/>
          <w:sz w:val="8"/>
        </w:rPr>
        <mc:AlternateContent>
          <mc:Choice Requires="wps">
            <w:drawing>
              <wp:anchor distT="0" distB="0" distL="114300" distR="114300" simplePos="0" relativeHeight="251656704" behindDoc="1" locked="0" layoutInCell="1" allowOverlap="1" wp14:anchorId="3CA8859F" wp14:editId="281B074B">
                <wp:simplePos x="0" y="0"/>
                <wp:positionH relativeFrom="column">
                  <wp:posOffset>5624195</wp:posOffset>
                </wp:positionH>
                <wp:positionV relativeFrom="paragraph">
                  <wp:posOffset>275590</wp:posOffset>
                </wp:positionV>
                <wp:extent cx="12700" cy="12065"/>
                <wp:effectExtent l="635" t="635" r="0" b="0"/>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D3AE3" id="Prostokąt 12" o:spid="_x0000_s1026" style="position:absolute;margin-left:442.85pt;margin-top:21.7pt;width:1pt;height:.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" fillcolor="black" strokecolor="white"/>
            </w:pict>
          </mc:Fallback>
        </mc:AlternateContent>
      </w:r>
    </w:p>
    <w:sectPr w:rsidR="004C1B42" w:rsidSect="00263CD4">
      <w:footerReference w:type="default" r:id="rId38"/>
      <w:pgSz w:w="11905" w:h="16837" w:code="9"/>
      <w:pgMar w:top="851" w:right="1418" w:bottom="709" w:left="1418" w:header="680"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95A60" w14:textId="77777777" w:rsidR="005F1367" w:rsidRDefault="005F1367" w:rsidP="00392EEE">
      <w:r>
        <w:separator/>
      </w:r>
    </w:p>
  </w:endnote>
  <w:endnote w:type="continuationSeparator" w:id="0">
    <w:p w14:paraId="001C6138" w14:textId="77777777" w:rsidR="005F1367" w:rsidRDefault="005F1367" w:rsidP="0039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ArialMT">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162A6" w14:textId="77777777" w:rsidR="0064488B" w:rsidRPr="00E91121" w:rsidRDefault="0064488B" w:rsidP="00E91121">
    <w:pPr>
      <w:pStyle w:val="Stopka"/>
      <w:jc w:val="center"/>
      <w:rPr>
        <w:rFonts w:ascii="Palatino Linotype" w:hAnsi="Palatino Linotype"/>
        <w:sz w:val="20"/>
        <w:szCs w:val="20"/>
      </w:rPr>
    </w:pPr>
    <w:r w:rsidRPr="00171403">
      <w:rPr>
        <w:rFonts w:ascii="Palatino Linotype" w:hAnsi="Palatino Linotype"/>
        <w:sz w:val="20"/>
        <w:szCs w:val="20"/>
      </w:rPr>
      <w:fldChar w:fldCharType="begin"/>
    </w:r>
    <w:r w:rsidRPr="00171403">
      <w:rPr>
        <w:rFonts w:ascii="Palatino Linotype" w:hAnsi="Palatino Linotype"/>
        <w:sz w:val="20"/>
        <w:szCs w:val="20"/>
      </w:rPr>
      <w:instrText>PAGE   \* MERGEFORMAT</w:instrText>
    </w:r>
    <w:r w:rsidRPr="00171403">
      <w:rPr>
        <w:rFonts w:ascii="Palatino Linotype" w:hAnsi="Palatino Linotype"/>
        <w:sz w:val="20"/>
        <w:szCs w:val="20"/>
      </w:rPr>
      <w:fldChar w:fldCharType="separate"/>
    </w:r>
    <w:r>
      <w:rPr>
        <w:rFonts w:ascii="Palatino Linotype" w:hAnsi="Palatino Linotype"/>
        <w:noProof/>
        <w:sz w:val="20"/>
        <w:szCs w:val="20"/>
      </w:rPr>
      <w:t>30</w:t>
    </w:r>
    <w:r w:rsidRPr="00171403">
      <w:rPr>
        <w:rFonts w:ascii="Palatino Linotype" w:hAnsi="Palatino Linotype"/>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FBABF" w14:textId="77777777" w:rsidR="0064488B" w:rsidRPr="00171403" w:rsidRDefault="0064488B">
    <w:pPr>
      <w:pStyle w:val="Stopka"/>
      <w:jc w:val="center"/>
      <w:rPr>
        <w:rFonts w:ascii="Palatino Linotype" w:hAnsi="Palatino Linotype"/>
        <w:sz w:val="20"/>
        <w:szCs w:val="20"/>
      </w:rPr>
    </w:pPr>
    <w:r w:rsidRPr="00171403">
      <w:rPr>
        <w:rFonts w:ascii="Palatino Linotype" w:hAnsi="Palatino Linotype"/>
        <w:sz w:val="20"/>
        <w:szCs w:val="20"/>
      </w:rPr>
      <w:fldChar w:fldCharType="begin"/>
    </w:r>
    <w:r w:rsidRPr="00171403">
      <w:rPr>
        <w:rFonts w:ascii="Palatino Linotype" w:hAnsi="Palatino Linotype"/>
        <w:sz w:val="20"/>
        <w:szCs w:val="20"/>
      </w:rPr>
      <w:instrText>PAGE   \* MERGEFORMAT</w:instrText>
    </w:r>
    <w:r w:rsidRPr="00171403">
      <w:rPr>
        <w:rFonts w:ascii="Palatino Linotype" w:hAnsi="Palatino Linotype"/>
        <w:sz w:val="20"/>
        <w:szCs w:val="20"/>
      </w:rPr>
      <w:fldChar w:fldCharType="separate"/>
    </w:r>
    <w:r>
      <w:rPr>
        <w:rFonts w:ascii="Palatino Linotype" w:hAnsi="Palatino Linotype"/>
        <w:noProof/>
        <w:sz w:val="20"/>
        <w:szCs w:val="20"/>
      </w:rPr>
      <w:t>34</w:t>
    </w:r>
    <w:r w:rsidRPr="00171403">
      <w:rPr>
        <w:rFonts w:ascii="Palatino Linotype" w:hAnsi="Palatino Linotype"/>
        <w:sz w:val="20"/>
        <w:szCs w:val="20"/>
      </w:rPr>
      <w:fldChar w:fldCharType="end"/>
    </w:r>
  </w:p>
  <w:p w14:paraId="17AC0E13" w14:textId="77777777" w:rsidR="0064488B" w:rsidRPr="00574D31" w:rsidRDefault="0064488B" w:rsidP="00574D31">
    <w:pPr>
      <w:pStyle w:val="Stopka"/>
      <w:pBdr>
        <w:top w:val="single" w:sz="4" w:space="0" w:color="D9D9D9"/>
      </w:pBdr>
      <w:rPr>
        <w:color w:val="808080"/>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CE742" w14:textId="77777777" w:rsidR="0064488B" w:rsidRDefault="0064488B">
    <w:pPr>
      <w:pStyle w:val="Stopka"/>
      <w:pBdr>
        <w:top w:val="single" w:sz="4" w:space="1" w:color="D9D9D9"/>
      </w:pBdr>
      <w:jc w:val="right"/>
    </w:pPr>
    <w:r>
      <w:fldChar w:fldCharType="begin"/>
    </w:r>
    <w:r>
      <w:instrText>PAGE</w:instrText>
    </w:r>
    <w:r>
      <w:fldChar w:fldCharType="separate"/>
    </w:r>
    <w:r>
      <w:rPr>
        <w:noProof/>
      </w:rPr>
      <w:t>45</w:t>
    </w:r>
    <w:r>
      <w:fldChar w:fldCharType="end"/>
    </w:r>
    <w:r>
      <w:t xml:space="preserve"> | </w:t>
    </w:r>
    <w:r w:rsidRPr="00574D31">
      <w:rPr>
        <w:color w:val="7F7F7F"/>
        <w:spacing w:val="60"/>
      </w:rPr>
      <w:t>Strona</w:t>
    </w:r>
  </w:p>
  <w:p w14:paraId="2B70AB71" w14:textId="77777777" w:rsidR="0064488B" w:rsidRDefault="0064488B">
    <w:pPr>
      <w:pStyle w:val="Stopka"/>
    </w:pPr>
  </w:p>
  <w:p w14:paraId="1C6DC713" w14:textId="77777777" w:rsidR="0064488B" w:rsidRDefault="0064488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89A24" w14:textId="77777777" w:rsidR="0064488B" w:rsidRPr="00171403" w:rsidRDefault="0064488B">
    <w:pPr>
      <w:pStyle w:val="Stopka"/>
      <w:jc w:val="center"/>
      <w:rPr>
        <w:rFonts w:ascii="Palatino Linotype" w:hAnsi="Palatino Linotype"/>
        <w:sz w:val="20"/>
        <w:szCs w:val="20"/>
      </w:rPr>
    </w:pPr>
    <w:r w:rsidRPr="00171403">
      <w:rPr>
        <w:rFonts w:ascii="Palatino Linotype" w:hAnsi="Palatino Linotype"/>
        <w:sz w:val="20"/>
        <w:szCs w:val="20"/>
      </w:rPr>
      <w:fldChar w:fldCharType="begin"/>
    </w:r>
    <w:r w:rsidRPr="00171403">
      <w:rPr>
        <w:rFonts w:ascii="Palatino Linotype" w:hAnsi="Palatino Linotype"/>
        <w:sz w:val="20"/>
        <w:szCs w:val="20"/>
      </w:rPr>
      <w:instrText>PAGE   \* MERGEFORMAT</w:instrText>
    </w:r>
    <w:r w:rsidRPr="00171403">
      <w:rPr>
        <w:rFonts w:ascii="Palatino Linotype" w:hAnsi="Palatino Linotype"/>
        <w:sz w:val="20"/>
        <w:szCs w:val="20"/>
      </w:rPr>
      <w:fldChar w:fldCharType="separate"/>
    </w:r>
    <w:r>
      <w:rPr>
        <w:rFonts w:ascii="Palatino Linotype" w:hAnsi="Palatino Linotype"/>
        <w:noProof/>
        <w:sz w:val="20"/>
        <w:szCs w:val="20"/>
      </w:rPr>
      <w:t>56</w:t>
    </w:r>
    <w:r w:rsidRPr="00171403">
      <w:rPr>
        <w:rFonts w:ascii="Palatino Linotype" w:hAnsi="Palatino Linotype"/>
        <w:sz w:val="20"/>
        <w:szCs w:val="20"/>
      </w:rPr>
      <w:fldChar w:fldCharType="end"/>
    </w:r>
  </w:p>
  <w:p w14:paraId="52EE09BB" w14:textId="77777777" w:rsidR="0064488B" w:rsidRPr="00574D31" w:rsidRDefault="0064488B" w:rsidP="00574D31">
    <w:pPr>
      <w:pStyle w:val="Stopka"/>
      <w:pBdr>
        <w:top w:val="single" w:sz="4" w:space="0" w:color="D9D9D9"/>
      </w:pBdr>
      <w:rPr>
        <w:color w:val="808080"/>
        <w:spacing w:val="6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11F92" w14:textId="77777777" w:rsidR="0064488B" w:rsidRDefault="0064488B">
    <w:pPr>
      <w:pStyle w:val="Stopka"/>
      <w:jc w:val="center"/>
      <w:rPr>
        <w:sz w:val="22"/>
        <w:szCs w:val="22"/>
      </w:rPr>
    </w:pPr>
  </w:p>
  <w:p w14:paraId="23D4EE25" w14:textId="77777777" w:rsidR="0064488B" w:rsidRPr="00E91121" w:rsidRDefault="0064488B">
    <w:pPr>
      <w:pStyle w:val="Stopka"/>
      <w:jc w:val="center"/>
      <w:rPr>
        <w:sz w:val="22"/>
        <w:szCs w:val="22"/>
      </w:rPr>
    </w:pPr>
    <w:r w:rsidRPr="00E91121">
      <w:rPr>
        <w:sz w:val="22"/>
        <w:szCs w:val="22"/>
      </w:rPr>
      <w:fldChar w:fldCharType="begin"/>
    </w:r>
    <w:r w:rsidRPr="00E91121">
      <w:rPr>
        <w:sz w:val="22"/>
        <w:szCs w:val="22"/>
      </w:rPr>
      <w:instrText>PAGE   \* MERGEFORMAT</w:instrText>
    </w:r>
    <w:r w:rsidRPr="00E91121">
      <w:rPr>
        <w:sz w:val="22"/>
        <w:szCs w:val="22"/>
      </w:rPr>
      <w:fldChar w:fldCharType="separate"/>
    </w:r>
    <w:r>
      <w:rPr>
        <w:noProof/>
        <w:sz w:val="22"/>
        <w:szCs w:val="22"/>
      </w:rPr>
      <w:t>80</w:t>
    </w:r>
    <w:r w:rsidRPr="00E91121">
      <w:rPr>
        <w:sz w:val="22"/>
        <w:szCs w:val="22"/>
      </w:rPr>
      <w:fldChar w:fldCharType="end"/>
    </w:r>
  </w:p>
  <w:p w14:paraId="3AC0CD92" w14:textId="77777777" w:rsidR="0064488B" w:rsidRDefault="006448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C638D" w14:textId="77777777" w:rsidR="005F1367" w:rsidRDefault="005F1367" w:rsidP="00392EEE">
      <w:r>
        <w:separator/>
      </w:r>
    </w:p>
  </w:footnote>
  <w:footnote w:type="continuationSeparator" w:id="0">
    <w:p w14:paraId="76BD0781" w14:textId="77777777" w:rsidR="005F1367" w:rsidRDefault="005F1367" w:rsidP="00392EEE">
      <w:r>
        <w:continuationSeparator/>
      </w:r>
    </w:p>
  </w:footnote>
  <w:footnote w:id="1">
    <w:p w14:paraId="680C6EE6" w14:textId="77777777" w:rsidR="0064488B" w:rsidRDefault="0064488B" w:rsidP="00C0646B">
      <w:pPr>
        <w:pStyle w:val="Tekstprzypisudolnego"/>
        <w:ind w:left="142" w:hanging="142"/>
        <w:jc w:val="both"/>
      </w:pPr>
      <w:r>
        <w:rPr>
          <w:rStyle w:val="Odwoanieprzypisudolnego"/>
        </w:rPr>
        <w:footnoteRef/>
      </w:r>
      <w:r>
        <w:t xml:space="preserve"> Rozporządzenie Parlamentu Europejskiego i Rady (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Morskiego i Rybackiego oraz uchylające rozporządzenie Rady (WE) nr 1083/2006 (Dz. Urz. UE L 347 z 20.12.2013 str. 320, z późn. zm.)</w:t>
      </w:r>
    </w:p>
  </w:footnote>
  <w:footnote w:id="2">
    <w:p w14:paraId="400757F4" w14:textId="77777777" w:rsidR="0064488B" w:rsidRDefault="0064488B" w:rsidP="00C0646B">
      <w:pPr>
        <w:pStyle w:val="Tekstprzypisudolnego"/>
        <w:ind w:left="142" w:hanging="142"/>
        <w:jc w:val="both"/>
      </w:pPr>
      <w:r>
        <w:rPr>
          <w:rStyle w:val="Odwoanieprzypisudolnego"/>
        </w:rPr>
        <w:footnoteRef/>
      </w:r>
      <w:r>
        <w:t xml:space="preserve"> Rozporządzenie Ministra Rolnictwa i Rozwoju Wsi z dnia 24 września 2015 r. w sprawie szczegółowych warunków i trybu przyznawania pomocy finansowej w ramach poddziałania „ Wsparcie na wdrażanie operacji w ramach strategii rozwoju lokalnego kierowanego przez społeczność” objętego Programem Rozwoju Obszarów wiejskich na lata 2014-2020 (Dz. U. poz. 1570 z późn. zm.)</w:t>
      </w:r>
    </w:p>
  </w:footnote>
  <w:footnote w:id="3">
    <w:p w14:paraId="74C602C8" w14:textId="77777777" w:rsidR="0064488B" w:rsidRDefault="0064488B" w:rsidP="00C0646B">
      <w:pPr>
        <w:pStyle w:val="Tekstprzypisudolnego"/>
        <w:ind w:left="142" w:hanging="142"/>
        <w:jc w:val="both"/>
      </w:pPr>
      <w:r>
        <w:rPr>
          <w:rStyle w:val="Odwoanieprzypisudolnego"/>
        </w:rPr>
        <w:footnoteRef/>
      </w:r>
      <w:r>
        <w:t xml:space="preserve"> Ustawa z dnia 20 lutego 2015 r. o wspieraniu rozwoju obszarów wiejskich z udziałem środków Europejskiego Funduszu Rolnego na rzecz Rozwoju Obszarów Wiejskich w ramach Programu Rozwoju Obszarów Wiejskich na lata 2014-2020 (dz. U. poz.349 i 1881)</w:t>
      </w:r>
    </w:p>
  </w:footnote>
  <w:footnote w:id="4">
    <w:p w14:paraId="6B659602" w14:textId="77777777" w:rsidR="0064488B" w:rsidRDefault="0064488B" w:rsidP="00C0646B">
      <w:pPr>
        <w:pStyle w:val="Tekstprzypisudolnego"/>
      </w:pPr>
      <w:r>
        <w:rPr>
          <w:rStyle w:val="Odwoanieprzypisudolnego"/>
        </w:rPr>
        <w:footnoteRef/>
      </w:r>
      <w:r>
        <w:t xml:space="preserve"> j.w przepis dolny 2</w:t>
      </w:r>
    </w:p>
  </w:footnote>
  <w:footnote w:id="5">
    <w:p w14:paraId="3338C589" w14:textId="77777777" w:rsidR="0064488B" w:rsidRDefault="0064488B" w:rsidP="00ED7F1A">
      <w:pPr>
        <w:pStyle w:val="Tekstprzypisudolnego"/>
      </w:pPr>
      <w:r>
        <w:rPr>
          <w:rStyle w:val="Odwoanieprzypisudolnego"/>
          <w:rFonts w:eastAsiaTheme="majorEastAsia"/>
        </w:rPr>
        <w:footnoteRef/>
      </w:r>
      <w:r>
        <w:t xml:space="preserve"> Niepotrzebne skreślić</w:t>
      </w:r>
    </w:p>
  </w:footnote>
  <w:footnote w:id="6">
    <w:p w14:paraId="23FEE785" w14:textId="77777777" w:rsidR="0064488B" w:rsidRDefault="0064488B" w:rsidP="00ED7F1A">
      <w:pPr>
        <w:pStyle w:val="Tekstprzypisudolnego"/>
      </w:pPr>
      <w:r>
        <w:rPr>
          <w:rStyle w:val="Odwoanieprzypisudolnego"/>
          <w:rFonts w:eastAsiaTheme="majorEastAsia"/>
        </w:rPr>
        <w:footnoteRef/>
      </w:r>
      <w:r>
        <w:t xml:space="preserve"> Należy wybrać wskaźniki realizacji celu zadania zgodnie z wnioskiem o powierzenie grantu oraz projektem grantowym</w:t>
      </w:r>
    </w:p>
  </w:footnote>
  <w:footnote w:id="7">
    <w:p w14:paraId="0504AF7D" w14:textId="77777777" w:rsidR="0064488B" w:rsidRDefault="0064488B" w:rsidP="00ED7F1A">
      <w:pPr>
        <w:pStyle w:val="Tekstprzypisudolnego"/>
      </w:pPr>
      <w:r>
        <w:rPr>
          <w:rStyle w:val="Odwoanieprzypisudolnego"/>
          <w:rFonts w:eastAsiaTheme="majorEastAsia"/>
        </w:rPr>
        <w:footnoteRef/>
      </w:r>
      <w:r>
        <w:t xml:space="preserve"> Jeśli grupy te zostały wskazane we wniosku o powierzenie grantu  </w:t>
      </w:r>
    </w:p>
  </w:footnote>
  <w:footnote w:id="8">
    <w:p w14:paraId="1FCCFD8B" w14:textId="77777777" w:rsidR="0064488B" w:rsidRPr="0024173D" w:rsidRDefault="0064488B" w:rsidP="0024173D">
      <w:pPr>
        <w:widowControl/>
        <w:tabs>
          <w:tab w:val="left" w:pos="125"/>
        </w:tabs>
        <w:suppressAutoHyphens w:val="0"/>
        <w:spacing w:line="212" w:lineRule="auto"/>
        <w:rPr>
          <w:rFonts w:eastAsia="Times New Roman" w:cs="Arial"/>
          <w:color w:val="auto"/>
          <w:szCs w:val="20"/>
          <w:vertAlign w:val="superscript"/>
        </w:rPr>
      </w:pPr>
      <w:r>
        <w:rPr>
          <w:rStyle w:val="Odwoanieprzypisudolnego"/>
        </w:rPr>
        <w:footnoteRef/>
      </w:r>
      <w:r>
        <w:t xml:space="preserve"> </w:t>
      </w:r>
      <w:r w:rsidRPr="0024173D">
        <w:rPr>
          <w:rFonts w:eastAsia="Times New Roman" w:cs="Arial"/>
          <w:color w:val="auto"/>
          <w:sz w:val="18"/>
          <w:szCs w:val="20"/>
        </w:rPr>
        <w:t>Należy wpisać pytanie w formie zamkniętej, dotyczące elementu będącego przedmiotem wizytacji podając uzasadnienie zlecenia wizytacji wraz z wymienieniem załącznika w tabeli „Załączniki”, na podstawie którego dany element ma być zweryfikowany (o ile dotyczy), wykonaniem jego kopii i załączeniem jej.</w:t>
      </w:r>
    </w:p>
  </w:footnote>
  <w:footnote w:id="9">
    <w:p w14:paraId="16277AA4" w14:textId="77777777" w:rsidR="0064488B" w:rsidRPr="0024173D" w:rsidRDefault="0064488B" w:rsidP="0024173D">
      <w:pPr>
        <w:widowControl/>
        <w:tabs>
          <w:tab w:val="left" w:pos="104"/>
        </w:tabs>
        <w:suppressAutoHyphens w:val="0"/>
        <w:spacing w:line="200" w:lineRule="auto"/>
        <w:ind w:right="340"/>
        <w:rPr>
          <w:rFonts w:eastAsia="Times New Roman" w:cs="Arial"/>
          <w:color w:val="auto"/>
          <w:szCs w:val="20"/>
          <w:vertAlign w:val="superscript"/>
        </w:rPr>
      </w:pPr>
      <w:r>
        <w:rPr>
          <w:rStyle w:val="Odwoanieprzypisudolnego"/>
        </w:rPr>
        <w:footnoteRef/>
      </w:r>
      <w:r>
        <w:t xml:space="preserve"> </w:t>
      </w:r>
      <w:r w:rsidRPr="0024173D">
        <w:rPr>
          <w:rFonts w:eastAsia="Times New Roman" w:cs="Arial"/>
          <w:color w:val="auto"/>
          <w:sz w:val="18"/>
          <w:szCs w:val="20"/>
        </w:rPr>
        <w:t>Należy zaznaczyć „X” wybraną odpowiedź. Rubrykę tą wypełnia pracownik przeprowadzający wizytację / wizytację w miejscu w trybie kontroli na miejscu.</w:t>
      </w:r>
    </w:p>
  </w:footnote>
  <w:footnote w:id="10">
    <w:p w14:paraId="0398A173" w14:textId="77777777" w:rsidR="0064488B" w:rsidRDefault="0064488B">
      <w:pPr>
        <w:pStyle w:val="Tekstprzypisudolnego"/>
      </w:pPr>
      <w:r>
        <w:rPr>
          <w:rStyle w:val="Odwoanieprzypisudolnego"/>
        </w:rPr>
        <w:footnoteRef/>
      </w:r>
      <w:r>
        <w:t xml:space="preserve"> </w:t>
      </w:r>
      <w:r>
        <w:rPr>
          <w:sz w:val="17"/>
        </w:rPr>
        <w:t>Wypełnia pracownik przeprowadzający wizytację w miejscu / wizytację  w miejscu w trybie kontroli na miejscu.</w:t>
      </w:r>
    </w:p>
  </w:footnote>
  <w:footnote w:id="11">
    <w:p w14:paraId="11767147" w14:textId="77777777" w:rsidR="0064488B" w:rsidRDefault="0064488B">
      <w:pPr>
        <w:pStyle w:val="Tekstprzypisudolnego"/>
      </w:pPr>
      <w:r>
        <w:rPr>
          <w:rStyle w:val="Odwoanieprzypisudolnego"/>
        </w:rPr>
        <w:footnoteRef/>
      </w:r>
      <w:r>
        <w:t xml:space="preserve"> </w:t>
      </w:r>
      <w:r>
        <w:rPr>
          <w:sz w:val="18"/>
        </w:rPr>
        <w:t>Osoba przeprowadzająca wizytację w miejscu / wizytację w miejscu w trybie kontroli na miejscu wymienia inne nieprawidłowości o ile zostały wykryte w trakcie przeprowadzania wizytacji.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EBD18" w14:textId="77777777" w:rsidR="0064488B" w:rsidRPr="00574D31" w:rsidRDefault="0064488B" w:rsidP="00A80CCD">
    <w:pPr>
      <w:pStyle w:val="Nagwek"/>
      <w:jc w:val="center"/>
      <w:rPr>
        <w:i/>
        <w:color w:val="1F497D"/>
        <w:sz w:val="20"/>
        <w:szCs w:val="20"/>
      </w:rPr>
    </w:pPr>
    <w:r w:rsidRPr="00574D31">
      <w:rPr>
        <w:i/>
        <w:color w:val="1F497D"/>
        <w:sz w:val="20"/>
        <w:szCs w:val="20"/>
      </w:rPr>
      <w:t>PROCEDURA OCENY I WYBORU GRANTÓW W RAMACH PROJEKTÓW GRANTOWYCH</w:t>
    </w:r>
  </w:p>
  <w:p w14:paraId="74191A95" w14:textId="77777777" w:rsidR="0064488B" w:rsidRPr="00574D31" w:rsidRDefault="0064488B" w:rsidP="00A80CCD">
    <w:pPr>
      <w:pStyle w:val="Nagwek"/>
      <w:jc w:val="center"/>
      <w:rPr>
        <w:i/>
        <w:color w:val="1F497D"/>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5E88B" w14:textId="77777777" w:rsidR="0064488B" w:rsidRDefault="0064488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5C6C8" w14:textId="77777777" w:rsidR="0064488B" w:rsidRPr="00574D31" w:rsidRDefault="0064488B" w:rsidP="00A80CCD">
    <w:pPr>
      <w:pStyle w:val="Nagwek"/>
      <w:jc w:val="center"/>
      <w:rPr>
        <w:i/>
        <w:color w:val="1F497D"/>
        <w:sz w:val="20"/>
        <w:szCs w:val="20"/>
      </w:rPr>
    </w:pPr>
    <w:r w:rsidRPr="00574D31">
      <w:rPr>
        <w:i/>
        <w:color w:val="1F497D"/>
        <w:sz w:val="20"/>
        <w:szCs w:val="20"/>
      </w:rPr>
      <w:t>PROCEDURA OCENY I WYBORU GRANTÓW W RAMACH PROJEKTÓW GRANTOWYCH</w:t>
    </w:r>
  </w:p>
  <w:p w14:paraId="6DD7AA3D" w14:textId="77777777" w:rsidR="0064488B" w:rsidRDefault="006448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A8EE51F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i w:val="0"/>
      </w:rPr>
    </w:lvl>
    <w:lvl w:ilvl="2">
      <w:start w:val="1"/>
      <w:numFmt w:val="decimal"/>
      <w:lvlText w:val="%3."/>
      <w:lvlJc w:val="left"/>
      <w:pPr>
        <w:tabs>
          <w:tab w:val="num" w:pos="360"/>
        </w:tabs>
        <w:ind w:left="360" w:hanging="360"/>
      </w:pPr>
      <w:rPr>
        <w:b w:val="0"/>
      </w:rPr>
    </w:lvl>
    <w:lvl w:ilvl="3">
      <w:start w:val="1"/>
      <w:numFmt w:val="decimal"/>
      <w:lvlText w:val="%4."/>
      <w:lvlJc w:val="left"/>
      <w:pPr>
        <w:tabs>
          <w:tab w:val="num" w:pos="360"/>
        </w:tabs>
        <w:ind w:left="360" w:hanging="360"/>
      </w:pPr>
      <w:rPr>
        <w:b w:val="0"/>
      </w:rPr>
    </w:lvl>
    <w:lvl w:ilvl="4">
      <w:start w:val="1"/>
      <w:numFmt w:val="decimal"/>
      <w:lvlText w:val="%5."/>
      <w:lvlJc w:val="left"/>
      <w:pPr>
        <w:tabs>
          <w:tab w:val="num" w:pos="644"/>
        </w:tabs>
        <w:ind w:left="644" w:hanging="360"/>
      </w:pPr>
    </w:lvl>
    <w:lvl w:ilvl="5">
      <w:start w:val="1"/>
      <w:numFmt w:val="decimal"/>
      <w:lvlText w:val="%6."/>
      <w:lvlJc w:val="left"/>
      <w:pPr>
        <w:tabs>
          <w:tab w:val="num" w:pos="644"/>
        </w:tabs>
        <w:ind w:left="644" w:hanging="360"/>
      </w:pPr>
      <w:rPr>
        <w:b w:val="0"/>
      </w:rPr>
    </w:lvl>
    <w:lvl w:ilvl="6">
      <w:start w:val="1"/>
      <w:numFmt w:val="decimal"/>
      <w:lvlText w:val="%7."/>
      <w:lvlJc w:val="left"/>
      <w:pPr>
        <w:tabs>
          <w:tab w:val="num" w:pos="644"/>
        </w:tabs>
        <w:ind w:left="644" w:hanging="360"/>
      </w:pPr>
    </w:lvl>
    <w:lvl w:ilvl="7">
      <w:start w:val="1"/>
      <w:numFmt w:val="decimal"/>
      <w:lvlText w:val="%8."/>
      <w:lvlJc w:val="left"/>
      <w:pPr>
        <w:tabs>
          <w:tab w:val="num" w:pos="644"/>
        </w:tabs>
        <w:ind w:left="644" w:hanging="360"/>
      </w:pPr>
    </w:lvl>
    <w:lvl w:ilvl="8">
      <w:start w:val="1"/>
      <w:numFmt w:val="decimal"/>
      <w:lvlText w:val="%9."/>
      <w:lvlJc w:val="left"/>
      <w:pPr>
        <w:tabs>
          <w:tab w:val="num" w:pos="360"/>
        </w:tabs>
        <w:ind w:left="360" w:hanging="360"/>
      </w:pPr>
    </w:lvl>
  </w:abstractNum>
  <w:abstractNum w:abstractNumId="1" w15:restartNumberingAfterBreak="0">
    <w:nsid w:val="00000006"/>
    <w:multiLevelType w:val="singleLevel"/>
    <w:tmpl w:val="00000006"/>
    <w:name w:val="WW8Num11"/>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07"/>
    <w:multiLevelType w:val="multilevel"/>
    <w:tmpl w:val="16921F4A"/>
    <w:lvl w:ilvl="0">
      <w:start w:val="1"/>
      <w:numFmt w:val="decimal"/>
      <w:lvlText w:val="%1."/>
      <w:lvlJc w:val="left"/>
      <w:pPr>
        <w:tabs>
          <w:tab w:val="num" w:pos="720"/>
        </w:tabs>
        <w:ind w:left="720" w:hanging="360"/>
      </w:pPr>
      <w:rPr>
        <w:strike w:val="0"/>
        <w:color w:val="auto"/>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rPr>
        <w:rFonts w:ascii="Palatino Linotype" w:eastAsia="Calibri" w:hAnsi="Palatino Linotype" w:cs="Times New Roman"/>
        <w:b w:val="0"/>
        <w:strike w:val="0"/>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36"/>
    <w:lvl w:ilvl="0">
      <w:start w:val="1"/>
      <w:numFmt w:val="bullet"/>
      <w:lvlText w:val=""/>
      <w:lvlJc w:val="left"/>
      <w:pPr>
        <w:tabs>
          <w:tab w:val="num" w:pos="668"/>
        </w:tabs>
        <w:ind w:left="668" w:hanging="360"/>
      </w:pPr>
      <w:rPr>
        <w:rFonts w:ascii="Wingdings" w:hAnsi="Wingdings"/>
        <w:sz w:val="22"/>
        <w:szCs w:val="22"/>
      </w:rPr>
    </w:lvl>
  </w:abstractNum>
  <w:abstractNum w:abstractNumId="4" w15:restartNumberingAfterBreak="0">
    <w:nsid w:val="00000012"/>
    <w:multiLevelType w:val="singleLevel"/>
    <w:tmpl w:val="00000012"/>
    <w:name w:val="WW8Num18"/>
    <w:lvl w:ilvl="0">
      <w:start w:val="4"/>
      <w:numFmt w:val="decimal"/>
      <w:lvlText w:val="%1."/>
      <w:lvlJc w:val="left"/>
      <w:pPr>
        <w:tabs>
          <w:tab w:val="num" w:pos="0"/>
        </w:tabs>
        <w:ind w:left="0" w:firstLine="0"/>
      </w:pPr>
      <w:rPr>
        <w:rFonts w:ascii="Times New Roman" w:hAnsi="Times New Roman" w:cs="Times New Roman"/>
      </w:rPr>
    </w:lvl>
  </w:abstractNum>
  <w:abstractNum w:abstractNumId="5" w15:restartNumberingAfterBreak="0">
    <w:nsid w:val="00000013"/>
    <w:multiLevelType w:val="singleLevel"/>
    <w:tmpl w:val="00000013"/>
    <w:name w:val="WW8Num19"/>
    <w:lvl w:ilvl="0">
      <w:start w:val="1"/>
      <w:numFmt w:val="decimal"/>
      <w:lvlText w:val="%1."/>
      <w:lvlJc w:val="left"/>
      <w:pPr>
        <w:tabs>
          <w:tab w:val="num" w:pos="0"/>
        </w:tabs>
        <w:ind w:left="0" w:firstLine="0"/>
      </w:pPr>
      <w:rPr>
        <w:rFonts w:ascii="Times New Roman" w:hAnsi="Times New Roman" w:cs="Times New Roman"/>
      </w:rPr>
    </w:lvl>
  </w:abstractNum>
  <w:abstractNum w:abstractNumId="6" w15:restartNumberingAfterBreak="0">
    <w:nsid w:val="018C19AE"/>
    <w:multiLevelType w:val="hybridMultilevel"/>
    <w:tmpl w:val="AD2AD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21342CA"/>
    <w:multiLevelType w:val="hybridMultilevel"/>
    <w:tmpl w:val="3B908A9A"/>
    <w:lvl w:ilvl="0" w:tplc="0415000F">
      <w:start w:val="1"/>
      <w:numFmt w:val="decimal"/>
      <w:lvlText w:val="%1."/>
      <w:lvlJc w:val="left"/>
      <w:pPr>
        <w:ind w:left="720" w:hanging="360"/>
      </w:pPr>
    </w:lvl>
    <w:lvl w:ilvl="1" w:tplc="7E865286">
      <w:start w:val="1"/>
      <w:numFmt w:val="decimal"/>
      <w:lvlText w:val="%2)"/>
      <w:lvlJc w:val="left"/>
      <w:pPr>
        <w:ind w:left="928" w:hanging="360"/>
      </w:pPr>
      <w:rPr>
        <w:rFonts w:ascii="Times New Roman" w:eastAsia="Calibri" w:hAnsi="Times New Roman" w:cs="Times New Roman"/>
      </w:rPr>
    </w:lvl>
    <w:lvl w:ilvl="2" w:tplc="75282060">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511649C4">
      <w:start w:val="1"/>
      <w:numFmt w:val="lowerLetter"/>
      <w:lvlText w:val="%5)"/>
      <w:lvlJc w:val="left"/>
      <w:pPr>
        <w:ind w:left="3600" w:hanging="360"/>
      </w:pPr>
      <w:rPr>
        <w:rFonts w:eastAsia="Calibri" w:hint="default"/>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FA426B"/>
    <w:multiLevelType w:val="hybridMultilevel"/>
    <w:tmpl w:val="A5403930"/>
    <w:lvl w:ilvl="0" w:tplc="8104ED4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41F4982"/>
    <w:multiLevelType w:val="hybridMultilevel"/>
    <w:tmpl w:val="3906E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035DAB"/>
    <w:multiLevelType w:val="hybridMultilevel"/>
    <w:tmpl w:val="24A63DF4"/>
    <w:lvl w:ilvl="0" w:tplc="219A97AA">
      <w:start w:val="1"/>
      <w:numFmt w:val="decimal"/>
      <w:lvlText w:val="%1."/>
      <w:lvlJc w:val="left"/>
      <w:pPr>
        <w:ind w:left="720" w:hanging="360"/>
      </w:pPr>
      <w:rPr>
        <w:rFonts w:ascii="Palatino Linotype" w:eastAsia="Lucida Sans Unicode" w:hAnsi="Palatino Linotype" w:cs="Arial"/>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406C4D"/>
    <w:multiLevelType w:val="hybridMultilevel"/>
    <w:tmpl w:val="63DEB584"/>
    <w:lvl w:ilvl="0" w:tplc="6DB8A460">
      <w:start w:val="1"/>
      <w:numFmt w:val="decimal"/>
      <w:pStyle w:val="PYTANIEnumerowane"/>
      <w:lvlText w:val="%1."/>
      <w:lvlJc w:val="left"/>
      <w:pPr>
        <w:tabs>
          <w:tab w:val="num" w:pos="0"/>
        </w:tabs>
        <w:ind w:left="0" w:hanging="360"/>
      </w:pPr>
    </w:lvl>
    <w:lvl w:ilvl="1" w:tplc="6F2E979C">
      <w:start w:val="1"/>
      <w:numFmt w:val="bullet"/>
      <w:lvlText w:val=""/>
      <w:lvlJc w:val="left"/>
      <w:pPr>
        <w:tabs>
          <w:tab w:val="num" w:pos="720"/>
        </w:tabs>
        <w:ind w:left="720" w:hanging="360"/>
      </w:pPr>
      <w:rPr>
        <w:rFonts w:ascii="Wingdings" w:hAnsi="Wingdings" w:hint="default"/>
        <w:b w:val="0"/>
        <w:i w:val="0"/>
        <w:sz w:val="24"/>
      </w:rPr>
    </w:lvl>
    <w:lvl w:ilvl="2" w:tplc="002876FC">
      <w:start w:val="1"/>
      <w:numFmt w:val="lowerLetter"/>
      <w:lvlText w:val="%3."/>
      <w:lvlJc w:val="left"/>
      <w:pPr>
        <w:tabs>
          <w:tab w:val="num" w:pos="1620"/>
        </w:tabs>
        <w:ind w:left="1620" w:hanging="360"/>
      </w:pPr>
      <w:rPr>
        <w:rFonts w:ascii="Trebuchet MS" w:hAnsi="Trebuchet MS" w:hint="default"/>
      </w:rPr>
    </w:lvl>
    <w:lvl w:ilvl="3" w:tplc="6F2E979C">
      <w:start w:val="1"/>
      <w:numFmt w:val="bullet"/>
      <w:lvlText w:val=""/>
      <w:lvlJc w:val="left"/>
      <w:pPr>
        <w:tabs>
          <w:tab w:val="num" w:pos="2160"/>
        </w:tabs>
        <w:ind w:left="2160" w:hanging="360"/>
      </w:pPr>
      <w:rPr>
        <w:rFonts w:ascii="Wingdings" w:hAnsi="Wingdings" w:hint="default"/>
        <w:b w:val="0"/>
        <w:i w:val="0"/>
        <w:sz w:val="24"/>
      </w:r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 w15:restartNumberingAfterBreak="0">
    <w:nsid w:val="0ADA7E18"/>
    <w:multiLevelType w:val="hybridMultilevel"/>
    <w:tmpl w:val="638417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D3E36AF"/>
    <w:multiLevelType w:val="hybridMultilevel"/>
    <w:tmpl w:val="3BB620E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0D7456D2"/>
    <w:multiLevelType w:val="multilevel"/>
    <w:tmpl w:val="EB52377A"/>
    <w:styleLink w:val="Styl5"/>
    <w:lvl w:ilvl="0">
      <w:start w:val="1"/>
      <w:numFmt w:val="decimal"/>
      <w:lvlText w:val="%1."/>
      <w:lvlJc w:val="left"/>
      <w:pPr>
        <w:ind w:left="360" w:hanging="360"/>
      </w:pPr>
      <w:rPr>
        <w:b w:val="0"/>
        <w:strike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F80B0E"/>
    <w:multiLevelType w:val="hybridMultilevel"/>
    <w:tmpl w:val="BF7CAF0E"/>
    <w:lvl w:ilvl="0" w:tplc="C15EB2A0">
      <w:start w:val="1"/>
      <w:numFmt w:val="decimal"/>
      <w:lvlText w:val="%1."/>
      <w:lvlJc w:val="left"/>
      <w:pPr>
        <w:ind w:left="720" w:hanging="360"/>
      </w:pPr>
      <w:rPr>
        <w:rFonts w:hint="default"/>
      </w:rPr>
    </w:lvl>
    <w:lvl w:ilvl="1" w:tplc="1A684EB4">
      <w:start w:val="1"/>
      <w:numFmt w:val="decimal"/>
      <w:lvlText w:val="%2)"/>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535307"/>
    <w:multiLevelType w:val="hybridMultilevel"/>
    <w:tmpl w:val="9D38DA2E"/>
    <w:lvl w:ilvl="0" w:tplc="D1E6EAE0">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4407E48"/>
    <w:multiLevelType w:val="hybridMultilevel"/>
    <w:tmpl w:val="81261CF8"/>
    <w:lvl w:ilvl="0" w:tplc="AD80AC68">
      <w:start w:val="1"/>
      <w:numFmt w:val="decimal"/>
      <w:lvlText w:val="%1."/>
      <w:lvlJc w:val="left"/>
      <w:pPr>
        <w:ind w:left="360" w:hanging="360"/>
      </w:pPr>
      <w:rPr>
        <w:rFonts w:hint="default"/>
        <w:b w:val="0"/>
        <w:strike w:val="0"/>
        <w:color w:val="auto"/>
      </w:rPr>
    </w:lvl>
    <w:lvl w:ilvl="1" w:tplc="04150019" w:tentative="1">
      <w:start w:val="1"/>
      <w:numFmt w:val="lowerLetter"/>
      <w:lvlText w:val="%2."/>
      <w:lvlJc w:val="left"/>
      <w:pPr>
        <w:ind w:left="-540" w:hanging="360"/>
      </w:pPr>
    </w:lvl>
    <w:lvl w:ilvl="2" w:tplc="0415001B" w:tentative="1">
      <w:start w:val="1"/>
      <w:numFmt w:val="lowerRoman"/>
      <w:lvlText w:val="%3."/>
      <w:lvlJc w:val="right"/>
      <w:pPr>
        <w:ind w:left="180" w:hanging="180"/>
      </w:pPr>
    </w:lvl>
    <w:lvl w:ilvl="3" w:tplc="0415000F" w:tentative="1">
      <w:start w:val="1"/>
      <w:numFmt w:val="decimal"/>
      <w:lvlText w:val="%4."/>
      <w:lvlJc w:val="left"/>
      <w:pPr>
        <w:ind w:left="900" w:hanging="360"/>
      </w:pPr>
    </w:lvl>
    <w:lvl w:ilvl="4" w:tplc="04150019" w:tentative="1">
      <w:start w:val="1"/>
      <w:numFmt w:val="lowerLetter"/>
      <w:lvlText w:val="%5."/>
      <w:lvlJc w:val="left"/>
      <w:pPr>
        <w:ind w:left="1620" w:hanging="360"/>
      </w:pPr>
    </w:lvl>
    <w:lvl w:ilvl="5" w:tplc="0415001B" w:tentative="1">
      <w:start w:val="1"/>
      <w:numFmt w:val="lowerRoman"/>
      <w:lvlText w:val="%6."/>
      <w:lvlJc w:val="right"/>
      <w:pPr>
        <w:ind w:left="2340" w:hanging="180"/>
      </w:pPr>
    </w:lvl>
    <w:lvl w:ilvl="6" w:tplc="0415000F" w:tentative="1">
      <w:start w:val="1"/>
      <w:numFmt w:val="decimal"/>
      <w:lvlText w:val="%7."/>
      <w:lvlJc w:val="left"/>
      <w:pPr>
        <w:ind w:left="3060" w:hanging="360"/>
      </w:pPr>
    </w:lvl>
    <w:lvl w:ilvl="7" w:tplc="04150019" w:tentative="1">
      <w:start w:val="1"/>
      <w:numFmt w:val="lowerLetter"/>
      <w:lvlText w:val="%8."/>
      <w:lvlJc w:val="left"/>
      <w:pPr>
        <w:ind w:left="3780" w:hanging="360"/>
      </w:pPr>
    </w:lvl>
    <w:lvl w:ilvl="8" w:tplc="0415001B" w:tentative="1">
      <w:start w:val="1"/>
      <w:numFmt w:val="lowerRoman"/>
      <w:lvlText w:val="%9."/>
      <w:lvlJc w:val="right"/>
      <w:pPr>
        <w:ind w:left="4500" w:hanging="180"/>
      </w:pPr>
    </w:lvl>
  </w:abstractNum>
  <w:abstractNum w:abstractNumId="18" w15:restartNumberingAfterBreak="0">
    <w:nsid w:val="15F04124"/>
    <w:multiLevelType w:val="hybridMultilevel"/>
    <w:tmpl w:val="CBB8E3FE"/>
    <w:lvl w:ilvl="0" w:tplc="429EFF26">
      <w:start w:val="1"/>
      <w:numFmt w:val="decimal"/>
      <w:lvlText w:val="%1."/>
      <w:lvlJc w:val="left"/>
      <w:pPr>
        <w:ind w:left="360" w:hanging="360"/>
      </w:pPr>
      <w:rPr>
        <w:rFonts w:ascii="Palatino Linotype" w:eastAsia="Calibri" w:hAnsi="Palatino Linotype"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135900"/>
    <w:multiLevelType w:val="hybridMultilevel"/>
    <w:tmpl w:val="1DCC5FD2"/>
    <w:lvl w:ilvl="0" w:tplc="E2649882">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0" w15:restartNumberingAfterBreak="0">
    <w:nsid w:val="1AA4395F"/>
    <w:multiLevelType w:val="hybridMultilevel"/>
    <w:tmpl w:val="848C867E"/>
    <w:lvl w:ilvl="0" w:tplc="D7DA454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1" w15:restartNumberingAfterBreak="0">
    <w:nsid w:val="1B362EA8"/>
    <w:multiLevelType w:val="multilevel"/>
    <w:tmpl w:val="4798ECD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1BD33206"/>
    <w:multiLevelType w:val="hybridMultilevel"/>
    <w:tmpl w:val="4A24C71A"/>
    <w:lvl w:ilvl="0" w:tplc="E7C899C2">
      <w:start w:val="1"/>
      <w:numFmt w:val="decimal"/>
      <w:lvlText w:val="%1."/>
      <w:lvlJc w:val="left"/>
      <w:pPr>
        <w:ind w:left="552" w:hanging="360"/>
      </w:pPr>
      <w:rPr>
        <w:rFonts w:eastAsia="Calibri" w:hint="default"/>
        <w:b/>
      </w:rPr>
    </w:lvl>
    <w:lvl w:ilvl="1" w:tplc="04150019" w:tentative="1">
      <w:start w:val="1"/>
      <w:numFmt w:val="lowerLetter"/>
      <w:lvlText w:val="%2."/>
      <w:lvlJc w:val="left"/>
      <w:pPr>
        <w:ind w:left="1272" w:hanging="360"/>
      </w:pPr>
    </w:lvl>
    <w:lvl w:ilvl="2" w:tplc="0415001B" w:tentative="1">
      <w:start w:val="1"/>
      <w:numFmt w:val="lowerRoman"/>
      <w:lvlText w:val="%3."/>
      <w:lvlJc w:val="right"/>
      <w:pPr>
        <w:ind w:left="1992" w:hanging="180"/>
      </w:pPr>
    </w:lvl>
    <w:lvl w:ilvl="3" w:tplc="0415000F" w:tentative="1">
      <w:start w:val="1"/>
      <w:numFmt w:val="decimal"/>
      <w:lvlText w:val="%4."/>
      <w:lvlJc w:val="left"/>
      <w:pPr>
        <w:ind w:left="2712" w:hanging="360"/>
      </w:pPr>
    </w:lvl>
    <w:lvl w:ilvl="4" w:tplc="04150019" w:tentative="1">
      <w:start w:val="1"/>
      <w:numFmt w:val="lowerLetter"/>
      <w:lvlText w:val="%5."/>
      <w:lvlJc w:val="left"/>
      <w:pPr>
        <w:ind w:left="3432" w:hanging="360"/>
      </w:pPr>
    </w:lvl>
    <w:lvl w:ilvl="5" w:tplc="0415001B" w:tentative="1">
      <w:start w:val="1"/>
      <w:numFmt w:val="lowerRoman"/>
      <w:lvlText w:val="%6."/>
      <w:lvlJc w:val="right"/>
      <w:pPr>
        <w:ind w:left="4152" w:hanging="180"/>
      </w:pPr>
    </w:lvl>
    <w:lvl w:ilvl="6" w:tplc="0415000F" w:tentative="1">
      <w:start w:val="1"/>
      <w:numFmt w:val="decimal"/>
      <w:lvlText w:val="%7."/>
      <w:lvlJc w:val="left"/>
      <w:pPr>
        <w:ind w:left="4872" w:hanging="360"/>
      </w:pPr>
    </w:lvl>
    <w:lvl w:ilvl="7" w:tplc="04150019" w:tentative="1">
      <w:start w:val="1"/>
      <w:numFmt w:val="lowerLetter"/>
      <w:lvlText w:val="%8."/>
      <w:lvlJc w:val="left"/>
      <w:pPr>
        <w:ind w:left="5592" w:hanging="360"/>
      </w:pPr>
    </w:lvl>
    <w:lvl w:ilvl="8" w:tplc="0415001B" w:tentative="1">
      <w:start w:val="1"/>
      <w:numFmt w:val="lowerRoman"/>
      <w:lvlText w:val="%9."/>
      <w:lvlJc w:val="right"/>
      <w:pPr>
        <w:ind w:left="6312" w:hanging="180"/>
      </w:pPr>
    </w:lvl>
  </w:abstractNum>
  <w:abstractNum w:abstractNumId="23" w15:restartNumberingAfterBreak="0">
    <w:nsid w:val="1C26019C"/>
    <w:multiLevelType w:val="hybridMultilevel"/>
    <w:tmpl w:val="B464E730"/>
    <w:lvl w:ilvl="0" w:tplc="BB507034">
      <w:start w:val="1"/>
      <w:numFmt w:val="decimal"/>
      <w:lvlText w:val="%1."/>
      <w:lvlJc w:val="left"/>
      <w:pPr>
        <w:ind w:left="360" w:hanging="360"/>
      </w:pPr>
      <w:rPr>
        <w:rFonts w:ascii="Palatino Linotype" w:hAnsi="Palatino Linotype"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DC6683F"/>
    <w:multiLevelType w:val="hybridMultilevel"/>
    <w:tmpl w:val="E54894F2"/>
    <w:lvl w:ilvl="0" w:tplc="B4129056">
      <w:start w:val="1"/>
      <w:numFmt w:val="decimal"/>
      <w:lvlText w:val="%1)"/>
      <w:lvlJc w:val="left"/>
      <w:pPr>
        <w:ind w:left="644" w:hanging="360"/>
      </w:pPr>
      <w:rPr>
        <w:strike w:val="0"/>
        <w:color w:val="auto"/>
        <w:vertAlign w:val="baseli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1EEF6502"/>
    <w:multiLevelType w:val="hybridMultilevel"/>
    <w:tmpl w:val="497EC21C"/>
    <w:lvl w:ilvl="0" w:tplc="5CB62C7C">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313224"/>
    <w:multiLevelType w:val="hybridMultilevel"/>
    <w:tmpl w:val="06A659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05639A5"/>
    <w:multiLevelType w:val="hybridMultilevel"/>
    <w:tmpl w:val="0C48949C"/>
    <w:lvl w:ilvl="0" w:tplc="9EDC0554">
      <w:start w:val="1"/>
      <w:numFmt w:val="decimal"/>
      <w:lvlText w:val="%1)"/>
      <w:lvlJc w:val="left"/>
      <w:pPr>
        <w:ind w:left="720" w:hanging="360"/>
      </w:pPr>
      <w:rPr>
        <w:rFonts w:ascii="Palatino Linotype" w:eastAsia="Lucida Sans Unicode" w:hAnsi="Palatino Linotype"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95549C"/>
    <w:multiLevelType w:val="hybridMultilevel"/>
    <w:tmpl w:val="790651FC"/>
    <w:lvl w:ilvl="0" w:tplc="693ED914">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9" w15:restartNumberingAfterBreak="0">
    <w:nsid w:val="2401066E"/>
    <w:multiLevelType w:val="hybridMultilevel"/>
    <w:tmpl w:val="E2B24E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29207209"/>
    <w:multiLevelType w:val="hybridMultilevel"/>
    <w:tmpl w:val="10502DD8"/>
    <w:lvl w:ilvl="0" w:tplc="008A236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297223B1"/>
    <w:multiLevelType w:val="hybridMultilevel"/>
    <w:tmpl w:val="652836CE"/>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B0C1FBB"/>
    <w:multiLevelType w:val="hybridMultilevel"/>
    <w:tmpl w:val="C5D280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977A86"/>
    <w:multiLevelType w:val="hybridMultilevel"/>
    <w:tmpl w:val="6F3CD24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2E331367"/>
    <w:multiLevelType w:val="hybridMultilevel"/>
    <w:tmpl w:val="5D40DE70"/>
    <w:lvl w:ilvl="0" w:tplc="A8541FC8">
      <w:start w:val="1"/>
      <w:numFmt w:val="decimal"/>
      <w:lvlText w:val="%1."/>
      <w:lvlJc w:val="left"/>
      <w:pPr>
        <w:ind w:left="786" w:hanging="360"/>
      </w:pPr>
      <w:rPr>
        <w:rFonts w:ascii="Times New Roman" w:hAnsi="Times New Roman" w:cs="Times New Roman" w:hint="default"/>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0DD52C3"/>
    <w:multiLevelType w:val="hybridMultilevel"/>
    <w:tmpl w:val="6F2EC24C"/>
    <w:lvl w:ilvl="0" w:tplc="41AE3952">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6" w15:restartNumberingAfterBreak="0">
    <w:nsid w:val="365A4A5F"/>
    <w:multiLevelType w:val="hybridMultilevel"/>
    <w:tmpl w:val="5B5AE56E"/>
    <w:lvl w:ilvl="0" w:tplc="05587E94">
      <w:start w:val="1"/>
      <w:numFmt w:val="decimal"/>
      <w:lvlText w:val="%1."/>
      <w:lvlJc w:val="left"/>
      <w:pPr>
        <w:ind w:left="720" w:hanging="360"/>
      </w:pPr>
      <w:rPr>
        <w:rFonts w:eastAsia="Calibri"/>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38013E48"/>
    <w:multiLevelType w:val="hybridMultilevel"/>
    <w:tmpl w:val="3D36D0F2"/>
    <w:lvl w:ilvl="0" w:tplc="6D3ADEFE">
      <w:start w:val="1"/>
      <w:numFmt w:val="decimal"/>
      <w:lvlText w:val="%1)"/>
      <w:lvlJc w:val="left"/>
      <w:pPr>
        <w:ind w:left="1004" w:hanging="360"/>
      </w:pPr>
      <w:rPr>
        <w:b w:val="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8" w15:restartNumberingAfterBreak="0">
    <w:nsid w:val="39C16FCC"/>
    <w:multiLevelType w:val="hybridMultilevel"/>
    <w:tmpl w:val="C894511C"/>
    <w:lvl w:ilvl="0" w:tplc="A71ED8F4">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9" w15:restartNumberingAfterBreak="0">
    <w:nsid w:val="3A1756F0"/>
    <w:multiLevelType w:val="hybridMultilevel"/>
    <w:tmpl w:val="16CC18D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3F030427"/>
    <w:multiLevelType w:val="hybridMultilevel"/>
    <w:tmpl w:val="B2CCE844"/>
    <w:lvl w:ilvl="0" w:tplc="1F66D0B6">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2447BA1"/>
    <w:multiLevelType w:val="hybridMultilevel"/>
    <w:tmpl w:val="EF4CDA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8948A7"/>
    <w:multiLevelType w:val="hybridMultilevel"/>
    <w:tmpl w:val="28E42A08"/>
    <w:lvl w:ilvl="0" w:tplc="04150011">
      <w:start w:val="1"/>
      <w:numFmt w:val="decimal"/>
      <w:lvlText w:val="%1)"/>
      <w:lvlJc w:val="left"/>
      <w:pPr>
        <w:ind w:left="360" w:hanging="360"/>
      </w:pPr>
    </w:lvl>
    <w:lvl w:ilvl="1" w:tplc="F4F875BC">
      <w:start w:val="8"/>
      <w:numFmt w:val="bullet"/>
      <w:lvlText w:val=""/>
      <w:lvlJc w:val="left"/>
      <w:pPr>
        <w:ind w:left="1080" w:hanging="360"/>
      </w:pPr>
      <w:rPr>
        <w:rFonts w:ascii="Symbol" w:eastAsia="Lucida Sans Unicode"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2B67E75"/>
    <w:multiLevelType w:val="hybridMultilevel"/>
    <w:tmpl w:val="A52297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4180E74"/>
    <w:multiLevelType w:val="hybridMultilevel"/>
    <w:tmpl w:val="3FD6693C"/>
    <w:lvl w:ilvl="0" w:tplc="89AC1EF4">
      <w:start w:val="1"/>
      <w:numFmt w:val="upperLetter"/>
      <w:lvlText w:val="%1."/>
      <w:lvlJc w:val="left"/>
      <w:pPr>
        <w:ind w:left="644" w:hanging="360"/>
      </w:pPr>
      <w:rPr>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47A07E21"/>
    <w:multiLevelType w:val="hybridMultilevel"/>
    <w:tmpl w:val="F49A6DB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8522D55"/>
    <w:multiLevelType w:val="hybridMultilevel"/>
    <w:tmpl w:val="8AAEA4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B619A7"/>
    <w:multiLevelType w:val="hybridMultilevel"/>
    <w:tmpl w:val="B59CA17C"/>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9C433C1"/>
    <w:multiLevelType w:val="hybridMultilevel"/>
    <w:tmpl w:val="7778CD58"/>
    <w:lvl w:ilvl="0" w:tplc="3C98F708">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D283605"/>
    <w:multiLevelType w:val="hybridMultilevel"/>
    <w:tmpl w:val="3B2688E4"/>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3663317"/>
    <w:multiLevelType w:val="multilevel"/>
    <w:tmpl w:val="4AE24764"/>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51" w15:restartNumberingAfterBreak="0">
    <w:nsid w:val="5410D8BE"/>
    <w:multiLevelType w:val="hybridMultilevel"/>
    <w:tmpl w:val="7627A97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4CC6D54"/>
    <w:multiLevelType w:val="hybridMultilevel"/>
    <w:tmpl w:val="033A11C4"/>
    <w:lvl w:ilvl="0" w:tplc="5CF235A6">
      <w:start w:val="3"/>
      <w:numFmt w:val="decimal"/>
      <w:lvlText w:val="%1."/>
      <w:lvlJc w:val="left"/>
      <w:pPr>
        <w:ind w:left="360" w:hanging="360"/>
      </w:pPr>
      <w:rPr>
        <w:rFonts w:hint="default"/>
        <w:strike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3" w15:restartNumberingAfterBreak="0">
    <w:nsid w:val="57ED5C92"/>
    <w:multiLevelType w:val="hybridMultilevel"/>
    <w:tmpl w:val="0C2071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5A885CC2"/>
    <w:multiLevelType w:val="hybridMultilevel"/>
    <w:tmpl w:val="0C8253FE"/>
    <w:lvl w:ilvl="0" w:tplc="C7AE0AE2">
      <w:start w:val="1"/>
      <w:numFmt w:val="decimal"/>
      <w:lvlText w:val="%1)"/>
      <w:lvlJc w:val="left"/>
      <w:pPr>
        <w:ind w:left="720" w:hanging="360"/>
      </w:pPr>
      <w:rPr>
        <w:rFonts w:hint="default"/>
      </w:rPr>
    </w:lvl>
    <w:lvl w:ilvl="1" w:tplc="BDA62844">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B336D1D"/>
    <w:multiLevelType w:val="hybridMultilevel"/>
    <w:tmpl w:val="98F2097E"/>
    <w:lvl w:ilvl="0" w:tplc="4824E2D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6" w15:restartNumberingAfterBreak="0">
    <w:nsid w:val="5D7A5FCD"/>
    <w:multiLevelType w:val="hybridMultilevel"/>
    <w:tmpl w:val="3C76E7EA"/>
    <w:lvl w:ilvl="0" w:tplc="7D72FDF4">
      <w:start w:val="1"/>
      <w:numFmt w:val="upperLetter"/>
      <w:lvlText w:val="%1."/>
      <w:lvlJc w:val="left"/>
      <w:pPr>
        <w:ind w:left="360" w:hanging="360"/>
      </w:pPr>
      <w:rPr>
        <w:rFonts w:eastAsia="Lucida Sans Unicode"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08925DB"/>
    <w:multiLevelType w:val="hybridMultilevel"/>
    <w:tmpl w:val="16F89058"/>
    <w:lvl w:ilvl="0" w:tplc="E578B99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CC3674"/>
    <w:multiLevelType w:val="hybridMultilevel"/>
    <w:tmpl w:val="2A1024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62547FAF"/>
    <w:multiLevelType w:val="hybridMultilevel"/>
    <w:tmpl w:val="B2202CB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0" w15:restartNumberingAfterBreak="0">
    <w:nsid w:val="63963A7F"/>
    <w:multiLevelType w:val="hybridMultilevel"/>
    <w:tmpl w:val="9F366C08"/>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61" w15:restartNumberingAfterBreak="0">
    <w:nsid w:val="64BF3C63"/>
    <w:multiLevelType w:val="hybridMultilevel"/>
    <w:tmpl w:val="8DC42AA4"/>
    <w:lvl w:ilvl="0" w:tplc="524EE8DA">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C51884"/>
    <w:multiLevelType w:val="hybridMultilevel"/>
    <w:tmpl w:val="7A60340A"/>
    <w:lvl w:ilvl="0" w:tplc="DCE01A9A">
      <w:start w:val="1"/>
      <w:numFmt w:val="decimal"/>
      <w:lvlText w:val="%1."/>
      <w:lvlJc w:val="left"/>
      <w:pPr>
        <w:ind w:left="360" w:hanging="360"/>
      </w:pPr>
      <w:rPr>
        <w:rFonts w:ascii="Palatino Linotype" w:eastAsia="Calibri" w:hAnsi="Palatino Linotype"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BD069C8"/>
    <w:multiLevelType w:val="hybridMultilevel"/>
    <w:tmpl w:val="872295A2"/>
    <w:lvl w:ilvl="0" w:tplc="C1A20672">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4" w15:restartNumberingAfterBreak="0">
    <w:nsid w:val="6C0414EF"/>
    <w:multiLevelType w:val="hybridMultilevel"/>
    <w:tmpl w:val="C8F63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D551FE2"/>
    <w:multiLevelType w:val="hybridMultilevel"/>
    <w:tmpl w:val="AAE48A20"/>
    <w:lvl w:ilvl="0" w:tplc="CAA81FB4">
      <w:start w:val="1"/>
      <w:numFmt w:val="lowerLetter"/>
      <w:lvlText w:val="%1)"/>
      <w:lvlJc w:val="left"/>
      <w:pPr>
        <w:ind w:left="1352" w:hanging="360"/>
      </w:p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0415000F">
      <w:start w:val="1"/>
      <w:numFmt w:val="decimal"/>
      <w:lvlText w:val="%7."/>
      <w:lvlJc w:val="left"/>
      <w:pPr>
        <w:ind w:left="5672" w:hanging="360"/>
      </w:p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66" w15:restartNumberingAfterBreak="0">
    <w:nsid w:val="6E1156A4"/>
    <w:multiLevelType w:val="hybridMultilevel"/>
    <w:tmpl w:val="28F24D44"/>
    <w:lvl w:ilvl="0" w:tplc="70BA03E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E767059"/>
    <w:multiLevelType w:val="hybridMultilevel"/>
    <w:tmpl w:val="A7FCE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AB3F63"/>
    <w:multiLevelType w:val="hybridMultilevel"/>
    <w:tmpl w:val="A4D653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70426FE9"/>
    <w:multiLevelType w:val="hybridMultilevel"/>
    <w:tmpl w:val="6EDC747E"/>
    <w:lvl w:ilvl="0" w:tplc="230A87B4">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0" w15:restartNumberingAfterBreak="0">
    <w:nsid w:val="739033CA"/>
    <w:multiLevelType w:val="hybridMultilevel"/>
    <w:tmpl w:val="D1D2DB48"/>
    <w:lvl w:ilvl="0" w:tplc="112640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4C15A7C"/>
    <w:multiLevelType w:val="hybridMultilevel"/>
    <w:tmpl w:val="F9BA0BAC"/>
    <w:lvl w:ilvl="0" w:tplc="285A8550">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55A480F"/>
    <w:multiLevelType w:val="hybridMultilevel"/>
    <w:tmpl w:val="C1FA4C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77252291"/>
    <w:multiLevelType w:val="hybridMultilevel"/>
    <w:tmpl w:val="89A4D1B0"/>
    <w:lvl w:ilvl="0" w:tplc="D3C8377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4" w15:restartNumberingAfterBreak="0">
    <w:nsid w:val="77717C83"/>
    <w:multiLevelType w:val="hybridMultilevel"/>
    <w:tmpl w:val="63E83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C69245B"/>
    <w:multiLevelType w:val="hybridMultilevel"/>
    <w:tmpl w:val="FF64341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CE24B38"/>
    <w:multiLevelType w:val="hybridMultilevel"/>
    <w:tmpl w:val="B0C04C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7E833787"/>
    <w:multiLevelType w:val="hybridMultilevel"/>
    <w:tmpl w:val="CBEA81C0"/>
    <w:styleLink w:val="Styl51"/>
    <w:lvl w:ilvl="0" w:tplc="CBEA81C0">
      <w:start w:val="1"/>
      <w:numFmt w:val="decimal"/>
      <w:lvlText w:val="%1."/>
      <w:lvlJc w:val="left"/>
      <w:pPr>
        <w:tabs>
          <w:tab w:val="num" w:pos="357"/>
        </w:tabs>
        <w:ind w:left="357" w:hanging="357"/>
      </w:pPr>
      <w:rPr>
        <w:rFonts w:hint="default"/>
        <w:b w:val="0"/>
        <w:i w:val="0"/>
      </w:rPr>
    </w:lvl>
    <w:lvl w:ilvl="1" w:tplc="38B6FD3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F37266D"/>
    <w:multiLevelType w:val="hybridMultilevel"/>
    <w:tmpl w:val="B7DA9D62"/>
    <w:lvl w:ilvl="0" w:tplc="55FAEF8C">
      <w:start w:val="1"/>
      <w:numFmt w:val="decimal"/>
      <w:lvlText w:val="%1."/>
      <w:lvlJc w:val="left"/>
      <w:pPr>
        <w:ind w:left="360" w:hanging="360"/>
      </w:pPr>
      <w:rPr>
        <w:rFont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FCC15DF"/>
    <w:multiLevelType w:val="hybridMultilevel"/>
    <w:tmpl w:val="5D8A0D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77"/>
  </w:num>
  <w:num w:numId="3">
    <w:abstractNumId w:val="7"/>
  </w:num>
  <w:num w:numId="4">
    <w:abstractNumId w:val="41"/>
  </w:num>
  <w:num w:numId="5">
    <w:abstractNumId w:val="2"/>
  </w:num>
  <w:num w:numId="6">
    <w:abstractNumId w:val="67"/>
  </w:num>
  <w:num w:numId="7">
    <w:abstractNumId w:val="57"/>
  </w:num>
  <w:num w:numId="8">
    <w:abstractNumId w:val="1"/>
  </w:num>
  <w:num w:numId="9">
    <w:abstractNumId w:val="78"/>
  </w:num>
  <w:num w:numId="10">
    <w:abstractNumId w:val="31"/>
  </w:num>
  <w:num w:numId="11">
    <w:abstractNumId w:val="48"/>
  </w:num>
  <w:num w:numId="12">
    <w:abstractNumId w:val="22"/>
  </w:num>
  <w:num w:numId="13">
    <w:abstractNumId w:val="11"/>
  </w:num>
  <w:num w:numId="14">
    <w:abstractNumId w:val="61"/>
  </w:num>
  <w:num w:numId="15">
    <w:abstractNumId w:val="15"/>
  </w:num>
  <w:num w:numId="16">
    <w:abstractNumId w:val="74"/>
  </w:num>
  <w:num w:numId="17">
    <w:abstractNumId w:val="10"/>
  </w:num>
  <w:num w:numId="18">
    <w:abstractNumId w:val="25"/>
  </w:num>
  <w:num w:numId="19">
    <w:abstractNumId w:val="54"/>
  </w:num>
  <w:num w:numId="20">
    <w:abstractNumId w:val="32"/>
  </w:num>
  <w:num w:numId="21">
    <w:abstractNumId w:val="34"/>
  </w:num>
  <w:num w:numId="22">
    <w:abstractNumId w:val="70"/>
  </w:num>
  <w:num w:numId="23">
    <w:abstractNumId w:val="26"/>
  </w:num>
  <w:num w:numId="24">
    <w:abstractNumId w:val="18"/>
  </w:num>
  <w:num w:numId="25">
    <w:abstractNumId w:val="71"/>
  </w:num>
  <w:num w:numId="26">
    <w:abstractNumId w:val="13"/>
  </w:num>
  <w:num w:numId="27">
    <w:abstractNumId w:val="64"/>
  </w:num>
  <w:num w:numId="28">
    <w:abstractNumId w:val="52"/>
  </w:num>
  <w:num w:numId="29">
    <w:abstractNumId w:val="44"/>
  </w:num>
  <w:num w:numId="30">
    <w:abstractNumId w:val="24"/>
  </w:num>
  <w:num w:numId="31">
    <w:abstractNumId w:val="17"/>
  </w:num>
  <w:num w:numId="32">
    <w:abstractNumId w:val="12"/>
  </w:num>
  <w:num w:numId="33">
    <w:abstractNumId w:val="59"/>
  </w:num>
  <w:num w:numId="34">
    <w:abstractNumId w:val="33"/>
  </w:num>
  <w:num w:numId="35">
    <w:abstractNumId w:val="62"/>
  </w:num>
  <w:num w:numId="36">
    <w:abstractNumId w:val="53"/>
  </w:num>
  <w:num w:numId="37">
    <w:abstractNumId w:val="23"/>
  </w:num>
  <w:num w:numId="38">
    <w:abstractNumId w:val="66"/>
  </w:num>
  <w:num w:numId="39">
    <w:abstractNumId w:val="21"/>
  </w:num>
  <w:num w:numId="40">
    <w:abstractNumId w:val="50"/>
  </w:num>
  <w:num w:numId="41">
    <w:abstractNumId w:val="45"/>
  </w:num>
  <w:num w:numId="42">
    <w:abstractNumId w:val="46"/>
  </w:num>
  <w:num w:numId="43">
    <w:abstractNumId w:val="42"/>
  </w:num>
  <w:num w:numId="44">
    <w:abstractNumId w:val="56"/>
  </w:num>
  <w:num w:numId="45">
    <w:abstractNumId w:val="47"/>
  </w:num>
  <w:num w:numId="46">
    <w:abstractNumId w:val="49"/>
  </w:num>
  <w:num w:numId="47">
    <w:abstractNumId w:val="39"/>
  </w:num>
  <w:num w:numId="48">
    <w:abstractNumId w:val="9"/>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
  </w:num>
  <w:num w:numId="76">
    <w:abstractNumId w:val="79"/>
  </w:num>
  <w:num w:numId="77">
    <w:abstractNumId w:val="75"/>
  </w:num>
  <w:num w:numId="78">
    <w:abstractNumId w:val="5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641"/>
    <w:rsid w:val="00000EC5"/>
    <w:rsid w:val="00007BDA"/>
    <w:rsid w:val="00012F6A"/>
    <w:rsid w:val="00015E55"/>
    <w:rsid w:val="00017910"/>
    <w:rsid w:val="00020A34"/>
    <w:rsid w:val="00020D80"/>
    <w:rsid w:val="00021A55"/>
    <w:rsid w:val="0002330F"/>
    <w:rsid w:val="000242CA"/>
    <w:rsid w:val="000262DE"/>
    <w:rsid w:val="00032FEA"/>
    <w:rsid w:val="000332DA"/>
    <w:rsid w:val="0003521E"/>
    <w:rsid w:val="0003564E"/>
    <w:rsid w:val="00035DE3"/>
    <w:rsid w:val="00041C59"/>
    <w:rsid w:val="0004249A"/>
    <w:rsid w:val="00056517"/>
    <w:rsid w:val="00063B6D"/>
    <w:rsid w:val="00067AD2"/>
    <w:rsid w:val="00071575"/>
    <w:rsid w:val="00081702"/>
    <w:rsid w:val="000870AA"/>
    <w:rsid w:val="00087515"/>
    <w:rsid w:val="00093EAF"/>
    <w:rsid w:val="000942B0"/>
    <w:rsid w:val="000942C8"/>
    <w:rsid w:val="000A013C"/>
    <w:rsid w:val="000A06D7"/>
    <w:rsid w:val="000A2AF3"/>
    <w:rsid w:val="000A6617"/>
    <w:rsid w:val="000B1E63"/>
    <w:rsid w:val="000B67C1"/>
    <w:rsid w:val="000B7401"/>
    <w:rsid w:val="000B7A1A"/>
    <w:rsid w:val="000C7BC6"/>
    <w:rsid w:val="000D0190"/>
    <w:rsid w:val="000D1B5A"/>
    <w:rsid w:val="000D2C5E"/>
    <w:rsid w:val="000D53B9"/>
    <w:rsid w:val="000E330B"/>
    <w:rsid w:val="000E5004"/>
    <w:rsid w:val="000E7690"/>
    <w:rsid w:val="000E78BD"/>
    <w:rsid w:val="000E7B5B"/>
    <w:rsid w:val="000F18B8"/>
    <w:rsid w:val="000F357A"/>
    <w:rsid w:val="00100A96"/>
    <w:rsid w:val="00105903"/>
    <w:rsid w:val="00106B93"/>
    <w:rsid w:val="0010750E"/>
    <w:rsid w:val="001122D0"/>
    <w:rsid w:val="00113041"/>
    <w:rsid w:val="0011335E"/>
    <w:rsid w:val="0012213B"/>
    <w:rsid w:val="001229D2"/>
    <w:rsid w:val="00123683"/>
    <w:rsid w:val="00130D44"/>
    <w:rsid w:val="00132987"/>
    <w:rsid w:val="0014205B"/>
    <w:rsid w:val="00142579"/>
    <w:rsid w:val="00143DC5"/>
    <w:rsid w:val="00147C1C"/>
    <w:rsid w:val="00151F92"/>
    <w:rsid w:val="001521DE"/>
    <w:rsid w:val="00154786"/>
    <w:rsid w:val="001572FC"/>
    <w:rsid w:val="001577CF"/>
    <w:rsid w:val="00161DAF"/>
    <w:rsid w:val="00162A67"/>
    <w:rsid w:val="00166966"/>
    <w:rsid w:val="00167D17"/>
    <w:rsid w:val="00170BC6"/>
    <w:rsid w:val="00171403"/>
    <w:rsid w:val="001778CC"/>
    <w:rsid w:val="001822AF"/>
    <w:rsid w:val="00194454"/>
    <w:rsid w:val="00194D51"/>
    <w:rsid w:val="001A0C77"/>
    <w:rsid w:val="001A1906"/>
    <w:rsid w:val="001A75A3"/>
    <w:rsid w:val="001B0039"/>
    <w:rsid w:val="001B12E6"/>
    <w:rsid w:val="001B413D"/>
    <w:rsid w:val="001B57DD"/>
    <w:rsid w:val="001B5F2E"/>
    <w:rsid w:val="001C2A46"/>
    <w:rsid w:val="001C322E"/>
    <w:rsid w:val="001C4C98"/>
    <w:rsid w:val="001C5C0A"/>
    <w:rsid w:val="001C6E08"/>
    <w:rsid w:val="001D431D"/>
    <w:rsid w:val="001E173C"/>
    <w:rsid w:val="001E41DB"/>
    <w:rsid w:val="001F46DE"/>
    <w:rsid w:val="0020094D"/>
    <w:rsid w:val="00201BAB"/>
    <w:rsid w:val="00205AEE"/>
    <w:rsid w:val="002102C5"/>
    <w:rsid w:val="00211BE4"/>
    <w:rsid w:val="002146C9"/>
    <w:rsid w:val="002147E2"/>
    <w:rsid w:val="0022185A"/>
    <w:rsid w:val="00221D40"/>
    <w:rsid w:val="00221FD3"/>
    <w:rsid w:val="00223908"/>
    <w:rsid w:val="00227CBF"/>
    <w:rsid w:val="002343FE"/>
    <w:rsid w:val="0024173D"/>
    <w:rsid w:val="002428C0"/>
    <w:rsid w:val="00247D4A"/>
    <w:rsid w:val="0025212A"/>
    <w:rsid w:val="002536E6"/>
    <w:rsid w:val="002571BD"/>
    <w:rsid w:val="00263CD4"/>
    <w:rsid w:val="00267539"/>
    <w:rsid w:val="00271EDC"/>
    <w:rsid w:val="00272FA9"/>
    <w:rsid w:val="002809F9"/>
    <w:rsid w:val="00286382"/>
    <w:rsid w:val="00287177"/>
    <w:rsid w:val="00287E08"/>
    <w:rsid w:val="002925F0"/>
    <w:rsid w:val="002935CF"/>
    <w:rsid w:val="002A543C"/>
    <w:rsid w:val="002B54AE"/>
    <w:rsid w:val="002B69BF"/>
    <w:rsid w:val="002C3AD5"/>
    <w:rsid w:val="002C5E25"/>
    <w:rsid w:val="002C5FAD"/>
    <w:rsid w:val="002D44B7"/>
    <w:rsid w:val="002D44C7"/>
    <w:rsid w:val="002E0A15"/>
    <w:rsid w:val="002E26AA"/>
    <w:rsid w:val="002E3906"/>
    <w:rsid w:val="002E4347"/>
    <w:rsid w:val="002F0181"/>
    <w:rsid w:val="002F085C"/>
    <w:rsid w:val="002F0922"/>
    <w:rsid w:val="002F0EE9"/>
    <w:rsid w:val="002F2E35"/>
    <w:rsid w:val="002F5B04"/>
    <w:rsid w:val="00300142"/>
    <w:rsid w:val="00300C97"/>
    <w:rsid w:val="0030486F"/>
    <w:rsid w:val="00311867"/>
    <w:rsid w:val="003119EB"/>
    <w:rsid w:val="003120EC"/>
    <w:rsid w:val="00313787"/>
    <w:rsid w:val="00314A0A"/>
    <w:rsid w:val="00316326"/>
    <w:rsid w:val="00320EA9"/>
    <w:rsid w:val="00325714"/>
    <w:rsid w:val="00335972"/>
    <w:rsid w:val="003379EE"/>
    <w:rsid w:val="003433E6"/>
    <w:rsid w:val="00343DB3"/>
    <w:rsid w:val="00344E9B"/>
    <w:rsid w:val="00351F16"/>
    <w:rsid w:val="00353F69"/>
    <w:rsid w:val="00354079"/>
    <w:rsid w:val="00357E4F"/>
    <w:rsid w:val="00360DDF"/>
    <w:rsid w:val="00363017"/>
    <w:rsid w:val="00371307"/>
    <w:rsid w:val="003713BA"/>
    <w:rsid w:val="00372DE1"/>
    <w:rsid w:val="00381CB8"/>
    <w:rsid w:val="003820EB"/>
    <w:rsid w:val="00391935"/>
    <w:rsid w:val="00392EEE"/>
    <w:rsid w:val="00394645"/>
    <w:rsid w:val="003971E3"/>
    <w:rsid w:val="003A09AA"/>
    <w:rsid w:val="003A2AEE"/>
    <w:rsid w:val="003A4240"/>
    <w:rsid w:val="003B0CFE"/>
    <w:rsid w:val="003B1994"/>
    <w:rsid w:val="003B2F6E"/>
    <w:rsid w:val="003B3E31"/>
    <w:rsid w:val="003C06AA"/>
    <w:rsid w:val="003C1004"/>
    <w:rsid w:val="003C105D"/>
    <w:rsid w:val="003C4795"/>
    <w:rsid w:val="003C57AA"/>
    <w:rsid w:val="003C608A"/>
    <w:rsid w:val="003D014D"/>
    <w:rsid w:val="003D02CC"/>
    <w:rsid w:val="003D0EC1"/>
    <w:rsid w:val="003D1854"/>
    <w:rsid w:val="003D4A23"/>
    <w:rsid w:val="003D4C6F"/>
    <w:rsid w:val="003D5FC6"/>
    <w:rsid w:val="003E1C01"/>
    <w:rsid w:val="003E2522"/>
    <w:rsid w:val="003E6801"/>
    <w:rsid w:val="003F3C4E"/>
    <w:rsid w:val="003F4F8E"/>
    <w:rsid w:val="00400BD0"/>
    <w:rsid w:val="004027E4"/>
    <w:rsid w:val="004072C5"/>
    <w:rsid w:val="00407B49"/>
    <w:rsid w:val="004153B2"/>
    <w:rsid w:val="004175D8"/>
    <w:rsid w:val="004200B7"/>
    <w:rsid w:val="00421A6F"/>
    <w:rsid w:val="0043435D"/>
    <w:rsid w:val="00437F05"/>
    <w:rsid w:val="004471C6"/>
    <w:rsid w:val="00454124"/>
    <w:rsid w:val="00454600"/>
    <w:rsid w:val="0045774B"/>
    <w:rsid w:val="00464A13"/>
    <w:rsid w:val="00467055"/>
    <w:rsid w:val="004739BA"/>
    <w:rsid w:val="00476226"/>
    <w:rsid w:val="004809F5"/>
    <w:rsid w:val="004815BF"/>
    <w:rsid w:val="004857F0"/>
    <w:rsid w:val="00485E34"/>
    <w:rsid w:val="004861AA"/>
    <w:rsid w:val="00490449"/>
    <w:rsid w:val="00495674"/>
    <w:rsid w:val="004A1233"/>
    <w:rsid w:val="004A14DA"/>
    <w:rsid w:val="004A1C8F"/>
    <w:rsid w:val="004A395F"/>
    <w:rsid w:val="004A59CE"/>
    <w:rsid w:val="004A7238"/>
    <w:rsid w:val="004B1A4A"/>
    <w:rsid w:val="004B29B5"/>
    <w:rsid w:val="004B571D"/>
    <w:rsid w:val="004C1B42"/>
    <w:rsid w:val="004C3488"/>
    <w:rsid w:val="004D0112"/>
    <w:rsid w:val="004D0553"/>
    <w:rsid w:val="004D11E6"/>
    <w:rsid w:val="004D1F13"/>
    <w:rsid w:val="004D7B2B"/>
    <w:rsid w:val="004E0457"/>
    <w:rsid w:val="004E44F5"/>
    <w:rsid w:val="004E5284"/>
    <w:rsid w:val="004F42E2"/>
    <w:rsid w:val="004F5A63"/>
    <w:rsid w:val="004F713E"/>
    <w:rsid w:val="004F7F32"/>
    <w:rsid w:val="00500AEB"/>
    <w:rsid w:val="0051082A"/>
    <w:rsid w:val="0051296A"/>
    <w:rsid w:val="00512C1F"/>
    <w:rsid w:val="00515E94"/>
    <w:rsid w:val="005206DE"/>
    <w:rsid w:val="00527051"/>
    <w:rsid w:val="00533EAB"/>
    <w:rsid w:val="005355A1"/>
    <w:rsid w:val="0054261A"/>
    <w:rsid w:val="00542E31"/>
    <w:rsid w:val="005449DF"/>
    <w:rsid w:val="00550E3F"/>
    <w:rsid w:val="005529C6"/>
    <w:rsid w:val="00566CEF"/>
    <w:rsid w:val="00566E3D"/>
    <w:rsid w:val="0056752D"/>
    <w:rsid w:val="0057430A"/>
    <w:rsid w:val="00574D31"/>
    <w:rsid w:val="00576BD6"/>
    <w:rsid w:val="00577498"/>
    <w:rsid w:val="00581A5A"/>
    <w:rsid w:val="00585CDD"/>
    <w:rsid w:val="005942B1"/>
    <w:rsid w:val="005A226E"/>
    <w:rsid w:val="005A2409"/>
    <w:rsid w:val="005A2474"/>
    <w:rsid w:val="005A2995"/>
    <w:rsid w:val="005A5F73"/>
    <w:rsid w:val="005A5FC5"/>
    <w:rsid w:val="005C038E"/>
    <w:rsid w:val="005C2D40"/>
    <w:rsid w:val="005C33D8"/>
    <w:rsid w:val="005C521D"/>
    <w:rsid w:val="005C63C0"/>
    <w:rsid w:val="005C6853"/>
    <w:rsid w:val="005D1187"/>
    <w:rsid w:val="005D4F67"/>
    <w:rsid w:val="005E1992"/>
    <w:rsid w:val="005E4F24"/>
    <w:rsid w:val="005E6705"/>
    <w:rsid w:val="005E72D4"/>
    <w:rsid w:val="005F1367"/>
    <w:rsid w:val="005F1BCC"/>
    <w:rsid w:val="005F55F0"/>
    <w:rsid w:val="005F7748"/>
    <w:rsid w:val="006076C4"/>
    <w:rsid w:val="00607CB0"/>
    <w:rsid w:val="00612FCD"/>
    <w:rsid w:val="00632E92"/>
    <w:rsid w:val="00633C35"/>
    <w:rsid w:val="00635E73"/>
    <w:rsid w:val="00641136"/>
    <w:rsid w:val="00643FE1"/>
    <w:rsid w:val="0064488B"/>
    <w:rsid w:val="006454AA"/>
    <w:rsid w:val="0064554D"/>
    <w:rsid w:val="006529DA"/>
    <w:rsid w:val="0065351C"/>
    <w:rsid w:val="0065619C"/>
    <w:rsid w:val="00656888"/>
    <w:rsid w:val="00657EB1"/>
    <w:rsid w:val="00660EE1"/>
    <w:rsid w:val="0066174C"/>
    <w:rsid w:val="006624EC"/>
    <w:rsid w:val="0066353D"/>
    <w:rsid w:val="006649BA"/>
    <w:rsid w:val="0066725B"/>
    <w:rsid w:val="00671F10"/>
    <w:rsid w:val="00677EEA"/>
    <w:rsid w:val="00681E6A"/>
    <w:rsid w:val="0068626B"/>
    <w:rsid w:val="0069242E"/>
    <w:rsid w:val="00693747"/>
    <w:rsid w:val="00694734"/>
    <w:rsid w:val="006968F0"/>
    <w:rsid w:val="006A2239"/>
    <w:rsid w:val="006A3589"/>
    <w:rsid w:val="006A4065"/>
    <w:rsid w:val="006A7959"/>
    <w:rsid w:val="006B4FC8"/>
    <w:rsid w:val="006B6195"/>
    <w:rsid w:val="006C394E"/>
    <w:rsid w:val="006C47CC"/>
    <w:rsid w:val="006C5BF4"/>
    <w:rsid w:val="006C7FA3"/>
    <w:rsid w:val="006D0280"/>
    <w:rsid w:val="006D20FD"/>
    <w:rsid w:val="006D356A"/>
    <w:rsid w:val="006D45E1"/>
    <w:rsid w:val="006D531F"/>
    <w:rsid w:val="006D664B"/>
    <w:rsid w:val="006D7696"/>
    <w:rsid w:val="006E10C5"/>
    <w:rsid w:val="006E2A3C"/>
    <w:rsid w:val="006E425F"/>
    <w:rsid w:val="006E55BA"/>
    <w:rsid w:val="006E6AF5"/>
    <w:rsid w:val="006F12FC"/>
    <w:rsid w:val="006F13B3"/>
    <w:rsid w:val="006F177E"/>
    <w:rsid w:val="006F26DB"/>
    <w:rsid w:val="006F7002"/>
    <w:rsid w:val="006F7788"/>
    <w:rsid w:val="00703425"/>
    <w:rsid w:val="00704E4E"/>
    <w:rsid w:val="00705DF6"/>
    <w:rsid w:val="00705E77"/>
    <w:rsid w:val="0071052A"/>
    <w:rsid w:val="00724120"/>
    <w:rsid w:val="007251D2"/>
    <w:rsid w:val="00727079"/>
    <w:rsid w:val="00727D92"/>
    <w:rsid w:val="0073265C"/>
    <w:rsid w:val="00732BC6"/>
    <w:rsid w:val="00743888"/>
    <w:rsid w:val="00744076"/>
    <w:rsid w:val="00745DD8"/>
    <w:rsid w:val="007527F3"/>
    <w:rsid w:val="00760F94"/>
    <w:rsid w:val="00762256"/>
    <w:rsid w:val="007637AC"/>
    <w:rsid w:val="0076467E"/>
    <w:rsid w:val="00764F06"/>
    <w:rsid w:val="00766982"/>
    <w:rsid w:val="00766B00"/>
    <w:rsid w:val="00771303"/>
    <w:rsid w:val="007741FD"/>
    <w:rsid w:val="00780D7B"/>
    <w:rsid w:val="007843E8"/>
    <w:rsid w:val="00787262"/>
    <w:rsid w:val="0078766B"/>
    <w:rsid w:val="00790E95"/>
    <w:rsid w:val="00792008"/>
    <w:rsid w:val="007926FE"/>
    <w:rsid w:val="00796069"/>
    <w:rsid w:val="007A2AE2"/>
    <w:rsid w:val="007A3C09"/>
    <w:rsid w:val="007A4FB1"/>
    <w:rsid w:val="007A7071"/>
    <w:rsid w:val="007B1AB5"/>
    <w:rsid w:val="007B430D"/>
    <w:rsid w:val="007B49D5"/>
    <w:rsid w:val="007C221B"/>
    <w:rsid w:val="007C2BEB"/>
    <w:rsid w:val="007D0593"/>
    <w:rsid w:val="007D09BB"/>
    <w:rsid w:val="007D3B60"/>
    <w:rsid w:val="007D612F"/>
    <w:rsid w:val="007D61BA"/>
    <w:rsid w:val="007D6EE9"/>
    <w:rsid w:val="007E232C"/>
    <w:rsid w:val="007E29A6"/>
    <w:rsid w:val="007E5A47"/>
    <w:rsid w:val="007F0903"/>
    <w:rsid w:val="007F3D86"/>
    <w:rsid w:val="007F7D6C"/>
    <w:rsid w:val="00800BE5"/>
    <w:rsid w:val="00802129"/>
    <w:rsid w:val="00811C9D"/>
    <w:rsid w:val="00812717"/>
    <w:rsid w:val="00815D2F"/>
    <w:rsid w:val="00816453"/>
    <w:rsid w:val="00816517"/>
    <w:rsid w:val="008209BA"/>
    <w:rsid w:val="00821E11"/>
    <w:rsid w:val="0082383B"/>
    <w:rsid w:val="00824914"/>
    <w:rsid w:val="00826609"/>
    <w:rsid w:val="00830685"/>
    <w:rsid w:val="00831130"/>
    <w:rsid w:val="008327CE"/>
    <w:rsid w:val="00832FE1"/>
    <w:rsid w:val="0083672F"/>
    <w:rsid w:val="0084285F"/>
    <w:rsid w:val="00843643"/>
    <w:rsid w:val="00846D9F"/>
    <w:rsid w:val="008552DC"/>
    <w:rsid w:val="008554C9"/>
    <w:rsid w:val="00855549"/>
    <w:rsid w:val="00863226"/>
    <w:rsid w:val="00864422"/>
    <w:rsid w:val="008646D2"/>
    <w:rsid w:val="008647B6"/>
    <w:rsid w:val="00864AC2"/>
    <w:rsid w:val="0086581D"/>
    <w:rsid w:val="00867699"/>
    <w:rsid w:val="0087146F"/>
    <w:rsid w:val="00871B12"/>
    <w:rsid w:val="00871EF4"/>
    <w:rsid w:val="00873A10"/>
    <w:rsid w:val="00882553"/>
    <w:rsid w:val="00895C25"/>
    <w:rsid w:val="0089679D"/>
    <w:rsid w:val="008A2302"/>
    <w:rsid w:val="008A2D7A"/>
    <w:rsid w:val="008A3751"/>
    <w:rsid w:val="008B1317"/>
    <w:rsid w:val="008B194D"/>
    <w:rsid w:val="008B27BA"/>
    <w:rsid w:val="008B3F42"/>
    <w:rsid w:val="008B4BA2"/>
    <w:rsid w:val="008B5A00"/>
    <w:rsid w:val="008B64F2"/>
    <w:rsid w:val="008B7130"/>
    <w:rsid w:val="008B78EF"/>
    <w:rsid w:val="008C03D8"/>
    <w:rsid w:val="008C0FE5"/>
    <w:rsid w:val="008C12AC"/>
    <w:rsid w:val="008C1819"/>
    <w:rsid w:val="008C34E9"/>
    <w:rsid w:val="008C4744"/>
    <w:rsid w:val="008D2A55"/>
    <w:rsid w:val="008D7ABD"/>
    <w:rsid w:val="008E2627"/>
    <w:rsid w:val="008E44F9"/>
    <w:rsid w:val="008E50C5"/>
    <w:rsid w:val="008F72DA"/>
    <w:rsid w:val="008F7302"/>
    <w:rsid w:val="00903B2F"/>
    <w:rsid w:val="00904B22"/>
    <w:rsid w:val="0090545C"/>
    <w:rsid w:val="00906042"/>
    <w:rsid w:val="009067B0"/>
    <w:rsid w:val="009076F5"/>
    <w:rsid w:val="00912BAF"/>
    <w:rsid w:val="0091533F"/>
    <w:rsid w:val="0092096E"/>
    <w:rsid w:val="00920AE7"/>
    <w:rsid w:val="00924C1E"/>
    <w:rsid w:val="00926CA8"/>
    <w:rsid w:val="00933C73"/>
    <w:rsid w:val="00933DC1"/>
    <w:rsid w:val="0093765F"/>
    <w:rsid w:val="00941813"/>
    <w:rsid w:val="009521C1"/>
    <w:rsid w:val="009533AF"/>
    <w:rsid w:val="0096080F"/>
    <w:rsid w:val="00967E29"/>
    <w:rsid w:val="00976339"/>
    <w:rsid w:val="00977667"/>
    <w:rsid w:val="00983BCC"/>
    <w:rsid w:val="009915E0"/>
    <w:rsid w:val="00995753"/>
    <w:rsid w:val="009961FF"/>
    <w:rsid w:val="0099637E"/>
    <w:rsid w:val="009A0501"/>
    <w:rsid w:val="009A0FDC"/>
    <w:rsid w:val="009A383D"/>
    <w:rsid w:val="009A47D7"/>
    <w:rsid w:val="009A5447"/>
    <w:rsid w:val="009A6ACF"/>
    <w:rsid w:val="009C031A"/>
    <w:rsid w:val="009C13AB"/>
    <w:rsid w:val="009C25DB"/>
    <w:rsid w:val="009C2EF9"/>
    <w:rsid w:val="009C4162"/>
    <w:rsid w:val="009C5CA7"/>
    <w:rsid w:val="009C5E71"/>
    <w:rsid w:val="009C6FFF"/>
    <w:rsid w:val="009E0787"/>
    <w:rsid w:val="009E5070"/>
    <w:rsid w:val="009E6BC3"/>
    <w:rsid w:val="009F2B52"/>
    <w:rsid w:val="009F32AF"/>
    <w:rsid w:val="009F5697"/>
    <w:rsid w:val="009F6159"/>
    <w:rsid w:val="009F6689"/>
    <w:rsid w:val="00A02CFE"/>
    <w:rsid w:val="00A1314A"/>
    <w:rsid w:val="00A221E9"/>
    <w:rsid w:val="00A23267"/>
    <w:rsid w:val="00A317B9"/>
    <w:rsid w:val="00A37B3F"/>
    <w:rsid w:val="00A401A1"/>
    <w:rsid w:val="00A4021B"/>
    <w:rsid w:val="00A4062F"/>
    <w:rsid w:val="00A418C6"/>
    <w:rsid w:val="00A44037"/>
    <w:rsid w:val="00A462D3"/>
    <w:rsid w:val="00A56E2D"/>
    <w:rsid w:val="00A5731D"/>
    <w:rsid w:val="00A60318"/>
    <w:rsid w:val="00A6033A"/>
    <w:rsid w:val="00A622E8"/>
    <w:rsid w:val="00A65108"/>
    <w:rsid w:val="00A67FD1"/>
    <w:rsid w:val="00A703B0"/>
    <w:rsid w:val="00A70754"/>
    <w:rsid w:val="00A71819"/>
    <w:rsid w:val="00A731C5"/>
    <w:rsid w:val="00A75738"/>
    <w:rsid w:val="00A75F78"/>
    <w:rsid w:val="00A761BC"/>
    <w:rsid w:val="00A77203"/>
    <w:rsid w:val="00A80CCD"/>
    <w:rsid w:val="00A80EE9"/>
    <w:rsid w:val="00A824BF"/>
    <w:rsid w:val="00A8262C"/>
    <w:rsid w:val="00A86141"/>
    <w:rsid w:val="00A95CC9"/>
    <w:rsid w:val="00A975AB"/>
    <w:rsid w:val="00AA6988"/>
    <w:rsid w:val="00AA719F"/>
    <w:rsid w:val="00AA7A4B"/>
    <w:rsid w:val="00AB2117"/>
    <w:rsid w:val="00AB5F38"/>
    <w:rsid w:val="00AB6964"/>
    <w:rsid w:val="00AB6FCB"/>
    <w:rsid w:val="00AB7A85"/>
    <w:rsid w:val="00AC0E32"/>
    <w:rsid w:val="00AC2989"/>
    <w:rsid w:val="00AC67AF"/>
    <w:rsid w:val="00AD1718"/>
    <w:rsid w:val="00AD1BB7"/>
    <w:rsid w:val="00AD2B33"/>
    <w:rsid w:val="00AD45B1"/>
    <w:rsid w:val="00AD683D"/>
    <w:rsid w:val="00AE2648"/>
    <w:rsid w:val="00AE5C23"/>
    <w:rsid w:val="00AF6CD8"/>
    <w:rsid w:val="00AF711A"/>
    <w:rsid w:val="00B00120"/>
    <w:rsid w:val="00B0097E"/>
    <w:rsid w:val="00B101B2"/>
    <w:rsid w:val="00B11815"/>
    <w:rsid w:val="00B1392F"/>
    <w:rsid w:val="00B167C5"/>
    <w:rsid w:val="00B17043"/>
    <w:rsid w:val="00B17F4D"/>
    <w:rsid w:val="00B23526"/>
    <w:rsid w:val="00B257E6"/>
    <w:rsid w:val="00B277D0"/>
    <w:rsid w:val="00B32AD2"/>
    <w:rsid w:val="00B33296"/>
    <w:rsid w:val="00B41245"/>
    <w:rsid w:val="00B56167"/>
    <w:rsid w:val="00B60B17"/>
    <w:rsid w:val="00B66F13"/>
    <w:rsid w:val="00B70303"/>
    <w:rsid w:val="00B715B5"/>
    <w:rsid w:val="00B71ADC"/>
    <w:rsid w:val="00B73785"/>
    <w:rsid w:val="00B757F8"/>
    <w:rsid w:val="00B801EA"/>
    <w:rsid w:val="00B802FB"/>
    <w:rsid w:val="00B81372"/>
    <w:rsid w:val="00B819FA"/>
    <w:rsid w:val="00B81D35"/>
    <w:rsid w:val="00B83979"/>
    <w:rsid w:val="00B866CB"/>
    <w:rsid w:val="00B86F5A"/>
    <w:rsid w:val="00B941E9"/>
    <w:rsid w:val="00B9441B"/>
    <w:rsid w:val="00B96020"/>
    <w:rsid w:val="00B96AF3"/>
    <w:rsid w:val="00B96D72"/>
    <w:rsid w:val="00B97A75"/>
    <w:rsid w:val="00BA38B2"/>
    <w:rsid w:val="00BA692A"/>
    <w:rsid w:val="00BA7278"/>
    <w:rsid w:val="00BB0F53"/>
    <w:rsid w:val="00BB6A47"/>
    <w:rsid w:val="00BC1C5F"/>
    <w:rsid w:val="00BC45BB"/>
    <w:rsid w:val="00BC771C"/>
    <w:rsid w:val="00BD179F"/>
    <w:rsid w:val="00BD20D8"/>
    <w:rsid w:val="00BD49BA"/>
    <w:rsid w:val="00BD5CFA"/>
    <w:rsid w:val="00BD5FA3"/>
    <w:rsid w:val="00BD635E"/>
    <w:rsid w:val="00BE0301"/>
    <w:rsid w:val="00BE10AA"/>
    <w:rsid w:val="00BE14D1"/>
    <w:rsid w:val="00BE2C7F"/>
    <w:rsid w:val="00BE2EE6"/>
    <w:rsid w:val="00BE3ADF"/>
    <w:rsid w:val="00BF3E49"/>
    <w:rsid w:val="00BF41B3"/>
    <w:rsid w:val="00BF4249"/>
    <w:rsid w:val="00BF46F7"/>
    <w:rsid w:val="00BF47C6"/>
    <w:rsid w:val="00C00D02"/>
    <w:rsid w:val="00C03631"/>
    <w:rsid w:val="00C043EA"/>
    <w:rsid w:val="00C04FED"/>
    <w:rsid w:val="00C063A0"/>
    <w:rsid w:val="00C0646B"/>
    <w:rsid w:val="00C102CD"/>
    <w:rsid w:val="00C11DEC"/>
    <w:rsid w:val="00C1534A"/>
    <w:rsid w:val="00C201BE"/>
    <w:rsid w:val="00C245C2"/>
    <w:rsid w:val="00C26173"/>
    <w:rsid w:val="00C2688F"/>
    <w:rsid w:val="00C3061F"/>
    <w:rsid w:val="00C30961"/>
    <w:rsid w:val="00C36443"/>
    <w:rsid w:val="00C42DCB"/>
    <w:rsid w:val="00C44F9D"/>
    <w:rsid w:val="00C47EC8"/>
    <w:rsid w:val="00C533E5"/>
    <w:rsid w:val="00C53692"/>
    <w:rsid w:val="00C552C4"/>
    <w:rsid w:val="00C553A8"/>
    <w:rsid w:val="00C57694"/>
    <w:rsid w:val="00C604BF"/>
    <w:rsid w:val="00C65C07"/>
    <w:rsid w:val="00C700C7"/>
    <w:rsid w:val="00C71A9C"/>
    <w:rsid w:val="00C74BE5"/>
    <w:rsid w:val="00C77311"/>
    <w:rsid w:val="00C80396"/>
    <w:rsid w:val="00C80430"/>
    <w:rsid w:val="00C815B1"/>
    <w:rsid w:val="00C846B7"/>
    <w:rsid w:val="00C90FBE"/>
    <w:rsid w:val="00C92D72"/>
    <w:rsid w:val="00CA06B4"/>
    <w:rsid w:val="00CA13E9"/>
    <w:rsid w:val="00CA40B1"/>
    <w:rsid w:val="00CA57E9"/>
    <w:rsid w:val="00CA71A6"/>
    <w:rsid w:val="00CB0974"/>
    <w:rsid w:val="00CB65C7"/>
    <w:rsid w:val="00CB7CE2"/>
    <w:rsid w:val="00CC09AD"/>
    <w:rsid w:val="00CC0B4D"/>
    <w:rsid w:val="00CC30FF"/>
    <w:rsid w:val="00CC3CD1"/>
    <w:rsid w:val="00CC765B"/>
    <w:rsid w:val="00CD1AC2"/>
    <w:rsid w:val="00CE2331"/>
    <w:rsid w:val="00CE4B6A"/>
    <w:rsid w:val="00CF3260"/>
    <w:rsid w:val="00CF37B9"/>
    <w:rsid w:val="00D0209C"/>
    <w:rsid w:val="00D11547"/>
    <w:rsid w:val="00D119FC"/>
    <w:rsid w:val="00D12D3F"/>
    <w:rsid w:val="00D138E1"/>
    <w:rsid w:val="00D211BF"/>
    <w:rsid w:val="00D226A0"/>
    <w:rsid w:val="00D244E7"/>
    <w:rsid w:val="00D268EF"/>
    <w:rsid w:val="00D366DF"/>
    <w:rsid w:val="00D41604"/>
    <w:rsid w:val="00D530D2"/>
    <w:rsid w:val="00D5529D"/>
    <w:rsid w:val="00D579B8"/>
    <w:rsid w:val="00D62540"/>
    <w:rsid w:val="00D72220"/>
    <w:rsid w:val="00D73CDD"/>
    <w:rsid w:val="00D83E91"/>
    <w:rsid w:val="00D86701"/>
    <w:rsid w:val="00D9576B"/>
    <w:rsid w:val="00DA14D6"/>
    <w:rsid w:val="00DA232C"/>
    <w:rsid w:val="00DA38FA"/>
    <w:rsid w:val="00DB23DD"/>
    <w:rsid w:val="00DB430E"/>
    <w:rsid w:val="00DB453E"/>
    <w:rsid w:val="00DB494F"/>
    <w:rsid w:val="00DB4E15"/>
    <w:rsid w:val="00DC0F42"/>
    <w:rsid w:val="00DC670E"/>
    <w:rsid w:val="00DC7A3B"/>
    <w:rsid w:val="00DC7C77"/>
    <w:rsid w:val="00DD5FA7"/>
    <w:rsid w:val="00DE099B"/>
    <w:rsid w:val="00DF0792"/>
    <w:rsid w:val="00DF70BD"/>
    <w:rsid w:val="00E03D53"/>
    <w:rsid w:val="00E05D77"/>
    <w:rsid w:val="00E0770D"/>
    <w:rsid w:val="00E12920"/>
    <w:rsid w:val="00E14130"/>
    <w:rsid w:val="00E15A14"/>
    <w:rsid w:val="00E22D95"/>
    <w:rsid w:val="00E23679"/>
    <w:rsid w:val="00E23E9A"/>
    <w:rsid w:val="00E24B21"/>
    <w:rsid w:val="00E2502C"/>
    <w:rsid w:val="00E261AC"/>
    <w:rsid w:val="00E30E30"/>
    <w:rsid w:val="00E40202"/>
    <w:rsid w:val="00E455E7"/>
    <w:rsid w:val="00E45CD9"/>
    <w:rsid w:val="00E45E21"/>
    <w:rsid w:val="00E47379"/>
    <w:rsid w:val="00E528BE"/>
    <w:rsid w:val="00E54BAD"/>
    <w:rsid w:val="00E54D67"/>
    <w:rsid w:val="00E57EA1"/>
    <w:rsid w:val="00E63348"/>
    <w:rsid w:val="00E6571B"/>
    <w:rsid w:val="00E672AD"/>
    <w:rsid w:val="00E74EF1"/>
    <w:rsid w:val="00E759E7"/>
    <w:rsid w:val="00E777A7"/>
    <w:rsid w:val="00E80835"/>
    <w:rsid w:val="00E8098A"/>
    <w:rsid w:val="00E817DF"/>
    <w:rsid w:val="00E83421"/>
    <w:rsid w:val="00E856A3"/>
    <w:rsid w:val="00E91121"/>
    <w:rsid w:val="00E94927"/>
    <w:rsid w:val="00EA416E"/>
    <w:rsid w:val="00EA6B89"/>
    <w:rsid w:val="00EB4387"/>
    <w:rsid w:val="00EB52BE"/>
    <w:rsid w:val="00EB5C63"/>
    <w:rsid w:val="00EB6931"/>
    <w:rsid w:val="00EC1BE2"/>
    <w:rsid w:val="00EC3A93"/>
    <w:rsid w:val="00EC4C60"/>
    <w:rsid w:val="00ED55F1"/>
    <w:rsid w:val="00ED6C00"/>
    <w:rsid w:val="00ED7F1A"/>
    <w:rsid w:val="00EE01AD"/>
    <w:rsid w:val="00EE17E4"/>
    <w:rsid w:val="00EE2959"/>
    <w:rsid w:val="00EE2ACA"/>
    <w:rsid w:val="00EE38B4"/>
    <w:rsid w:val="00EE5641"/>
    <w:rsid w:val="00EF0B03"/>
    <w:rsid w:val="00EF5740"/>
    <w:rsid w:val="00EF6174"/>
    <w:rsid w:val="00EF63C0"/>
    <w:rsid w:val="00EF7327"/>
    <w:rsid w:val="00F0280F"/>
    <w:rsid w:val="00F05701"/>
    <w:rsid w:val="00F059A7"/>
    <w:rsid w:val="00F10A98"/>
    <w:rsid w:val="00F13928"/>
    <w:rsid w:val="00F16046"/>
    <w:rsid w:val="00F21513"/>
    <w:rsid w:val="00F2289B"/>
    <w:rsid w:val="00F25397"/>
    <w:rsid w:val="00F27E6B"/>
    <w:rsid w:val="00F33A3F"/>
    <w:rsid w:val="00F33E40"/>
    <w:rsid w:val="00F40599"/>
    <w:rsid w:val="00F44588"/>
    <w:rsid w:val="00F467A4"/>
    <w:rsid w:val="00F513B3"/>
    <w:rsid w:val="00F52353"/>
    <w:rsid w:val="00F55374"/>
    <w:rsid w:val="00F64B89"/>
    <w:rsid w:val="00F7068B"/>
    <w:rsid w:val="00F70A2D"/>
    <w:rsid w:val="00F74426"/>
    <w:rsid w:val="00F8009C"/>
    <w:rsid w:val="00F828CB"/>
    <w:rsid w:val="00F84B58"/>
    <w:rsid w:val="00F84E7B"/>
    <w:rsid w:val="00F85D87"/>
    <w:rsid w:val="00F86E7B"/>
    <w:rsid w:val="00F907BE"/>
    <w:rsid w:val="00F9529B"/>
    <w:rsid w:val="00FA0E10"/>
    <w:rsid w:val="00FA2989"/>
    <w:rsid w:val="00FA3178"/>
    <w:rsid w:val="00FA4A4B"/>
    <w:rsid w:val="00FA6831"/>
    <w:rsid w:val="00FB2B21"/>
    <w:rsid w:val="00FB3D5C"/>
    <w:rsid w:val="00FB66F0"/>
    <w:rsid w:val="00FC012A"/>
    <w:rsid w:val="00FC4279"/>
    <w:rsid w:val="00FC5DBF"/>
    <w:rsid w:val="00FD4935"/>
    <w:rsid w:val="00FE0667"/>
    <w:rsid w:val="00FE0F34"/>
    <w:rsid w:val="00FE5D0E"/>
    <w:rsid w:val="00FF21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C6E9"/>
  <w15:docId w15:val="{5087650F-C9F6-44DA-AB39-92704468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5641"/>
    <w:pPr>
      <w:widowControl w:val="0"/>
      <w:suppressAutoHyphens/>
    </w:pPr>
    <w:rPr>
      <w:rFonts w:ascii="Times New Roman" w:eastAsia="Lucida Sans Unicode" w:hAnsi="Times New Roman"/>
      <w:color w:val="000000"/>
      <w:sz w:val="24"/>
      <w:szCs w:val="24"/>
    </w:rPr>
  </w:style>
  <w:style w:type="paragraph" w:styleId="Nagwek1">
    <w:name w:val="heading 1"/>
    <w:basedOn w:val="Normalny"/>
    <w:next w:val="Normalny"/>
    <w:link w:val="Nagwek1Znak"/>
    <w:uiPriority w:val="9"/>
    <w:qFormat/>
    <w:rsid w:val="00A8262C"/>
    <w:pPr>
      <w:keepNext/>
      <w:keepLines/>
      <w:widowControl/>
      <w:suppressAutoHyphens w:val="0"/>
      <w:spacing w:before="480" w:line="276" w:lineRule="auto"/>
      <w:jc w:val="right"/>
      <w:outlineLvl w:val="0"/>
    </w:pPr>
    <w:rPr>
      <w:rFonts w:eastAsia="Times New Roman"/>
      <w:b/>
      <w:bCs/>
      <w:color w:val="365F91"/>
      <w:sz w:val="16"/>
      <w:szCs w:val="16"/>
    </w:rPr>
  </w:style>
  <w:style w:type="paragraph" w:styleId="Nagwek2">
    <w:name w:val="heading 2"/>
    <w:basedOn w:val="Normalny"/>
    <w:next w:val="Normalny"/>
    <w:link w:val="Nagwek2Znak"/>
    <w:uiPriority w:val="9"/>
    <w:unhideWhenUsed/>
    <w:qFormat/>
    <w:rsid w:val="000A013C"/>
    <w:pPr>
      <w:keepNext/>
      <w:keepLines/>
      <w:widowControl/>
      <w:suppressAutoHyphens w:val="0"/>
      <w:spacing w:before="200" w:line="276" w:lineRule="auto"/>
      <w:jc w:val="right"/>
      <w:outlineLvl w:val="1"/>
    </w:pPr>
    <w:rPr>
      <w:rFonts w:eastAsia="Times New Roman"/>
      <w:b/>
      <w:bCs/>
      <w:color w:val="4F81BD"/>
      <w:sz w:val="16"/>
      <w:szCs w:val="16"/>
      <w:lang w:eastAsia="en-US"/>
    </w:rPr>
  </w:style>
  <w:style w:type="paragraph" w:styleId="Nagwek3">
    <w:name w:val="heading 3"/>
    <w:basedOn w:val="Normalny"/>
    <w:next w:val="Normalny"/>
    <w:link w:val="Nagwek3Znak"/>
    <w:uiPriority w:val="9"/>
    <w:semiHidden/>
    <w:unhideWhenUsed/>
    <w:qFormat/>
    <w:rsid w:val="00E455E7"/>
    <w:pPr>
      <w:keepNext/>
      <w:keepLines/>
      <w:spacing w:before="200"/>
      <w:outlineLvl w:val="2"/>
    </w:pPr>
    <w:rPr>
      <w:rFonts w:ascii="Cambria" w:eastAsia="Times New Roman" w:hAnsi="Cambria"/>
      <w:b/>
      <w:bCs/>
      <w:color w:val="4F81BD"/>
    </w:rPr>
  </w:style>
  <w:style w:type="paragraph" w:styleId="Nagwek4">
    <w:name w:val="heading 4"/>
    <w:basedOn w:val="Normalny"/>
    <w:next w:val="Normalny"/>
    <w:link w:val="Nagwek4Znak"/>
    <w:qFormat/>
    <w:rsid w:val="00A8262C"/>
    <w:pPr>
      <w:keepNext/>
      <w:widowControl/>
      <w:suppressAutoHyphens w:val="0"/>
      <w:spacing w:before="240" w:after="60"/>
      <w:outlineLvl w:val="3"/>
    </w:pPr>
    <w:rPr>
      <w:rFonts w:eastAsia="Times New Roman"/>
      <w:b/>
      <w:bCs/>
      <w:color w:val="auto"/>
      <w:sz w:val="28"/>
      <w:szCs w:val="28"/>
    </w:rPr>
  </w:style>
  <w:style w:type="paragraph" w:styleId="Nagwek5">
    <w:name w:val="heading 5"/>
    <w:basedOn w:val="Normalny"/>
    <w:next w:val="Normalny"/>
    <w:link w:val="Nagwek5Znak"/>
    <w:uiPriority w:val="9"/>
    <w:semiHidden/>
    <w:unhideWhenUsed/>
    <w:qFormat/>
    <w:rsid w:val="00E23679"/>
    <w:pPr>
      <w:keepNext/>
      <w:keepLines/>
      <w:spacing w:before="200"/>
      <w:outlineLvl w:val="4"/>
    </w:pPr>
    <w:rPr>
      <w:rFonts w:ascii="Cambria" w:eastAsia="Times New Roman" w:hAnsi="Cambria"/>
      <w:color w:val="243F60"/>
    </w:rPr>
  </w:style>
  <w:style w:type="paragraph" w:styleId="Nagwek7">
    <w:name w:val="heading 7"/>
    <w:basedOn w:val="Normalny"/>
    <w:next w:val="Normalny"/>
    <w:link w:val="Nagwek7Znak"/>
    <w:uiPriority w:val="9"/>
    <w:semiHidden/>
    <w:unhideWhenUsed/>
    <w:qFormat/>
    <w:rsid w:val="00EC4C60"/>
    <w:pPr>
      <w:keepNext/>
      <w:keepLines/>
      <w:spacing w:before="200"/>
      <w:outlineLvl w:val="6"/>
    </w:pPr>
    <w:rPr>
      <w:rFonts w:ascii="Cambria" w:eastAsia="Times New Roman" w:hAnsi="Cambria"/>
      <w:i/>
      <w:iCs/>
      <w:color w:val="4040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EE5641"/>
    <w:pPr>
      <w:ind w:left="720"/>
      <w:contextualSpacing/>
    </w:pPr>
  </w:style>
  <w:style w:type="paragraph" w:styleId="Stopka">
    <w:name w:val="footer"/>
    <w:basedOn w:val="Normalny"/>
    <w:link w:val="StopkaZnak"/>
    <w:uiPriority w:val="99"/>
    <w:rsid w:val="00EE5641"/>
    <w:pPr>
      <w:tabs>
        <w:tab w:val="center" w:pos="4536"/>
        <w:tab w:val="right" w:pos="9072"/>
      </w:tabs>
    </w:pPr>
  </w:style>
  <w:style w:type="character" w:customStyle="1" w:styleId="StopkaZnak">
    <w:name w:val="Stopka Znak"/>
    <w:link w:val="Stopka"/>
    <w:uiPriority w:val="99"/>
    <w:qFormat/>
    <w:rsid w:val="00EE5641"/>
    <w:rPr>
      <w:rFonts w:ascii="Times New Roman" w:eastAsia="Lucida Sans Unicode" w:hAnsi="Times New Roman" w:cs="Times New Roman"/>
      <w:color w:val="000000"/>
      <w:sz w:val="24"/>
      <w:szCs w:val="24"/>
      <w:lang w:eastAsia="pl-PL"/>
    </w:rPr>
  </w:style>
  <w:style w:type="paragraph" w:styleId="Bezodstpw">
    <w:name w:val="No Spacing"/>
    <w:link w:val="BezodstpwZnak"/>
    <w:uiPriority w:val="1"/>
    <w:qFormat/>
    <w:rsid w:val="00EE5641"/>
    <w:rPr>
      <w:rFonts w:eastAsia="Times New Roman"/>
      <w:sz w:val="22"/>
      <w:szCs w:val="22"/>
      <w:lang w:eastAsia="en-US"/>
    </w:rPr>
  </w:style>
  <w:style w:type="character" w:customStyle="1" w:styleId="BezodstpwZnak">
    <w:name w:val="Bez odstępów Znak"/>
    <w:link w:val="Bezodstpw"/>
    <w:uiPriority w:val="1"/>
    <w:rsid w:val="00EE5641"/>
    <w:rPr>
      <w:rFonts w:eastAsia="Times New Roman"/>
    </w:rPr>
  </w:style>
  <w:style w:type="paragraph" w:styleId="Tekstdymka">
    <w:name w:val="Balloon Text"/>
    <w:basedOn w:val="Normalny"/>
    <w:link w:val="TekstdymkaZnak"/>
    <w:unhideWhenUsed/>
    <w:rsid w:val="00EE5641"/>
    <w:rPr>
      <w:rFonts w:ascii="Tahoma" w:hAnsi="Tahoma" w:cs="Tahoma"/>
      <w:sz w:val="16"/>
      <w:szCs w:val="16"/>
    </w:rPr>
  </w:style>
  <w:style w:type="character" w:customStyle="1" w:styleId="TekstdymkaZnak">
    <w:name w:val="Tekst dymka Znak"/>
    <w:link w:val="Tekstdymka"/>
    <w:rsid w:val="00EE5641"/>
    <w:rPr>
      <w:rFonts w:ascii="Tahoma" w:eastAsia="Lucida Sans Unicode" w:hAnsi="Tahoma" w:cs="Tahoma"/>
      <w:color w:val="000000"/>
      <w:sz w:val="16"/>
      <w:szCs w:val="16"/>
      <w:lang w:eastAsia="pl-PL"/>
    </w:rPr>
  </w:style>
  <w:style w:type="character" w:customStyle="1" w:styleId="Nagwek2Znak">
    <w:name w:val="Nagłówek 2 Znak"/>
    <w:link w:val="Nagwek2"/>
    <w:uiPriority w:val="9"/>
    <w:rsid w:val="000A013C"/>
    <w:rPr>
      <w:rFonts w:ascii="Times New Roman" w:eastAsia="Times New Roman" w:hAnsi="Times New Roman" w:cs="Times New Roman"/>
      <w:b/>
      <w:bCs/>
      <w:color w:val="4F81BD"/>
      <w:sz w:val="16"/>
      <w:szCs w:val="16"/>
    </w:rPr>
  </w:style>
  <w:style w:type="paragraph" w:styleId="Nagwek">
    <w:name w:val="header"/>
    <w:basedOn w:val="Normalny"/>
    <w:link w:val="NagwekZnak"/>
    <w:uiPriority w:val="99"/>
    <w:rsid w:val="00F21513"/>
    <w:pPr>
      <w:widowControl/>
      <w:tabs>
        <w:tab w:val="center" w:pos="4536"/>
        <w:tab w:val="right" w:pos="9072"/>
      </w:tabs>
      <w:suppressAutoHyphens w:val="0"/>
    </w:pPr>
    <w:rPr>
      <w:rFonts w:eastAsia="Times New Roman"/>
      <w:color w:val="auto"/>
    </w:rPr>
  </w:style>
  <w:style w:type="character" w:customStyle="1" w:styleId="NagwekZnak">
    <w:name w:val="Nagłówek Znak"/>
    <w:link w:val="Nagwek"/>
    <w:uiPriority w:val="99"/>
    <w:rsid w:val="00F21513"/>
    <w:rPr>
      <w:rFonts w:ascii="Times New Roman" w:eastAsia="Times New Roman" w:hAnsi="Times New Roman" w:cs="Times New Roman"/>
      <w:sz w:val="24"/>
      <w:szCs w:val="24"/>
      <w:lang w:eastAsia="pl-PL"/>
    </w:rPr>
  </w:style>
  <w:style w:type="character" w:customStyle="1" w:styleId="Nagwek1Znak">
    <w:name w:val="Nagłówek 1 Znak"/>
    <w:link w:val="Nagwek1"/>
    <w:uiPriority w:val="9"/>
    <w:rsid w:val="00A8262C"/>
    <w:rPr>
      <w:rFonts w:ascii="Times New Roman" w:eastAsia="Times New Roman" w:hAnsi="Times New Roman" w:cs="Times New Roman"/>
      <w:b/>
      <w:bCs/>
      <w:color w:val="365F91"/>
      <w:sz w:val="16"/>
      <w:szCs w:val="16"/>
      <w:lang w:eastAsia="pl-PL"/>
    </w:rPr>
  </w:style>
  <w:style w:type="character" w:customStyle="1" w:styleId="Nagwek4Znak">
    <w:name w:val="Nagłówek 4 Znak"/>
    <w:link w:val="Nagwek4"/>
    <w:rsid w:val="00A8262C"/>
    <w:rPr>
      <w:rFonts w:ascii="Times New Roman" w:eastAsia="Times New Roman" w:hAnsi="Times New Roman" w:cs="Times New Roman"/>
      <w:b/>
      <w:bCs/>
      <w:sz w:val="28"/>
      <w:szCs w:val="28"/>
      <w:lang w:eastAsia="pl-PL"/>
    </w:rPr>
  </w:style>
  <w:style w:type="character" w:styleId="Numerstrony">
    <w:name w:val="page number"/>
    <w:basedOn w:val="Domylnaczcionkaakapitu"/>
    <w:rsid w:val="00A8262C"/>
  </w:style>
  <w:style w:type="character" w:styleId="Odwoaniedokomentarza">
    <w:name w:val="annotation reference"/>
    <w:rsid w:val="00A8262C"/>
    <w:rPr>
      <w:sz w:val="16"/>
      <w:szCs w:val="16"/>
    </w:rPr>
  </w:style>
  <w:style w:type="paragraph" w:styleId="Tekstkomentarza">
    <w:name w:val="annotation text"/>
    <w:basedOn w:val="Normalny"/>
    <w:link w:val="TekstkomentarzaZnak"/>
    <w:rsid w:val="00A8262C"/>
    <w:pPr>
      <w:widowControl/>
      <w:suppressAutoHyphens w:val="0"/>
      <w:spacing w:after="200" w:line="276" w:lineRule="auto"/>
    </w:pPr>
    <w:rPr>
      <w:rFonts w:ascii="Calibri" w:eastAsia="Calibri" w:hAnsi="Calibri"/>
      <w:color w:val="auto"/>
      <w:sz w:val="20"/>
      <w:szCs w:val="20"/>
      <w:lang w:eastAsia="en-US"/>
    </w:rPr>
  </w:style>
  <w:style w:type="character" w:customStyle="1" w:styleId="TekstkomentarzaZnak">
    <w:name w:val="Tekst komentarza Znak"/>
    <w:link w:val="Tekstkomentarza"/>
    <w:rsid w:val="00A8262C"/>
    <w:rPr>
      <w:rFonts w:ascii="Calibri" w:eastAsia="Calibri" w:hAnsi="Calibri" w:cs="Times New Roman"/>
      <w:sz w:val="20"/>
      <w:szCs w:val="20"/>
    </w:rPr>
  </w:style>
  <w:style w:type="numbering" w:customStyle="1" w:styleId="Styl5">
    <w:name w:val="Styl5"/>
    <w:rsid w:val="00A8262C"/>
    <w:pPr>
      <w:numPr>
        <w:numId w:val="1"/>
      </w:numPr>
    </w:pPr>
  </w:style>
  <w:style w:type="paragraph" w:customStyle="1" w:styleId="CM1">
    <w:name w:val="CM1"/>
    <w:basedOn w:val="Normalny"/>
    <w:next w:val="Normalny"/>
    <w:uiPriority w:val="99"/>
    <w:rsid w:val="00A8262C"/>
    <w:pPr>
      <w:widowControl/>
      <w:suppressAutoHyphens w:val="0"/>
      <w:autoSpaceDE w:val="0"/>
      <w:autoSpaceDN w:val="0"/>
      <w:adjustRightInd w:val="0"/>
    </w:pPr>
    <w:rPr>
      <w:rFonts w:ascii="EUAlbertina" w:eastAsia="Calibri" w:hAnsi="EUAlbertina"/>
      <w:color w:val="auto"/>
      <w:lang w:eastAsia="en-US"/>
    </w:rPr>
  </w:style>
  <w:style w:type="paragraph" w:customStyle="1" w:styleId="CM3">
    <w:name w:val="CM3"/>
    <w:basedOn w:val="Normalny"/>
    <w:next w:val="Normalny"/>
    <w:uiPriority w:val="99"/>
    <w:rsid w:val="00A8262C"/>
    <w:pPr>
      <w:widowControl/>
      <w:suppressAutoHyphens w:val="0"/>
      <w:autoSpaceDE w:val="0"/>
      <w:autoSpaceDN w:val="0"/>
      <w:adjustRightInd w:val="0"/>
    </w:pPr>
    <w:rPr>
      <w:rFonts w:ascii="EUAlbertina" w:eastAsia="Calibri" w:hAnsi="EUAlbertina"/>
      <w:color w:val="auto"/>
      <w:lang w:eastAsia="en-US"/>
    </w:rPr>
  </w:style>
  <w:style w:type="numbering" w:customStyle="1" w:styleId="Styl51">
    <w:name w:val="Styl51"/>
    <w:rsid w:val="00A8262C"/>
    <w:pPr>
      <w:numPr>
        <w:numId w:val="2"/>
      </w:numPr>
    </w:pPr>
  </w:style>
  <w:style w:type="table" w:styleId="Tabela-Siatka">
    <w:name w:val="Table Grid"/>
    <w:basedOn w:val="Standardowy"/>
    <w:uiPriority w:val="59"/>
    <w:rsid w:val="00A82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1akcent2">
    <w:name w:val="Medium List 1 Accent 2"/>
    <w:basedOn w:val="Standardowy"/>
    <w:uiPriority w:val="65"/>
    <w:rsid w:val="00A8262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Jasnasiatkaakcent2">
    <w:name w:val="Light Grid Accent 2"/>
    <w:basedOn w:val="Standardowy"/>
    <w:uiPriority w:val="62"/>
    <w:rsid w:val="00A8262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ecieniowanieakcent2">
    <w:name w:val="Light Shading Accent 2"/>
    <w:basedOn w:val="Standardowy"/>
    <w:uiPriority w:val="60"/>
    <w:rsid w:val="00A8262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abelatyt">
    <w:name w:val="Tabelatyt"/>
    <w:basedOn w:val="Normalny"/>
    <w:link w:val="TabelatytZnak"/>
    <w:rsid w:val="00A8262C"/>
    <w:pPr>
      <w:widowControl/>
      <w:tabs>
        <w:tab w:val="left" w:pos="-720"/>
      </w:tabs>
      <w:spacing w:before="120" w:after="120"/>
      <w:jc w:val="both"/>
    </w:pPr>
    <w:rPr>
      <w:rFonts w:ascii="Arial Narrow" w:eastAsia="Times New Roman" w:hAnsi="Arial Narrow"/>
      <w:b/>
      <w:color w:val="auto"/>
      <w:spacing w:val="-2"/>
    </w:rPr>
  </w:style>
  <w:style w:type="character" w:customStyle="1" w:styleId="TabelatytZnak">
    <w:name w:val="Tabelatyt Znak"/>
    <w:link w:val="Tabelatyt"/>
    <w:rsid w:val="00A8262C"/>
    <w:rPr>
      <w:rFonts w:ascii="Arial Narrow" w:eastAsia="Times New Roman" w:hAnsi="Arial Narrow" w:cs="Times New Roman"/>
      <w:b/>
      <w:spacing w:val="-2"/>
      <w:sz w:val="24"/>
      <w:szCs w:val="24"/>
    </w:rPr>
  </w:style>
  <w:style w:type="character" w:customStyle="1" w:styleId="Znakiprzypiswdolnych">
    <w:name w:val="Znaki przypisów dolnych"/>
    <w:rsid w:val="00A8262C"/>
  </w:style>
  <w:style w:type="character" w:styleId="Odwoanieprzypisudolnego">
    <w:name w:val="footnote reference"/>
    <w:rsid w:val="00A8262C"/>
    <w:rPr>
      <w:vertAlign w:val="superscript"/>
    </w:rPr>
  </w:style>
  <w:style w:type="paragraph" w:customStyle="1" w:styleId="Akapitzlist1">
    <w:name w:val="Akapit z listą1"/>
    <w:basedOn w:val="Normalny"/>
    <w:rsid w:val="00A8262C"/>
    <w:pPr>
      <w:widowControl/>
      <w:ind w:left="708"/>
    </w:pPr>
    <w:rPr>
      <w:rFonts w:eastAsia="Times New Roman"/>
      <w:color w:val="auto"/>
      <w:kern w:val="1"/>
      <w:lang w:eastAsia="ar-SA"/>
    </w:rPr>
  </w:style>
  <w:style w:type="paragraph" w:customStyle="1" w:styleId="Zawartotabeli">
    <w:name w:val="Zawartość tabeli"/>
    <w:basedOn w:val="Normalny"/>
    <w:rsid w:val="00A8262C"/>
    <w:pPr>
      <w:widowControl/>
      <w:suppressLineNumbers/>
    </w:pPr>
    <w:rPr>
      <w:rFonts w:eastAsia="Times New Roman"/>
      <w:color w:val="auto"/>
      <w:kern w:val="1"/>
      <w:lang w:eastAsia="ar-SA"/>
    </w:rPr>
  </w:style>
  <w:style w:type="paragraph" w:styleId="Tekstprzypisudolnego">
    <w:name w:val="footnote text"/>
    <w:basedOn w:val="Normalny"/>
    <w:link w:val="TekstprzypisudolnegoZnak"/>
    <w:rsid w:val="00A8262C"/>
    <w:pPr>
      <w:widowControl/>
      <w:suppressLineNumbers/>
      <w:ind w:left="283" w:hanging="283"/>
    </w:pPr>
    <w:rPr>
      <w:rFonts w:eastAsia="Times New Roman"/>
      <w:color w:val="auto"/>
      <w:kern w:val="1"/>
      <w:sz w:val="20"/>
      <w:szCs w:val="20"/>
      <w:lang w:eastAsia="ar-SA"/>
    </w:rPr>
  </w:style>
  <w:style w:type="character" w:customStyle="1" w:styleId="TekstprzypisudolnegoZnak">
    <w:name w:val="Tekst przypisu dolnego Znak"/>
    <w:link w:val="Tekstprzypisudolnego"/>
    <w:rsid w:val="00A8262C"/>
    <w:rPr>
      <w:rFonts w:ascii="Times New Roman" w:eastAsia="Times New Roman" w:hAnsi="Times New Roman" w:cs="Times New Roman"/>
      <w:kern w:val="1"/>
      <w:sz w:val="20"/>
      <w:szCs w:val="20"/>
      <w:lang w:eastAsia="ar-SA"/>
    </w:rPr>
  </w:style>
  <w:style w:type="character" w:styleId="Hipercze">
    <w:name w:val="Hyperlink"/>
    <w:uiPriority w:val="99"/>
    <w:unhideWhenUsed/>
    <w:rsid w:val="00A8262C"/>
    <w:rPr>
      <w:color w:val="0000FF"/>
      <w:u w:val="single"/>
    </w:rPr>
  </w:style>
  <w:style w:type="paragraph" w:styleId="Nagwekspisutreci">
    <w:name w:val="TOC Heading"/>
    <w:basedOn w:val="Nagwek1"/>
    <w:next w:val="Normalny"/>
    <w:uiPriority w:val="39"/>
    <w:semiHidden/>
    <w:unhideWhenUsed/>
    <w:qFormat/>
    <w:rsid w:val="00A8262C"/>
    <w:pPr>
      <w:jc w:val="left"/>
      <w:outlineLvl w:val="9"/>
    </w:pPr>
    <w:rPr>
      <w:rFonts w:ascii="Cambria" w:hAnsi="Cambria"/>
      <w:sz w:val="28"/>
      <w:szCs w:val="28"/>
    </w:rPr>
  </w:style>
  <w:style w:type="paragraph" w:styleId="Spistreci1">
    <w:name w:val="toc 1"/>
    <w:basedOn w:val="Normalny"/>
    <w:next w:val="Normalny"/>
    <w:autoRedefine/>
    <w:uiPriority w:val="39"/>
    <w:unhideWhenUsed/>
    <w:rsid w:val="00A8262C"/>
    <w:pPr>
      <w:widowControl/>
      <w:suppressAutoHyphens w:val="0"/>
      <w:spacing w:after="100" w:line="276" w:lineRule="auto"/>
    </w:pPr>
    <w:rPr>
      <w:rFonts w:ascii="Calibri" w:eastAsia="Calibri" w:hAnsi="Calibri"/>
      <w:color w:val="auto"/>
      <w:sz w:val="22"/>
      <w:szCs w:val="22"/>
      <w:lang w:eastAsia="en-US"/>
    </w:rPr>
  </w:style>
  <w:style w:type="paragraph" w:styleId="Spistreci2">
    <w:name w:val="toc 2"/>
    <w:basedOn w:val="Normalny"/>
    <w:next w:val="Normalny"/>
    <w:autoRedefine/>
    <w:uiPriority w:val="39"/>
    <w:unhideWhenUsed/>
    <w:rsid w:val="00A8262C"/>
    <w:pPr>
      <w:widowControl/>
      <w:suppressAutoHyphens w:val="0"/>
      <w:spacing w:after="100" w:line="276" w:lineRule="auto"/>
      <w:ind w:left="220"/>
    </w:pPr>
    <w:rPr>
      <w:rFonts w:ascii="Calibri" w:eastAsia="Calibri" w:hAnsi="Calibri"/>
      <w:color w:val="auto"/>
      <w:sz w:val="22"/>
      <w:szCs w:val="22"/>
      <w:lang w:eastAsia="en-US"/>
    </w:rPr>
  </w:style>
  <w:style w:type="paragraph" w:customStyle="1" w:styleId="Default">
    <w:name w:val="Default"/>
    <w:rsid w:val="00A8262C"/>
    <w:pPr>
      <w:autoSpaceDE w:val="0"/>
      <w:autoSpaceDN w:val="0"/>
      <w:adjustRightInd w:val="0"/>
    </w:pPr>
    <w:rPr>
      <w:rFonts w:ascii="Times New Roman" w:hAnsi="Times New Roman"/>
      <w:color w:val="000000"/>
      <w:sz w:val="24"/>
      <w:szCs w:val="24"/>
    </w:rPr>
  </w:style>
  <w:style w:type="paragraph" w:styleId="Tekstpodstawowy">
    <w:name w:val="Body Text"/>
    <w:basedOn w:val="Normalny"/>
    <w:link w:val="TekstpodstawowyZnak"/>
    <w:rsid w:val="00A8262C"/>
    <w:pPr>
      <w:widowControl/>
      <w:spacing w:after="120" w:line="276" w:lineRule="auto"/>
    </w:pPr>
    <w:rPr>
      <w:rFonts w:ascii="Calibri" w:eastAsia="Calibri" w:hAnsi="Calibri" w:cs="Calibri"/>
      <w:color w:val="auto"/>
      <w:sz w:val="22"/>
      <w:szCs w:val="22"/>
      <w:lang w:eastAsia="ar-SA"/>
    </w:rPr>
  </w:style>
  <w:style w:type="character" w:customStyle="1" w:styleId="TekstpodstawowyZnak">
    <w:name w:val="Tekst podstawowy Znak"/>
    <w:link w:val="Tekstpodstawowy"/>
    <w:rsid w:val="00A8262C"/>
    <w:rPr>
      <w:rFonts w:ascii="Calibri" w:eastAsia="Calibri" w:hAnsi="Calibri" w:cs="Calibri"/>
      <w:lang w:eastAsia="ar-SA"/>
    </w:rPr>
  </w:style>
  <w:style w:type="paragraph" w:styleId="Tekstprzypisukocowego">
    <w:name w:val="endnote text"/>
    <w:basedOn w:val="Normalny"/>
    <w:link w:val="TekstprzypisukocowegoZnak"/>
    <w:semiHidden/>
    <w:rsid w:val="00A8262C"/>
    <w:pPr>
      <w:widowControl/>
      <w:suppressAutoHyphens w:val="0"/>
    </w:pPr>
    <w:rPr>
      <w:rFonts w:eastAsia="Times New Roman"/>
      <w:color w:val="auto"/>
      <w:sz w:val="20"/>
      <w:szCs w:val="20"/>
    </w:rPr>
  </w:style>
  <w:style w:type="character" w:customStyle="1" w:styleId="TekstprzypisukocowegoZnak">
    <w:name w:val="Tekst przypisu końcowego Znak"/>
    <w:link w:val="Tekstprzypisukocowego"/>
    <w:semiHidden/>
    <w:rsid w:val="00A8262C"/>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A8262C"/>
    <w:pPr>
      <w:widowControl/>
      <w:suppressAutoHyphens w:val="0"/>
      <w:spacing w:after="120" w:line="480" w:lineRule="auto"/>
    </w:pPr>
    <w:rPr>
      <w:rFonts w:ascii="Calibri" w:eastAsia="Calibri" w:hAnsi="Calibri"/>
      <w:color w:val="auto"/>
      <w:sz w:val="22"/>
      <w:szCs w:val="22"/>
      <w:lang w:eastAsia="en-US"/>
    </w:rPr>
  </w:style>
  <w:style w:type="character" w:customStyle="1" w:styleId="Tekstpodstawowy2Znak">
    <w:name w:val="Tekst podstawowy 2 Znak"/>
    <w:basedOn w:val="Domylnaczcionkaakapitu"/>
    <w:link w:val="Tekstpodstawowy2"/>
    <w:uiPriority w:val="99"/>
    <w:semiHidden/>
    <w:rsid w:val="00A8262C"/>
  </w:style>
  <w:style w:type="character" w:styleId="Odwoanieprzypisukocowego">
    <w:name w:val="endnote reference"/>
    <w:uiPriority w:val="99"/>
    <w:semiHidden/>
    <w:unhideWhenUsed/>
    <w:rsid w:val="00A8262C"/>
    <w:rPr>
      <w:vertAlign w:val="superscript"/>
    </w:rPr>
  </w:style>
  <w:style w:type="paragraph" w:styleId="Tematkomentarza">
    <w:name w:val="annotation subject"/>
    <w:basedOn w:val="Tekstkomentarza"/>
    <w:next w:val="Tekstkomentarza"/>
    <w:link w:val="TematkomentarzaZnak"/>
    <w:uiPriority w:val="99"/>
    <w:semiHidden/>
    <w:unhideWhenUsed/>
    <w:rsid w:val="00A8262C"/>
    <w:pPr>
      <w:spacing w:line="240" w:lineRule="auto"/>
    </w:pPr>
    <w:rPr>
      <w:b/>
      <w:bCs/>
    </w:rPr>
  </w:style>
  <w:style w:type="character" w:customStyle="1" w:styleId="TematkomentarzaZnak">
    <w:name w:val="Temat komentarza Znak"/>
    <w:link w:val="Tematkomentarza"/>
    <w:uiPriority w:val="99"/>
    <w:semiHidden/>
    <w:rsid w:val="00A8262C"/>
    <w:rPr>
      <w:rFonts w:ascii="Calibri" w:eastAsia="Calibri" w:hAnsi="Calibri" w:cs="Times New Roman"/>
      <w:b/>
      <w:bCs/>
      <w:sz w:val="20"/>
      <w:szCs w:val="20"/>
    </w:rPr>
  </w:style>
  <w:style w:type="character" w:customStyle="1" w:styleId="Nagwek5Znak">
    <w:name w:val="Nagłówek 5 Znak"/>
    <w:link w:val="Nagwek5"/>
    <w:uiPriority w:val="9"/>
    <w:semiHidden/>
    <w:rsid w:val="00E23679"/>
    <w:rPr>
      <w:rFonts w:ascii="Cambria" w:eastAsia="Times New Roman" w:hAnsi="Cambria" w:cs="Times New Roman"/>
      <w:color w:val="243F60"/>
      <w:sz w:val="24"/>
      <w:szCs w:val="24"/>
      <w:lang w:eastAsia="pl-PL"/>
    </w:rPr>
  </w:style>
  <w:style w:type="character" w:customStyle="1" w:styleId="Odwoaniedokomentarza2">
    <w:name w:val="Odwołanie do komentarza2"/>
    <w:rsid w:val="00E23679"/>
    <w:rPr>
      <w:sz w:val="16"/>
      <w:szCs w:val="16"/>
    </w:rPr>
  </w:style>
  <w:style w:type="paragraph" w:customStyle="1" w:styleId="Standard">
    <w:name w:val="Standard"/>
    <w:rsid w:val="00E23679"/>
    <w:pPr>
      <w:suppressAutoHyphens/>
      <w:spacing w:after="200" w:line="276" w:lineRule="auto"/>
      <w:textAlignment w:val="baseline"/>
    </w:pPr>
    <w:rPr>
      <w:rFonts w:cs="Calibri"/>
      <w:kern w:val="1"/>
      <w:sz w:val="22"/>
      <w:szCs w:val="22"/>
      <w:lang w:eastAsia="ar-SA"/>
    </w:rPr>
  </w:style>
  <w:style w:type="paragraph" w:customStyle="1" w:styleId="TableParagraph">
    <w:name w:val="Table Paragraph"/>
    <w:basedOn w:val="Standard"/>
    <w:uiPriority w:val="1"/>
    <w:qFormat/>
    <w:rsid w:val="00E23679"/>
    <w:pPr>
      <w:widowControl w:val="0"/>
      <w:spacing w:after="0" w:line="240" w:lineRule="auto"/>
    </w:pPr>
    <w:rPr>
      <w:rFonts w:cs="Times New Roman"/>
      <w:lang w:val="en-US"/>
    </w:rPr>
  </w:style>
  <w:style w:type="paragraph" w:customStyle="1" w:styleId="Tekstkomentarza2">
    <w:name w:val="Tekst komentarza2"/>
    <w:basedOn w:val="Standard"/>
    <w:rsid w:val="00E23679"/>
    <w:rPr>
      <w:sz w:val="20"/>
      <w:szCs w:val="20"/>
    </w:rPr>
  </w:style>
  <w:style w:type="paragraph" w:customStyle="1" w:styleId="WW-Zawartotabeli11">
    <w:name w:val="WW-Zawartość tabeli11"/>
    <w:basedOn w:val="Normalny"/>
    <w:rsid w:val="00E23679"/>
    <w:pPr>
      <w:suppressLineNumbers/>
      <w:autoSpaceDE w:val="0"/>
      <w:spacing w:after="120"/>
      <w:textAlignment w:val="baseline"/>
    </w:pPr>
    <w:rPr>
      <w:color w:val="auto"/>
      <w:kern w:val="1"/>
      <w:lang w:eastAsia="ar-SA"/>
    </w:rPr>
  </w:style>
  <w:style w:type="table" w:customStyle="1" w:styleId="TableNormal">
    <w:name w:val="Table Normal"/>
    <w:uiPriority w:val="2"/>
    <w:semiHidden/>
    <w:unhideWhenUsed/>
    <w:qFormat/>
    <w:rsid w:val="00EC4C60"/>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Nagwek21">
    <w:name w:val="Nagłówek 21"/>
    <w:basedOn w:val="Normalny"/>
    <w:uiPriority w:val="1"/>
    <w:qFormat/>
    <w:rsid w:val="00EC4C60"/>
    <w:pPr>
      <w:suppressAutoHyphens w:val="0"/>
      <w:spacing w:before="64"/>
      <w:ind w:left="552"/>
      <w:outlineLvl w:val="2"/>
    </w:pPr>
    <w:rPr>
      <w:rFonts w:eastAsia="Times New Roman"/>
      <w:b/>
      <w:bCs/>
      <w:color w:val="auto"/>
      <w:sz w:val="28"/>
      <w:szCs w:val="28"/>
      <w:lang w:val="en-US" w:eastAsia="en-US"/>
    </w:rPr>
  </w:style>
  <w:style w:type="paragraph" w:customStyle="1" w:styleId="Nagwek31">
    <w:name w:val="Nagłówek 31"/>
    <w:basedOn w:val="Normalny"/>
    <w:uiPriority w:val="1"/>
    <w:qFormat/>
    <w:rsid w:val="00EC4C60"/>
    <w:pPr>
      <w:suppressAutoHyphens w:val="0"/>
      <w:ind w:left="476"/>
      <w:outlineLvl w:val="3"/>
    </w:pPr>
    <w:rPr>
      <w:rFonts w:eastAsia="Times New Roman"/>
      <w:b/>
      <w:bCs/>
      <w:color w:val="auto"/>
      <w:lang w:val="en-US" w:eastAsia="en-US"/>
    </w:rPr>
  </w:style>
  <w:style w:type="paragraph" w:customStyle="1" w:styleId="PYTANIEnumerowane">
    <w:name w:val="PYTANIE numerowane"/>
    <w:basedOn w:val="Nagwek7"/>
    <w:rsid w:val="00EC4C60"/>
    <w:pPr>
      <w:keepLines w:val="0"/>
      <w:widowControl/>
      <w:numPr>
        <w:numId w:val="13"/>
      </w:numPr>
      <w:suppressAutoHyphens w:val="0"/>
      <w:spacing w:before="0"/>
      <w:ind w:left="780"/>
      <w:jc w:val="both"/>
    </w:pPr>
    <w:rPr>
      <w:rFonts w:ascii="Trebuchet MS" w:hAnsi="Trebuchet MS"/>
      <w:b/>
      <w:bCs/>
      <w:i w:val="0"/>
      <w:iCs w:val="0"/>
      <w:color w:val="auto"/>
      <w:sz w:val="22"/>
    </w:rPr>
  </w:style>
  <w:style w:type="character" w:customStyle="1" w:styleId="Nagwek7Znak">
    <w:name w:val="Nagłówek 7 Znak"/>
    <w:link w:val="Nagwek7"/>
    <w:uiPriority w:val="9"/>
    <w:semiHidden/>
    <w:rsid w:val="00EC4C60"/>
    <w:rPr>
      <w:rFonts w:ascii="Cambria" w:eastAsia="Times New Roman" w:hAnsi="Cambria" w:cs="Times New Roman"/>
      <w:i/>
      <w:iCs/>
      <w:color w:val="404040"/>
      <w:sz w:val="24"/>
      <w:szCs w:val="24"/>
      <w:lang w:eastAsia="pl-PL"/>
    </w:rPr>
  </w:style>
  <w:style w:type="character" w:customStyle="1" w:styleId="AkapitzlistZnak">
    <w:name w:val="Akapit z listą Znak"/>
    <w:link w:val="Akapitzlist"/>
    <w:qFormat/>
    <w:locked/>
    <w:rsid w:val="00912BAF"/>
    <w:rPr>
      <w:rFonts w:ascii="Times New Roman" w:eastAsia="Lucida Sans Unicode" w:hAnsi="Times New Roman" w:cs="Times New Roman"/>
      <w:color w:val="000000"/>
      <w:sz w:val="24"/>
      <w:szCs w:val="24"/>
      <w:lang w:eastAsia="pl-PL"/>
    </w:rPr>
  </w:style>
  <w:style w:type="character" w:customStyle="1" w:styleId="Nagwek3Znak">
    <w:name w:val="Nagłówek 3 Znak"/>
    <w:link w:val="Nagwek3"/>
    <w:uiPriority w:val="9"/>
    <w:semiHidden/>
    <w:rsid w:val="00E455E7"/>
    <w:rPr>
      <w:rFonts w:ascii="Cambria" w:eastAsia="Times New Roman" w:hAnsi="Cambria" w:cs="Times New Roman"/>
      <w:b/>
      <w:bCs/>
      <w:color w:val="4F81BD"/>
      <w:sz w:val="24"/>
      <w:szCs w:val="24"/>
      <w:lang w:eastAsia="pl-PL"/>
    </w:rPr>
  </w:style>
  <w:style w:type="paragraph" w:customStyle="1" w:styleId="Pisma">
    <w:name w:val="Pisma"/>
    <w:basedOn w:val="Normalny"/>
    <w:rsid w:val="00E455E7"/>
    <w:pPr>
      <w:widowControl/>
      <w:suppressAutoHyphens w:val="0"/>
      <w:jc w:val="both"/>
    </w:pPr>
    <w:rPr>
      <w:rFonts w:eastAsia="Times New Roman"/>
      <w:color w:val="auto"/>
      <w:szCs w:val="20"/>
    </w:rPr>
  </w:style>
  <w:style w:type="paragraph" w:styleId="Tytu">
    <w:name w:val="Title"/>
    <w:basedOn w:val="Normalny"/>
    <w:link w:val="TytuZnak"/>
    <w:qFormat/>
    <w:rsid w:val="00E455E7"/>
    <w:pPr>
      <w:widowControl/>
      <w:suppressAutoHyphens w:val="0"/>
      <w:jc w:val="center"/>
    </w:pPr>
    <w:rPr>
      <w:rFonts w:eastAsia="Times New Roman"/>
      <w:b/>
      <w:color w:val="auto"/>
      <w:sz w:val="28"/>
      <w:szCs w:val="20"/>
    </w:rPr>
  </w:style>
  <w:style w:type="character" w:customStyle="1" w:styleId="TytuZnak">
    <w:name w:val="Tytuł Znak"/>
    <w:link w:val="Tytu"/>
    <w:rsid w:val="00E455E7"/>
    <w:rPr>
      <w:rFonts w:ascii="Times New Roman" w:eastAsia="Times New Roman" w:hAnsi="Times New Roman" w:cs="Times New Roman"/>
      <w:b/>
      <w:sz w:val="28"/>
      <w:szCs w:val="20"/>
      <w:lang w:eastAsia="pl-PL"/>
    </w:rPr>
  </w:style>
  <w:style w:type="table" w:customStyle="1" w:styleId="Tabela-Siatka1">
    <w:name w:val="Tabela - Siatka1"/>
    <w:basedOn w:val="Standardowy"/>
    <w:next w:val="Tabela-Siatka"/>
    <w:uiPriority w:val="59"/>
    <w:rsid w:val="00743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C0646B"/>
    <w:rPr>
      <w:color w:val="954F72"/>
      <w:u w:val="single"/>
    </w:rPr>
  </w:style>
  <w:style w:type="paragraph" w:customStyle="1" w:styleId="msonormal0">
    <w:name w:val="msonormal"/>
    <w:basedOn w:val="Normalny"/>
    <w:rsid w:val="00C0646B"/>
    <w:pPr>
      <w:widowControl/>
      <w:suppressAutoHyphens w:val="0"/>
      <w:spacing w:before="100" w:beforeAutospacing="1" w:after="100" w:afterAutospacing="1"/>
    </w:pPr>
    <w:rPr>
      <w:rFonts w:eastAsia="Times New Roman"/>
      <w:color w:val="auto"/>
    </w:rPr>
  </w:style>
  <w:style w:type="table" w:customStyle="1" w:styleId="Tabela-Siatka2">
    <w:name w:val="Tabela - Siatka2"/>
    <w:basedOn w:val="Standardowy"/>
    <w:uiPriority w:val="39"/>
    <w:rsid w:val="00ED7F1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86230">
      <w:bodyDiv w:val="1"/>
      <w:marLeft w:val="0"/>
      <w:marRight w:val="0"/>
      <w:marTop w:val="0"/>
      <w:marBottom w:val="0"/>
      <w:divBdr>
        <w:top w:val="none" w:sz="0" w:space="0" w:color="auto"/>
        <w:left w:val="none" w:sz="0" w:space="0" w:color="auto"/>
        <w:bottom w:val="none" w:sz="0" w:space="0" w:color="auto"/>
        <w:right w:val="none" w:sz="0" w:space="0" w:color="auto"/>
      </w:divBdr>
    </w:div>
    <w:div w:id="1238858726">
      <w:bodyDiv w:val="1"/>
      <w:marLeft w:val="0"/>
      <w:marRight w:val="0"/>
      <w:marTop w:val="0"/>
      <w:marBottom w:val="0"/>
      <w:divBdr>
        <w:top w:val="none" w:sz="0" w:space="0" w:color="auto"/>
        <w:left w:val="none" w:sz="0" w:space="0" w:color="auto"/>
        <w:bottom w:val="none" w:sz="0" w:space="0" w:color="auto"/>
        <w:right w:val="none" w:sz="0" w:space="0" w:color="auto"/>
      </w:divBdr>
    </w:div>
    <w:div w:id="1313756633">
      <w:bodyDiv w:val="1"/>
      <w:marLeft w:val="0"/>
      <w:marRight w:val="0"/>
      <w:marTop w:val="0"/>
      <w:marBottom w:val="0"/>
      <w:divBdr>
        <w:top w:val="none" w:sz="0" w:space="0" w:color="auto"/>
        <w:left w:val="none" w:sz="0" w:space="0" w:color="auto"/>
        <w:bottom w:val="none" w:sz="0" w:space="0" w:color="auto"/>
        <w:right w:val="none" w:sz="0" w:space="0" w:color="auto"/>
      </w:divBdr>
    </w:div>
    <w:div w:id="153662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oleObject" Target="embeddings/oleObject5.bin"/><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7.bin"/><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7.bin"/><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6.bin"/><Relationship Id="rId37" Type="http://schemas.openxmlformats.org/officeDocument/2006/relationships/hyperlink" Target="http://www/"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oleObject" Target="embeddings/oleObject12.bin"/><Relationship Id="rId36" Type="http://schemas.openxmlformats.org/officeDocument/2006/relationships/hyperlink" Target="http://www/" TargetMode="External"/><Relationship Id="rId10" Type="http://schemas.openxmlformats.org/officeDocument/2006/relationships/image" Target="media/image1.png"/><Relationship Id="rId19" Type="http://schemas.openxmlformats.org/officeDocument/2006/relationships/oleObject" Target="embeddings/oleObject6.bin"/><Relationship Id="rId31"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oleObject" Target="embeddings/oleObject11.bin"/><Relationship Id="rId30" Type="http://schemas.openxmlformats.org/officeDocument/2006/relationships/oleObject" Target="embeddings/oleObject14.bin"/><Relationship Id="rId35" Type="http://schemas.openxmlformats.org/officeDocument/2006/relationships/hyperlink" Target="http://ww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CE79A-2D3C-4E86-8FB1-2348C8748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25994</Words>
  <Characters>155965</Characters>
  <Application>Microsoft Office Word</Application>
  <DocSecurity>0</DocSecurity>
  <Lines>1299</Lines>
  <Paragraphs>363</Paragraphs>
  <ScaleCrop>false</ScaleCrop>
  <HeadingPairs>
    <vt:vector size="2" baseType="variant">
      <vt:variant>
        <vt:lpstr>Tytuł</vt:lpstr>
      </vt:variant>
      <vt:variant>
        <vt:i4>1</vt:i4>
      </vt:variant>
    </vt:vector>
  </HeadingPairs>
  <TitlesOfParts>
    <vt:vector size="1" baseType="lpstr">
      <vt:lpstr>PROCEDURA OCENY I WYBORU GRANTÓW W RAMACH PROJEKTÓW GRANTOWYCH</vt:lpstr>
    </vt:vector>
  </TitlesOfParts>
  <Company>Załącznik ………. do Uchwały ……….. Walnego Zebrania Członków Stowarzyszenia Lokalna Grupa Działania Szlak Tatarski z dnia …………..</Company>
  <LinksUpToDate>false</LinksUpToDate>
  <CharactersWithSpaces>181596</CharactersWithSpaces>
  <SharedDoc>false</SharedDoc>
  <HLinks>
    <vt:vector size="18" baseType="variant">
      <vt:variant>
        <vt:i4>2818174</vt:i4>
      </vt:variant>
      <vt:variant>
        <vt:i4>53</vt:i4>
      </vt:variant>
      <vt:variant>
        <vt:i4>0</vt:i4>
      </vt:variant>
      <vt:variant>
        <vt:i4>5</vt:i4>
      </vt:variant>
      <vt:variant>
        <vt:lpwstr>http://www/</vt:lpwstr>
      </vt:variant>
      <vt:variant>
        <vt:lpwstr/>
      </vt:variant>
      <vt:variant>
        <vt:i4>2818174</vt:i4>
      </vt:variant>
      <vt:variant>
        <vt:i4>50</vt:i4>
      </vt:variant>
      <vt:variant>
        <vt:i4>0</vt:i4>
      </vt:variant>
      <vt:variant>
        <vt:i4>5</vt:i4>
      </vt:variant>
      <vt:variant>
        <vt:lpwstr>http://www/</vt:lpwstr>
      </vt:variant>
      <vt:variant>
        <vt:lpwstr/>
      </vt:variant>
      <vt:variant>
        <vt:i4>2818174</vt:i4>
      </vt:variant>
      <vt:variant>
        <vt:i4>47</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OCENY I WYBORU GRANTÓW W RAMACH PROJEKTÓW GRANTOWYCH</dc:title>
  <dc:subject>Stowarzyszenia Lokalna Grupa Działania Szlak Tatarski</dc:subject>
  <dc:creator>user</dc:creator>
  <cp:lastModifiedBy>lgd6</cp:lastModifiedBy>
  <cp:revision>4</cp:revision>
  <cp:lastPrinted>2019-03-21T08:38:00Z</cp:lastPrinted>
  <dcterms:created xsi:type="dcterms:W3CDTF">2021-03-10T09:39:00Z</dcterms:created>
  <dcterms:modified xsi:type="dcterms:W3CDTF">2021-03-10T11:09:00Z</dcterms:modified>
</cp:coreProperties>
</file>